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3B1A2C" w14:textId="77777777" w:rsidR="00B305F2" w:rsidRPr="003520B1" w:rsidRDefault="00B305F2" w:rsidP="00953DC4">
      <w:pPr>
        <w:pStyle w:val="Kop2zondernummerFMS"/>
        <w:jc w:val="center"/>
        <w:rPr>
          <w:rFonts w:eastAsiaTheme="majorEastAsia"/>
          <w:sz w:val="48"/>
          <w:szCs w:val="48"/>
        </w:rPr>
      </w:pPr>
      <w:bookmarkStart w:id="0" w:name="_Toc21014519"/>
      <w:bookmarkStart w:id="1" w:name="_Toc55220447"/>
      <w:r w:rsidRPr="003520B1">
        <w:rPr>
          <w:rFonts w:eastAsiaTheme="majorEastAsia"/>
          <w:sz w:val="48"/>
          <w:szCs w:val="48"/>
        </w:rPr>
        <w:t>Werkformulier Taakherschikking</w:t>
      </w:r>
      <w:bookmarkEnd w:id="0"/>
      <w:bookmarkEnd w:id="1"/>
    </w:p>
    <w:p w14:paraId="7E71D328" w14:textId="3B64F5B3" w:rsidR="00AA7495" w:rsidRDefault="00B305F2" w:rsidP="00A90977">
      <w:pPr>
        <w:pStyle w:val="BasistekstFMS"/>
        <w:jc w:val="center"/>
        <w:rPr>
          <w:rFonts w:eastAsiaTheme="majorEastAsia"/>
          <w:sz w:val="44"/>
          <w:szCs w:val="36"/>
        </w:rPr>
      </w:pPr>
      <w:r w:rsidRPr="003520B1">
        <w:rPr>
          <w:rFonts w:eastAsiaTheme="majorEastAsia"/>
          <w:sz w:val="44"/>
          <w:szCs w:val="36"/>
        </w:rPr>
        <w:t>Samenwerking en Taakherschikking in de Klinische Geriatrie/Interne Ouderengeneeskunde</w:t>
      </w:r>
    </w:p>
    <w:p w14:paraId="28FB1A14" w14:textId="77777777" w:rsidR="00B305F2" w:rsidRPr="003520B1" w:rsidRDefault="00B305F2" w:rsidP="00B305F2">
      <w:pPr>
        <w:pStyle w:val="BasistekstFMS"/>
        <w:rPr>
          <w:rFonts w:eastAsiaTheme="minorEastAsia"/>
        </w:rPr>
      </w:pPr>
    </w:p>
    <w:p w14:paraId="44243A65" w14:textId="32588907" w:rsidR="00B305F2" w:rsidRPr="003520B1" w:rsidRDefault="00B305F2" w:rsidP="00953DC4">
      <w:pPr>
        <w:pStyle w:val="BasistekstvetFMS"/>
        <w:rPr>
          <w:rFonts w:eastAsiaTheme="majorEastAsia"/>
          <w:i/>
          <w:iCs/>
          <w:sz w:val="30"/>
          <w:szCs w:val="30"/>
        </w:rPr>
      </w:pPr>
      <w:r w:rsidRPr="003520B1">
        <w:rPr>
          <w:rFonts w:eastAsiaTheme="majorEastAsia"/>
          <w:i/>
          <w:iCs/>
          <w:sz w:val="30"/>
          <w:szCs w:val="30"/>
        </w:rPr>
        <w:t>Organisatie</w:t>
      </w:r>
    </w:p>
    <w:p w14:paraId="3CE11952" w14:textId="77777777" w:rsidR="00B305F2" w:rsidRPr="003520B1" w:rsidRDefault="00B305F2" w:rsidP="00B305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ADFE3" w:themeFill="background2"/>
        <w:spacing w:after="160" w:line="300" w:lineRule="auto"/>
        <w:rPr>
          <w:rFonts w:asciiTheme="minorHAnsi" w:eastAsiaTheme="minorEastAsia" w:hAnsiTheme="minorHAnsi" w:cstheme="minorBidi"/>
          <w:b/>
          <w:bCs/>
          <w:color w:val="auto"/>
          <w:sz w:val="21"/>
          <w:szCs w:val="21"/>
        </w:rPr>
      </w:pPr>
      <w:r w:rsidRPr="003520B1">
        <w:rPr>
          <w:rFonts w:asciiTheme="minorHAnsi" w:eastAsiaTheme="minorEastAsia" w:hAnsiTheme="minorHAnsi" w:cstheme="minorBidi"/>
          <w:b/>
          <w:bCs/>
          <w:color w:val="auto"/>
          <w:sz w:val="21"/>
          <w:szCs w:val="21"/>
        </w:rPr>
        <w:t xml:space="preserve">Instelling </w:t>
      </w:r>
    </w:p>
    <w:p w14:paraId="22953675" w14:textId="4C085740" w:rsidR="00B305F2" w:rsidRPr="0067406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color w:val="auto"/>
          <w:sz w:val="21"/>
          <w:szCs w:val="21"/>
        </w:rPr>
      </w:pPr>
      <w:r w:rsidRPr="003520B1">
        <w:rPr>
          <w:rFonts w:asciiTheme="minorHAnsi" w:eastAsiaTheme="minorEastAsia" w:hAnsiTheme="minorHAnsi" w:cstheme="minorBidi"/>
          <w:b/>
          <w:bCs/>
          <w:color w:val="auto"/>
          <w:sz w:val="21"/>
          <w:szCs w:val="21"/>
        </w:rPr>
        <w:t>Ziekenhuis:</w:t>
      </w:r>
      <w:r w:rsidR="00360CFA">
        <w:rPr>
          <w:rFonts w:asciiTheme="minorHAnsi" w:eastAsiaTheme="minorEastAsia" w:hAnsiTheme="minorHAnsi" w:cstheme="minorBidi"/>
          <w:b/>
          <w:bCs/>
          <w:color w:val="auto"/>
          <w:sz w:val="21"/>
          <w:szCs w:val="21"/>
        </w:rPr>
        <w:t xml:space="preserve"> </w:t>
      </w:r>
      <w:sdt>
        <w:sdtPr>
          <w:rPr>
            <w:rFonts w:asciiTheme="minorHAnsi" w:eastAsiaTheme="minorEastAsia" w:hAnsiTheme="minorHAnsi" w:cstheme="minorBidi"/>
            <w:color w:val="auto"/>
            <w:sz w:val="21"/>
            <w:szCs w:val="21"/>
          </w:rPr>
          <w:id w:val="1343049416"/>
          <w:placeholder>
            <w:docPart w:val="DefaultPlaceholder_-1854013440"/>
          </w:placeholder>
          <w:showingPlcHdr/>
        </w:sdtPr>
        <w:sdtEndPr/>
        <w:sdtContent>
          <w:r w:rsidR="00D53C82" w:rsidRPr="005C1770">
            <w:rPr>
              <w:rStyle w:val="Tekstvantijdelijkeaanduiding"/>
            </w:rPr>
            <w:t>Klik of tik om tekst in te voeren.</w:t>
          </w:r>
        </w:sdtContent>
      </w:sdt>
    </w:p>
    <w:p w14:paraId="5156EDE9" w14:textId="5488E568"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r w:rsidRPr="003520B1">
        <w:rPr>
          <w:rFonts w:asciiTheme="minorHAnsi" w:eastAsiaTheme="minorEastAsia" w:hAnsiTheme="minorHAnsi" w:cstheme="minorBidi"/>
          <w:b/>
          <w:bCs/>
          <w:color w:val="auto"/>
          <w:sz w:val="21"/>
          <w:szCs w:val="21"/>
        </w:rPr>
        <w:t>Locatie:</w:t>
      </w:r>
      <w:r w:rsidR="009E3FE1">
        <w:rPr>
          <w:rFonts w:asciiTheme="minorHAnsi" w:eastAsiaTheme="minorEastAsia" w:hAnsiTheme="minorHAnsi" w:cstheme="minorBidi"/>
          <w:b/>
          <w:bCs/>
          <w:color w:val="auto"/>
          <w:sz w:val="21"/>
          <w:szCs w:val="21"/>
        </w:rPr>
        <w:t xml:space="preserve"> </w:t>
      </w:r>
      <w:sdt>
        <w:sdtPr>
          <w:rPr>
            <w:rFonts w:asciiTheme="minorHAnsi" w:eastAsiaTheme="minorEastAsia" w:hAnsiTheme="minorHAnsi" w:cstheme="minorBidi"/>
            <w:color w:val="auto"/>
            <w:sz w:val="21"/>
            <w:szCs w:val="21"/>
          </w:rPr>
          <w:id w:val="1478188545"/>
          <w:placeholder>
            <w:docPart w:val="13593CA9081948A0A5C4A4B17962BB7E"/>
          </w:placeholder>
          <w:showingPlcHdr/>
        </w:sdtPr>
        <w:sdtEndPr/>
        <w:sdtContent>
          <w:r w:rsidR="00674061" w:rsidRPr="005C1770">
            <w:rPr>
              <w:rStyle w:val="Tekstvantijdelijkeaanduiding"/>
            </w:rPr>
            <w:t>Klik of tik om tekst in te voeren.</w:t>
          </w:r>
        </w:sdtContent>
      </w:sdt>
    </w:p>
    <w:p w14:paraId="0EF1E175" w14:textId="1EF85AC6"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r w:rsidRPr="003520B1">
        <w:rPr>
          <w:rFonts w:asciiTheme="minorHAnsi" w:eastAsiaTheme="minorEastAsia" w:hAnsiTheme="minorHAnsi" w:cstheme="minorBidi"/>
          <w:b/>
          <w:bCs/>
          <w:color w:val="auto"/>
          <w:sz w:val="21"/>
          <w:szCs w:val="21"/>
        </w:rPr>
        <w:t>Afdeling/vakgroep:</w:t>
      </w:r>
      <w:r w:rsidR="009E3FE1">
        <w:rPr>
          <w:rFonts w:asciiTheme="minorHAnsi" w:eastAsiaTheme="minorEastAsia" w:hAnsiTheme="minorHAnsi" w:cstheme="minorBidi"/>
          <w:b/>
          <w:bCs/>
          <w:color w:val="auto"/>
          <w:sz w:val="21"/>
          <w:szCs w:val="21"/>
        </w:rPr>
        <w:t xml:space="preserve"> </w:t>
      </w:r>
      <w:sdt>
        <w:sdtPr>
          <w:rPr>
            <w:rFonts w:asciiTheme="minorHAnsi" w:eastAsiaTheme="minorEastAsia" w:hAnsiTheme="minorHAnsi" w:cstheme="minorBidi"/>
            <w:color w:val="auto"/>
            <w:sz w:val="21"/>
            <w:szCs w:val="21"/>
          </w:rPr>
          <w:id w:val="-207183464"/>
          <w:placeholder>
            <w:docPart w:val="6EF08ED7350D44C9BE1B2395CB9FA3A0"/>
          </w:placeholder>
          <w:showingPlcHdr/>
        </w:sdtPr>
        <w:sdtEndPr/>
        <w:sdtContent>
          <w:r w:rsidR="00D53C82" w:rsidRPr="005C1770">
            <w:rPr>
              <w:rStyle w:val="Tekstvantijdelijkeaanduiding"/>
            </w:rPr>
            <w:t>Klik of tik om tekst in te voeren.</w:t>
          </w:r>
        </w:sdtContent>
      </w:sdt>
    </w:p>
    <w:p w14:paraId="706308DD"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p>
    <w:p w14:paraId="2257EB71" w14:textId="77777777" w:rsidR="00B305F2" w:rsidRPr="003520B1" w:rsidRDefault="00B305F2" w:rsidP="00B305F2">
      <w:pPr>
        <w:spacing w:after="160" w:line="300" w:lineRule="auto"/>
        <w:rPr>
          <w:rFonts w:asciiTheme="minorHAnsi" w:eastAsiaTheme="minorEastAsia" w:hAnsiTheme="minorHAnsi" w:cstheme="minorBidi"/>
          <w:bCs/>
          <w:color w:val="auto"/>
          <w:sz w:val="21"/>
          <w:szCs w:val="21"/>
        </w:rPr>
      </w:pPr>
    </w:p>
    <w:p w14:paraId="21F009EC" w14:textId="77777777" w:rsidR="00B305F2" w:rsidRPr="003520B1" w:rsidRDefault="00B305F2" w:rsidP="00B305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ADFE3" w:themeFill="background2"/>
        <w:spacing w:after="160" w:line="300" w:lineRule="auto"/>
        <w:rPr>
          <w:rFonts w:asciiTheme="minorHAnsi" w:eastAsiaTheme="minorEastAsia" w:hAnsiTheme="minorHAnsi" w:cstheme="minorBidi"/>
          <w:b/>
          <w:bCs/>
          <w:color w:val="auto"/>
          <w:sz w:val="21"/>
          <w:szCs w:val="21"/>
        </w:rPr>
      </w:pPr>
      <w:r w:rsidRPr="003520B1">
        <w:rPr>
          <w:rFonts w:asciiTheme="minorHAnsi" w:eastAsiaTheme="minorEastAsia" w:hAnsiTheme="minorHAnsi" w:cstheme="minorBidi"/>
          <w:b/>
          <w:bCs/>
          <w:color w:val="auto"/>
          <w:sz w:val="21"/>
          <w:szCs w:val="21"/>
        </w:rPr>
        <w:t>Medisch specialisten</w:t>
      </w:r>
    </w:p>
    <w:p w14:paraId="10B95B3C" w14:textId="52042E3E" w:rsidR="00B305F2" w:rsidRPr="008342CF"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color w:val="auto"/>
          <w:sz w:val="21"/>
          <w:szCs w:val="21"/>
        </w:rPr>
      </w:pPr>
      <w:r w:rsidRPr="003520B1">
        <w:rPr>
          <w:rFonts w:asciiTheme="minorHAnsi" w:eastAsiaTheme="minorEastAsia" w:hAnsiTheme="minorHAnsi" w:cstheme="minorBidi"/>
          <w:b/>
          <w:bCs/>
          <w:color w:val="auto"/>
          <w:sz w:val="21"/>
          <w:szCs w:val="21"/>
        </w:rPr>
        <w:t>Naam:</w:t>
      </w:r>
      <w:r w:rsidR="009E3FE1">
        <w:rPr>
          <w:rFonts w:asciiTheme="minorHAnsi" w:eastAsiaTheme="minorEastAsia" w:hAnsiTheme="minorHAnsi" w:cstheme="minorBidi"/>
          <w:b/>
          <w:bCs/>
          <w:color w:val="auto"/>
          <w:sz w:val="21"/>
          <w:szCs w:val="21"/>
        </w:rPr>
        <w:t xml:space="preserve"> </w:t>
      </w:r>
      <w:sdt>
        <w:sdtPr>
          <w:rPr>
            <w:rFonts w:asciiTheme="minorHAnsi" w:eastAsiaTheme="minorEastAsia" w:hAnsiTheme="minorHAnsi" w:cstheme="minorBidi"/>
            <w:color w:val="auto"/>
            <w:sz w:val="21"/>
            <w:szCs w:val="21"/>
          </w:rPr>
          <w:id w:val="-807777662"/>
          <w:placeholder>
            <w:docPart w:val="F61A167682E844AB8573EAAC134D15F6"/>
          </w:placeholder>
          <w:showingPlcHdr/>
        </w:sdtPr>
        <w:sdtEndPr/>
        <w:sdtContent>
          <w:r w:rsidR="00674061" w:rsidRPr="005C1770">
            <w:rPr>
              <w:rStyle w:val="Tekstvantijdelijkeaanduiding"/>
            </w:rPr>
            <w:t>Klik of tik om tekst in te voeren.</w:t>
          </w:r>
        </w:sdtContent>
      </w:sdt>
    </w:p>
    <w:p w14:paraId="31EDBEA0" w14:textId="70465022" w:rsidR="00B305F2" w:rsidRPr="008342CF"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color w:val="auto"/>
          <w:sz w:val="21"/>
          <w:szCs w:val="21"/>
        </w:rPr>
      </w:pPr>
      <w:r w:rsidRPr="003520B1">
        <w:rPr>
          <w:rFonts w:asciiTheme="minorHAnsi" w:eastAsiaTheme="minorEastAsia" w:hAnsiTheme="minorHAnsi" w:cstheme="minorBidi"/>
          <w:b/>
          <w:bCs/>
          <w:color w:val="auto"/>
          <w:sz w:val="21"/>
          <w:szCs w:val="21"/>
        </w:rPr>
        <w:t>Naam:</w:t>
      </w:r>
      <w:r w:rsidR="009E3FE1">
        <w:rPr>
          <w:rFonts w:asciiTheme="minorHAnsi" w:eastAsiaTheme="minorEastAsia" w:hAnsiTheme="minorHAnsi" w:cstheme="minorBidi"/>
          <w:b/>
          <w:bCs/>
          <w:color w:val="auto"/>
          <w:sz w:val="21"/>
          <w:szCs w:val="21"/>
        </w:rPr>
        <w:t xml:space="preserve"> </w:t>
      </w:r>
      <w:sdt>
        <w:sdtPr>
          <w:rPr>
            <w:rFonts w:asciiTheme="minorHAnsi" w:eastAsiaTheme="minorEastAsia" w:hAnsiTheme="minorHAnsi" w:cstheme="minorBidi"/>
            <w:color w:val="auto"/>
            <w:sz w:val="21"/>
            <w:szCs w:val="21"/>
          </w:rPr>
          <w:id w:val="1447429648"/>
          <w:placeholder>
            <w:docPart w:val="D6DE4364FB70411881418890BA33FEA4"/>
          </w:placeholder>
          <w:showingPlcHdr/>
        </w:sdtPr>
        <w:sdtEndPr/>
        <w:sdtContent>
          <w:r w:rsidR="00674061" w:rsidRPr="005C1770">
            <w:rPr>
              <w:rStyle w:val="Tekstvantijdelijkeaanduiding"/>
            </w:rPr>
            <w:t>Klik of tik om tekst in te voeren.</w:t>
          </w:r>
        </w:sdtContent>
      </w:sdt>
    </w:p>
    <w:p w14:paraId="08B6D1F3" w14:textId="1D69F2F2" w:rsidR="00B305F2" w:rsidRPr="00E74772"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r w:rsidRPr="003520B1">
        <w:rPr>
          <w:rFonts w:asciiTheme="minorHAnsi" w:eastAsiaTheme="minorEastAsia" w:hAnsiTheme="minorHAnsi" w:cstheme="minorBidi"/>
          <w:b/>
          <w:color w:val="auto"/>
          <w:sz w:val="21"/>
          <w:szCs w:val="21"/>
        </w:rPr>
        <w:t>Naam:</w:t>
      </w:r>
      <w:r w:rsidR="00E74772">
        <w:rPr>
          <w:rFonts w:asciiTheme="minorHAnsi" w:eastAsiaTheme="minorEastAsia" w:hAnsiTheme="minorHAnsi" w:cstheme="minorBidi"/>
          <w:b/>
          <w:color w:val="auto"/>
          <w:sz w:val="21"/>
          <w:szCs w:val="21"/>
        </w:rPr>
        <w:t xml:space="preserve"> </w:t>
      </w:r>
      <w:sdt>
        <w:sdtPr>
          <w:rPr>
            <w:rFonts w:asciiTheme="minorHAnsi" w:eastAsiaTheme="minorEastAsia" w:hAnsiTheme="minorHAnsi" w:cstheme="minorBidi"/>
            <w:color w:val="auto"/>
            <w:sz w:val="21"/>
            <w:szCs w:val="21"/>
          </w:rPr>
          <w:id w:val="142939140"/>
          <w:placeholder>
            <w:docPart w:val="0B9F2ED0ACD34B25BBC3AEBD6FE0535F"/>
          </w:placeholder>
          <w:showingPlcHdr/>
        </w:sdtPr>
        <w:sdtEndPr/>
        <w:sdtContent>
          <w:r w:rsidR="00674061" w:rsidRPr="005C1770">
            <w:rPr>
              <w:rStyle w:val="Tekstvantijdelijkeaanduiding"/>
            </w:rPr>
            <w:t>Klik of tik om tekst in te voeren.</w:t>
          </w:r>
        </w:sdtContent>
      </w:sdt>
    </w:p>
    <w:p w14:paraId="68A1183D" w14:textId="77777777" w:rsidR="00B305F2" w:rsidRPr="003520B1" w:rsidRDefault="00B305F2" w:rsidP="00B305F2">
      <w:pPr>
        <w:spacing w:after="160" w:line="300" w:lineRule="auto"/>
        <w:rPr>
          <w:rFonts w:asciiTheme="minorHAnsi" w:eastAsiaTheme="minorEastAsia" w:hAnsiTheme="minorHAnsi" w:cstheme="minorBidi"/>
          <w:bCs/>
          <w:color w:val="auto"/>
          <w:sz w:val="21"/>
          <w:szCs w:val="21"/>
        </w:rPr>
      </w:pPr>
    </w:p>
    <w:p w14:paraId="072BC883" w14:textId="0D4B60EF" w:rsidR="00B305F2" w:rsidRPr="003520B1" w:rsidRDefault="00B305F2" w:rsidP="00B305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ADFE3" w:themeFill="background2"/>
        <w:spacing w:after="160" w:line="300" w:lineRule="auto"/>
        <w:rPr>
          <w:rFonts w:asciiTheme="minorHAnsi" w:eastAsiaTheme="minorEastAsia" w:hAnsiTheme="minorHAnsi" w:cstheme="minorBidi"/>
          <w:b/>
          <w:bCs/>
          <w:color w:val="auto"/>
          <w:sz w:val="21"/>
          <w:szCs w:val="21"/>
        </w:rPr>
      </w:pPr>
      <w:r w:rsidRPr="003520B1">
        <w:rPr>
          <w:rFonts w:asciiTheme="minorHAnsi" w:eastAsiaTheme="minorEastAsia" w:hAnsiTheme="minorHAnsi" w:cstheme="minorBidi"/>
          <w:b/>
          <w:bCs/>
          <w:color w:val="auto"/>
          <w:sz w:val="21"/>
          <w:szCs w:val="21"/>
        </w:rPr>
        <w:t>Gegevens verpleegkundig specialist*</w:t>
      </w:r>
    </w:p>
    <w:p w14:paraId="35B7EFBB" w14:textId="0A4ED62D" w:rsidR="00B305F2" w:rsidRPr="008342CF"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color w:val="auto"/>
          <w:sz w:val="21"/>
          <w:szCs w:val="21"/>
        </w:rPr>
      </w:pPr>
      <w:r w:rsidRPr="003520B1">
        <w:rPr>
          <w:rFonts w:asciiTheme="minorHAnsi" w:eastAsiaTheme="minorEastAsia" w:hAnsiTheme="minorHAnsi" w:cstheme="minorBidi"/>
          <w:b/>
          <w:bCs/>
          <w:color w:val="auto"/>
          <w:sz w:val="21"/>
          <w:szCs w:val="21"/>
        </w:rPr>
        <w:t>Naam:</w:t>
      </w:r>
      <w:r w:rsidR="00E74772">
        <w:rPr>
          <w:rFonts w:asciiTheme="minorHAnsi" w:eastAsiaTheme="minorEastAsia" w:hAnsiTheme="minorHAnsi" w:cstheme="minorBidi"/>
          <w:b/>
          <w:bCs/>
          <w:color w:val="auto"/>
          <w:sz w:val="21"/>
          <w:szCs w:val="21"/>
        </w:rPr>
        <w:t xml:space="preserve"> </w:t>
      </w:r>
      <w:sdt>
        <w:sdtPr>
          <w:rPr>
            <w:rFonts w:asciiTheme="minorHAnsi" w:eastAsiaTheme="minorEastAsia" w:hAnsiTheme="minorHAnsi" w:cstheme="minorBidi"/>
            <w:color w:val="auto"/>
            <w:sz w:val="21"/>
            <w:szCs w:val="21"/>
          </w:rPr>
          <w:id w:val="1352534282"/>
          <w:placeholder>
            <w:docPart w:val="AC55D366566645F1B07D71B73D9965AD"/>
          </w:placeholder>
          <w:showingPlcHdr/>
        </w:sdtPr>
        <w:sdtEndPr/>
        <w:sdtContent>
          <w:r w:rsidR="00674061" w:rsidRPr="005C1770">
            <w:rPr>
              <w:rStyle w:val="Tekstvantijdelijkeaanduiding"/>
            </w:rPr>
            <w:t>Klik of tik om tekst in te voeren.</w:t>
          </w:r>
        </w:sdtContent>
      </w:sdt>
    </w:p>
    <w:p w14:paraId="6C749DDE" w14:textId="0112DFD5"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
          <w:bCs/>
          <w:color w:val="auto"/>
          <w:sz w:val="21"/>
          <w:szCs w:val="21"/>
        </w:rPr>
      </w:pPr>
      <w:r w:rsidRPr="003520B1">
        <w:rPr>
          <w:rFonts w:asciiTheme="minorHAnsi" w:eastAsiaTheme="minorEastAsia" w:hAnsiTheme="minorHAnsi" w:cstheme="minorBidi"/>
          <w:b/>
          <w:bCs/>
          <w:color w:val="auto"/>
          <w:sz w:val="21"/>
          <w:szCs w:val="21"/>
        </w:rPr>
        <w:t xml:space="preserve">Specialisme van de verpleegkundig specialist: </w:t>
      </w:r>
      <w:sdt>
        <w:sdtPr>
          <w:rPr>
            <w:rFonts w:asciiTheme="minorHAnsi" w:eastAsiaTheme="minorEastAsia" w:hAnsiTheme="minorHAnsi" w:cstheme="minorBidi"/>
            <w:color w:val="auto"/>
            <w:sz w:val="21"/>
            <w:szCs w:val="21"/>
          </w:rPr>
          <w:id w:val="1839039138"/>
          <w:placeholder>
            <w:docPart w:val="96E362B1D09F4D6C98C441BD10CAB3A3"/>
          </w:placeholder>
          <w:showingPlcHdr/>
        </w:sdtPr>
        <w:sdtEndPr/>
        <w:sdtContent>
          <w:r w:rsidR="00674061" w:rsidRPr="005C1770">
            <w:rPr>
              <w:rStyle w:val="Tekstvantijdelijkeaanduiding"/>
            </w:rPr>
            <w:t>Klik of tik om tekst in te voeren.</w:t>
          </w:r>
        </w:sdtContent>
      </w:sdt>
    </w:p>
    <w:p w14:paraId="50D92BAF" w14:textId="257E6A9D"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
          <w:bCs/>
          <w:color w:val="auto"/>
          <w:sz w:val="21"/>
          <w:szCs w:val="21"/>
        </w:rPr>
      </w:pPr>
      <w:r w:rsidRPr="003520B1">
        <w:rPr>
          <w:rFonts w:asciiTheme="minorHAnsi" w:eastAsiaTheme="minorEastAsia" w:hAnsiTheme="minorHAnsi" w:cstheme="minorBidi"/>
          <w:b/>
          <w:bCs/>
          <w:color w:val="auto"/>
          <w:sz w:val="21"/>
          <w:szCs w:val="21"/>
        </w:rPr>
        <w:t>Expertisegebied:</w:t>
      </w:r>
      <w:r w:rsidR="00E74772">
        <w:rPr>
          <w:rFonts w:asciiTheme="minorHAnsi" w:eastAsiaTheme="minorEastAsia" w:hAnsiTheme="minorHAnsi" w:cstheme="minorBidi"/>
          <w:b/>
          <w:bCs/>
          <w:color w:val="auto"/>
          <w:sz w:val="21"/>
          <w:szCs w:val="21"/>
        </w:rPr>
        <w:t xml:space="preserve"> </w:t>
      </w:r>
      <w:sdt>
        <w:sdtPr>
          <w:rPr>
            <w:rFonts w:asciiTheme="minorHAnsi" w:eastAsiaTheme="minorEastAsia" w:hAnsiTheme="minorHAnsi" w:cstheme="minorBidi"/>
            <w:color w:val="auto"/>
            <w:sz w:val="21"/>
            <w:szCs w:val="21"/>
          </w:rPr>
          <w:id w:val="1721016465"/>
          <w:placeholder>
            <w:docPart w:val="B43D05591F43461E80858EA39CF18904"/>
          </w:placeholder>
          <w:showingPlcHdr/>
        </w:sdtPr>
        <w:sdtEndPr/>
        <w:sdtContent>
          <w:r w:rsidR="00674061" w:rsidRPr="005C1770">
            <w:rPr>
              <w:rStyle w:val="Tekstvantijdelijkeaanduiding"/>
            </w:rPr>
            <w:t>Klik of tik om tekst in te voeren.</w:t>
          </w:r>
        </w:sdtContent>
      </w:sdt>
    </w:p>
    <w:p w14:paraId="366DB0EA" w14:textId="4DA70CB5" w:rsidR="00B305F2" w:rsidRPr="008342CF"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color w:val="auto"/>
          <w:sz w:val="21"/>
          <w:szCs w:val="21"/>
        </w:rPr>
      </w:pPr>
      <w:r w:rsidRPr="003520B1">
        <w:rPr>
          <w:rFonts w:asciiTheme="minorHAnsi" w:eastAsiaTheme="minorEastAsia" w:hAnsiTheme="minorHAnsi" w:cstheme="minorBidi"/>
          <w:b/>
          <w:bCs/>
          <w:color w:val="auto"/>
          <w:sz w:val="21"/>
          <w:szCs w:val="21"/>
        </w:rPr>
        <w:t>Opleiding afgerond in</w:t>
      </w:r>
      <w:r w:rsidR="009E3FE1">
        <w:rPr>
          <w:rFonts w:asciiTheme="minorHAnsi" w:eastAsiaTheme="minorEastAsia" w:hAnsiTheme="minorHAnsi" w:cstheme="minorBidi"/>
          <w:b/>
          <w:bCs/>
          <w:color w:val="auto"/>
          <w:sz w:val="21"/>
          <w:szCs w:val="21"/>
        </w:rPr>
        <w:t xml:space="preserve">: </w:t>
      </w:r>
      <w:sdt>
        <w:sdtPr>
          <w:rPr>
            <w:rFonts w:asciiTheme="minorHAnsi" w:eastAsiaTheme="minorEastAsia" w:hAnsiTheme="minorHAnsi" w:cstheme="minorBidi"/>
            <w:color w:val="auto"/>
            <w:sz w:val="21"/>
            <w:szCs w:val="21"/>
          </w:rPr>
          <w:id w:val="69862593"/>
          <w:placeholder>
            <w:docPart w:val="F833DD5ECC254CBFA04F3066C2DA43D3"/>
          </w:placeholder>
          <w:showingPlcHdr/>
        </w:sdtPr>
        <w:sdtEndPr/>
        <w:sdtContent>
          <w:r w:rsidR="00674061" w:rsidRPr="005C1770">
            <w:rPr>
              <w:rStyle w:val="Tekstvantijdelijkeaanduiding"/>
            </w:rPr>
            <w:t>Klik of tik om tekst in te voeren.</w:t>
          </w:r>
        </w:sdtContent>
      </w:sdt>
    </w:p>
    <w:p w14:paraId="2928E0C5" w14:textId="4EC06812"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
          <w:bCs/>
          <w:color w:val="auto"/>
          <w:sz w:val="21"/>
          <w:szCs w:val="21"/>
        </w:rPr>
      </w:pPr>
      <w:r w:rsidRPr="003520B1">
        <w:rPr>
          <w:rFonts w:asciiTheme="minorHAnsi" w:eastAsiaTheme="minorEastAsia" w:hAnsiTheme="minorHAnsi" w:cstheme="minorBidi"/>
          <w:b/>
          <w:bCs/>
          <w:color w:val="auto"/>
          <w:sz w:val="21"/>
          <w:szCs w:val="21"/>
        </w:rPr>
        <w:t xml:space="preserve">Registratie Verpleegkundig Specialisten Register d.d.: </w:t>
      </w:r>
      <w:sdt>
        <w:sdtPr>
          <w:rPr>
            <w:rFonts w:asciiTheme="minorHAnsi" w:eastAsiaTheme="minorEastAsia" w:hAnsiTheme="minorHAnsi" w:cstheme="minorBidi"/>
            <w:color w:val="auto"/>
            <w:sz w:val="21"/>
            <w:szCs w:val="21"/>
          </w:rPr>
          <w:id w:val="664126884"/>
          <w:placeholder>
            <w:docPart w:val="E3614EDEFBB44925816FB565E9C6746D"/>
          </w:placeholder>
          <w:showingPlcHdr/>
        </w:sdtPr>
        <w:sdtEndPr/>
        <w:sdtContent>
          <w:r w:rsidR="00674061" w:rsidRPr="005C1770">
            <w:rPr>
              <w:rStyle w:val="Tekstvantijdelijkeaanduiding"/>
            </w:rPr>
            <w:t>Klik of tik om tekst in te voeren.</w:t>
          </w:r>
        </w:sdtContent>
      </w:sdt>
      <w:r w:rsidRPr="003520B1">
        <w:rPr>
          <w:rFonts w:asciiTheme="minorHAnsi" w:eastAsiaTheme="minorEastAsia" w:hAnsiTheme="minorHAnsi" w:cstheme="minorBidi"/>
          <w:b/>
          <w:bCs/>
          <w:color w:val="auto"/>
          <w:sz w:val="21"/>
          <w:szCs w:val="21"/>
        </w:rPr>
        <w:t xml:space="preserve">     </w:t>
      </w:r>
    </w:p>
    <w:p w14:paraId="20439E4A" w14:textId="43733FDD"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
          <w:bCs/>
          <w:color w:val="auto"/>
          <w:sz w:val="21"/>
          <w:szCs w:val="21"/>
        </w:rPr>
      </w:pPr>
      <w:r w:rsidRPr="003520B1">
        <w:rPr>
          <w:rFonts w:asciiTheme="minorHAnsi" w:eastAsiaTheme="minorEastAsia" w:hAnsiTheme="minorHAnsi" w:cstheme="minorBidi"/>
          <w:b/>
          <w:bCs/>
          <w:color w:val="auto"/>
          <w:sz w:val="21"/>
          <w:szCs w:val="21"/>
        </w:rPr>
        <w:t>Herregistratie d.d.</w:t>
      </w:r>
      <w:r w:rsidR="00E74772">
        <w:rPr>
          <w:rFonts w:asciiTheme="minorHAnsi" w:eastAsiaTheme="minorEastAsia" w:hAnsiTheme="minorHAnsi" w:cstheme="minorBidi"/>
          <w:b/>
          <w:bCs/>
          <w:color w:val="auto"/>
          <w:sz w:val="21"/>
          <w:szCs w:val="21"/>
        </w:rPr>
        <w:t>:</w:t>
      </w:r>
      <w:r w:rsidR="00674061">
        <w:rPr>
          <w:rFonts w:asciiTheme="minorHAnsi" w:eastAsiaTheme="minorEastAsia" w:hAnsiTheme="minorHAnsi" w:cstheme="minorBidi"/>
          <w:b/>
          <w:bCs/>
          <w:color w:val="auto"/>
          <w:sz w:val="21"/>
          <w:szCs w:val="21"/>
        </w:rPr>
        <w:t xml:space="preserve"> </w:t>
      </w:r>
      <w:sdt>
        <w:sdtPr>
          <w:rPr>
            <w:rFonts w:asciiTheme="minorHAnsi" w:eastAsiaTheme="minorEastAsia" w:hAnsiTheme="minorHAnsi" w:cstheme="minorBidi"/>
            <w:color w:val="auto"/>
            <w:sz w:val="21"/>
            <w:szCs w:val="21"/>
          </w:rPr>
          <w:id w:val="868332776"/>
          <w:placeholder>
            <w:docPart w:val="9C29A4C5F0F646759ABDC9B42F99BC87"/>
          </w:placeholder>
          <w:showingPlcHdr/>
        </w:sdtPr>
        <w:sdtEndPr/>
        <w:sdtContent>
          <w:r w:rsidR="00674061" w:rsidRPr="005C1770">
            <w:rPr>
              <w:rStyle w:val="Tekstvantijdelijkeaanduiding"/>
            </w:rPr>
            <w:t>Klik of tik om tekst in te voeren.</w:t>
          </w:r>
        </w:sdtContent>
      </w:sdt>
      <w:r w:rsidR="00E74772">
        <w:rPr>
          <w:rFonts w:asciiTheme="minorHAnsi" w:eastAsiaTheme="minorEastAsia" w:hAnsiTheme="minorHAnsi" w:cstheme="minorBidi"/>
          <w:b/>
          <w:bCs/>
          <w:color w:val="auto"/>
          <w:sz w:val="21"/>
          <w:szCs w:val="21"/>
        </w:rPr>
        <w:t xml:space="preserve"> </w:t>
      </w:r>
    </w:p>
    <w:p w14:paraId="5D1C439D" w14:textId="21BFAE36"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r w:rsidRPr="003520B1">
        <w:rPr>
          <w:rFonts w:asciiTheme="minorHAnsi" w:eastAsiaTheme="minorEastAsia" w:hAnsiTheme="minorHAnsi" w:cstheme="minorBidi"/>
          <w:b/>
          <w:bCs/>
          <w:color w:val="auto"/>
          <w:sz w:val="21"/>
          <w:szCs w:val="21"/>
        </w:rPr>
        <w:t>Aanvullende opleiding/scholing:</w:t>
      </w:r>
      <w:r w:rsidR="00674061">
        <w:rPr>
          <w:rFonts w:asciiTheme="minorHAnsi" w:eastAsiaTheme="minorEastAsia" w:hAnsiTheme="minorHAnsi" w:cstheme="minorBidi"/>
          <w:b/>
          <w:bCs/>
          <w:color w:val="auto"/>
          <w:sz w:val="21"/>
          <w:szCs w:val="21"/>
        </w:rPr>
        <w:t xml:space="preserve"> </w:t>
      </w:r>
      <w:sdt>
        <w:sdtPr>
          <w:rPr>
            <w:rFonts w:asciiTheme="minorHAnsi" w:eastAsiaTheme="minorEastAsia" w:hAnsiTheme="minorHAnsi" w:cstheme="minorBidi"/>
            <w:color w:val="auto"/>
            <w:sz w:val="21"/>
            <w:szCs w:val="21"/>
          </w:rPr>
          <w:id w:val="-1668704352"/>
          <w:placeholder>
            <w:docPart w:val="89B052D9671B4C8890D4F7A1C0FBAF99"/>
          </w:placeholder>
          <w:showingPlcHdr/>
        </w:sdtPr>
        <w:sdtEndPr/>
        <w:sdtContent>
          <w:r w:rsidR="00674061" w:rsidRPr="005C1770">
            <w:rPr>
              <w:rStyle w:val="Tekstvantijdelijkeaanduiding"/>
            </w:rPr>
            <w:t>Klik of tik om tekst in te voeren.</w:t>
          </w:r>
        </w:sdtContent>
      </w:sdt>
      <w:r w:rsidRPr="003520B1">
        <w:rPr>
          <w:rFonts w:asciiTheme="minorHAnsi" w:eastAsiaTheme="minorEastAsia" w:hAnsiTheme="minorHAnsi" w:cstheme="minorBidi"/>
          <w:b/>
          <w:bCs/>
          <w:color w:val="auto"/>
          <w:sz w:val="21"/>
          <w:szCs w:val="21"/>
        </w:rPr>
        <w:t xml:space="preserve"> </w:t>
      </w:r>
      <w:r w:rsidRPr="003520B1">
        <w:rPr>
          <w:rFonts w:asciiTheme="minorHAnsi" w:eastAsiaTheme="minorEastAsia" w:hAnsiTheme="minorHAnsi" w:cstheme="minorBidi"/>
          <w:b/>
          <w:bCs/>
          <w:color w:val="auto"/>
          <w:sz w:val="21"/>
          <w:szCs w:val="21"/>
        </w:rPr>
        <w:tab/>
        <w:t xml:space="preserve">    </w:t>
      </w:r>
    </w:p>
    <w:p w14:paraId="205AC9DC" w14:textId="77777777" w:rsidR="00B305F2" w:rsidRPr="003520B1" w:rsidRDefault="00B305F2" w:rsidP="00B305F2">
      <w:pPr>
        <w:pStyle w:val="BasistekstFMS"/>
        <w:rPr>
          <w:rFonts w:eastAsiaTheme="minorEastAsia"/>
          <w:i/>
          <w:iCs/>
          <w:sz w:val="18"/>
          <w:szCs w:val="14"/>
        </w:rPr>
      </w:pPr>
      <w:r w:rsidRPr="003520B1">
        <w:rPr>
          <w:rFonts w:eastAsiaTheme="minorEastAsia"/>
          <w:i/>
          <w:iCs/>
          <w:sz w:val="18"/>
          <w:szCs w:val="14"/>
        </w:rPr>
        <w:t>* Voor het vastleggen van afspraken over samenwerking en taakherschikking met een verpleegkundig specialist kan gebruik gemaakt worden van dit werkformulier. Voor physician assistants kan het standaard werkformulier Taakherschikking gebruikt worden van de website van de Federatie Medisch Specialisten, met gebruik van de extra bijlage werkformulier PA in de geriatrie/interne ouderengeneeskunde.</w:t>
      </w:r>
    </w:p>
    <w:p w14:paraId="28F29182" w14:textId="023666BA" w:rsidR="00B305F2" w:rsidRPr="003520B1" w:rsidRDefault="00B305F2" w:rsidP="00B305F2">
      <w:pPr>
        <w:spacing w:line="240" w:lineRule="atLeast"/>
        <w:rPr>
          <w:rFonts w:asciiTheme="majorHAnsi" w:eastAsiaTheme="majorEastAsia" w:hAnsiTheme="majorHAnsi" w:cstheme="majorBidi"/>
          <w:b/>
          <w:bCs/>
          <w:i/>
          <w:iCs/>
          <w:color w:val="auto"/>
          <w:sz w:val="30"/>
          <w:szCs w:val="30"/>
        </w:rPr>
      </w:pPr>
      <w:r w:rsidRPr="003520B1">
        <w:rPr>
          <w:rFonts w:asciiTheme="majorHAnsi" w:eastAsiaTheme="majorEastAsia" w:hAnsiTheme="majorHAnsi" w:cstheme="majorBidi"/>
          <w:b/>
          <w:bCs/>
          <w:i/>
          <w:iCs/>
          <w:color w:val="auto"/>
          <w:sz w:val="30"/>
          <w:szCs w:val="30"/>
        </w:rPr>
        <w:br w:type="page"/>
      </w:r>
      <w:r w:rsidRPr="003520B1">
        <w:rPr>
          <w:rFonts w:asciiTheme="majorHAnsi" w:eastAsiaTheme="majorEastAsia" w:hAnsiTheme="majorHAnsi" w:cstheme="majorBidi"/>
          <w:b/>
          <w:bCs/>
          <w:i/>
          <w:iCs/>
          <w:color w:val="auto"/>
          <w:sz w:val="30"/>
          <w:szCs w:val="30"/>
        </w:rPr>
        <w:lastRenderedPageBreak/>
        <w:t>Samenwerking en werkafspraken</w:t>
      </w:r>
    </w:p>
    <w:p w14:paraId="7CC503A3" w14:textId="77777777" w:rsidR="00B305F2" w:rsidRPr="003520B1" w:rsidRDefault="00B305F2" w:rsidP="00B305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ADFE3" w:themeFill="background2"/>
        <w:spacing w:after="160" w:line="300" w:lineRule="auto"/>
        <w:rPr>
          <w:rFonts w:asciiTheme="minorHAnsi" w:eastAsiaTheme="minorEastAsia" w:hAnsiTheme="minorHAnsi" w:cstheme="minorBidi"/>
          <w:b/>
          <w:bCs/>
          <w:color w:val="auto"/>
          <w:sz w:val="21"/>
          <w:szCs w:val="21"/>
        </w:rPr>
      </w:pPr>
      <w:r w:rsidRPr="003520B1">
        <w:rPr>
          <w:rFonts w:asciiTheme="minorHAnsi" w:eastAsiaTheme="minorEastAsia" w:hAnsiTheme="minorHAnsi" w:cstheme="minorBidi"/>
          <w:b/>
          <w:bCs/>
          <w:color w:val="auto"/>
          <w:sz w:val="21"/>
          <w:szCs w:val="21"/>
        </w:rPr>
        <w:t xml:space="preserve">Expertisegebied en werklocatie </w:t>
      </w:r>
    </w:p>
    <w:p w14:paraId="2A7F6901" w14:textId="5C1A5714"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 xml:space="preserve">Binnen welk(e) expertisegebied(en) zal de VS zorgactiviteiten uitvoeren? </w:t>
      </w:r>
      <w:r w:rsidR="009E3FE1">
        <w:rPr>
          <w:rFonts w:asciiTheme="minorHAnsi" w:eastAsiaTheme="minorEastAsia" w:hAnsiTheme="minorHAnsi" w:cstheme="minorBidi"/>
          <w:color w:val="auto"/>
          <w:sz w:val="21"/>
          <w:szCs w:val="21"/>
        </w:rPr>
        <w:br/>
      </w:r>
      <w:sdt>
        <w:sdtPr>
          <w:rPr>
            <w:rFonts w:asciiTheme="minorHAnsi" w:eastAsiaTheme="minorEastAsia" w:hAnsiTheme="minorHAnsi" w:cstheme="minorBidi"/>
            <w:color w:val="auto"/>
            <w:sz w:val="21"/>
            <w:szCs w:val="21"/>
          </w:rPr>
          <w:id w:val="2117781262"/>
          <w:placeholder>
            <w:docPart w:val="DefaultPlaceholder_-1854013440"/>
          </w:placeholder>
          <w:showingPlcHdr/>
        </w:sdtPr>
        <w:sdtEndPr/>
        <w:sdtContent>
          <w:r w:rsidR="009E3FE1" w:rsidRPr="005C1770">
            <w:rPr>
              <w:rStyle w:val="Tekstvantijdelijkeaanduiding"/>
            </w:rPr>
            <w:t>Klik of tik om tekst in te voeren.</w:t>
          </w:r>
        </w:sdtContent>
      </w:sdt>
    </w:p>
    <w:p w14:paraId="74EC020F"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color w:val="auto"/>
          <w:sz w:val="21"/>
          <w:szCs w:val="21"/>
        </w:rPr>
      </w:pPr>
    </w:p>
    <w:p w14:paraId="3981280E" w14:textId="2914887A"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r w:rsidRPr="003520B1">
        <w:rPr>
          <w:rFonts w:asciiTheme="minorHAnsi" w:eastAsiaTheme="minorEastAsia" w:hAnsiTheme="minorHAnsi" w:cstheme="minorBidi"/>
          <w:color w:val="auto"/>
          <w:sz w:val="21"/>
          <w:szCs w:val="21"/>
        </w:rPr>
        <w:t>Waar voert de VS de zorgactiviteiten uit? (polikliniek, kliniek, etc.)</w:t>
      </w:r>
      <w:r w:rsidR="009E3FE1">
        <w:rPr>
          <w:rFonts w:asciiTheme="minorHAnsi" w:eastAsiaTheme="minorEastAsia" w:hAnsiTheme="minorHAnsi" w:cstheme="minorBidi"/>
          <w:color w:val="auto"/>
          <w:sz w:val="21"/>
          <w:szCs w:val="21"/>
        </w:rPr>
        <w:br/>
      </w:r>
      <w:sdt>
        <w:sdtPr>
          <w:rPr>
            <w:rFonts w:asciiTheme="minorHAnsi" w:eastAsiaTheme="minorEastAsia" w:hAnsiTheme="minorHAnsi" w:cstheme="minorBidi"/>
            <w:bCs/>
            <w:color w:val="auto"/>
            <w:sz w:val="21"/>
            <w:szCs w:val="21"/>
          </w:rPr>
          <w:id w:val="-155001276"/>
          <w:placeholder>
            <w:docPart w:val="DefaultPlaceholder_-1854013440"/>
          </w:placeholder>
          <w:showingPlcHdr/>
        </w:sdtPr>
        <w:sdtEndPr/>
        <w:sdtContent>
          <w:r w:rsidR="009E3FE1" w:rsidRPr="005C1770">
            <w:rPr>
              <w:rStyle w:val="Tekstvantijdelijkeaanduiding"/>
            </w:rPr>
            <w:t>Klik of tik om tekst in te voeren.</w:t>
          </w:r>
        </w:sdtContent>
      </w:sdt>
    </w:p>
    <w:p w14:paraId="2AEA8664"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p>
    <w:p w14:paraId="023273FD"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p>
    <w:p w14:paraId="6498533A" w14:textId="77777777" w:rsidR="00B305F2" w:rsidRPr="003520B1" w:rsidRDefault="00B305F2" w:rsidP="00B305F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DADFE3" w:themeFill="background2"/>
        <w:spacing w:after="160" w:line="300" w:lineRule="auto"/>
        <w:rPr>
          <w:rFonts w:asciiTheme="minorHAnsi" w:eastAsiaTheme="minorEastAsia" w:hAnsiTheme="minorHAnsi" w:cstheme="minorBidi"/>
          <w:b/>
          <w:bCs/>
          <w:color w:val="auto"/>
          <w:sz w:val="21"/>
          <w:szCs w:val="21"/>
        </w:rPr>
      </w:pPr>
      <w:r w:rsidRPr="003520B1">
        <w:rPr>
          <w:rFonts w:asciiTheme="minorHAnsi" w:eastAsiaTheme="minorEastAsia" w:hAnsiTheme="minorHAnsi" w:cstheme="minorBidi"/>
          <w:b/>
          <w:bCs/>
          <w:color w:val="auto"/>
          <w:sz w:val="21"/>
          <w:szCs w:val="21"/>
        </w:rPr>
        <w:t xml:space="preserve">Eerste aanspreekpunt </w:t>
      </w:r>
    </w:p>
    <w:p w14:paraId="0378D3A6" w14:textId="4BD1CDBD" w:rsidR="00B305F2" w:rsidRPr="003520B1" w:rsidRDefault="00B305F2" w:rsidP="00B305F2">
      <w:pPr>
        <w:pBdr>
          <w:top w:val="single" w:sz="4" w:space="1" w:color="auto"/>
          <w:left w:val="single" w:sz="4" w:space="1" w:color="auto"/>
          <w:bottom w:val="single" w:sz="4" w:space="1" w:color="auto"/>
          <w:right w:val="single" w:sz="4" w:space="1" w:color="auto"/>
        </w:pBdr>
        <w:spacing w:after="160" w:line="300" w:lineRule="auto"/>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 xml:space="preserve">Wie is het (eerste) aanspreekpunt voor de VS voor de medisch inhoudelijke afstemming? </w:t>
      </w:r>
      <w:r w:rsidR="009E3FE1">
        <w:rPr>
          <w:rFonts w:asciiTheme="minorHAnsi" w:eastAsiaTheme="minorEastAsia" w:hAnsiTheme="minorHAnsi" w:cstheme="minorBidi"/>
          <w:color w:val="auto"/>
          <w:sz w:val="21"/>
          <w:szCs w:val="21"/>
        </w:rPr>
        <w:br/>
      </w:r>
      <w:sdt>
        <w:sdtPr>
          <w:rPr>
            <w:rFonts w:asciiTheme="minorHAnsi" w:eastAsiaTheme="minorEastAsia" w:hAnsiTheme="minorHAnsi" w:cstheme="minorBidi"/>
            <w:color w:val="auto"/>
            <w:sz w:val="21"/>
            <w:szCs w:val="21"/>
          </w:rPr>
          <w:id w:val="1692419770"/>
          <w:placeholder>
            <w:docPart w:val="DefaultPlaceholder_-1854013440"/>
          </w:placeholder>
          <w:showingPlcHdr/>
        </w:sdtPr>
        <w:sdtEndPr/>
        <w:sdtContent>
          <w:r w:rsidR="009E3FE1" w:rsidRPr="005C1770">
            <w:rPr>
              <w:rStyle w:val="Tekstvantijdelijkeaanduiding"/>
            </w:rPr>
            <w:t>Klik of tik om tekst in te voeren.</w:t>
          </w:r>
        </w:sdtContent>
      </w:sdt>
    </w:p>
    <w:p w14:paraId="4D5C4366" w14:textId="77777777" w:rsidR="00B305F2" w:rsidRPr="003520B1" w:rsidRDefault="00B305F2" w:rsidP="00B305F2">
      <w:pPr>
        <w:pBdr>
          <w:top w:val="single" w:sz="4" w:space="1" w:color="auto"/>
          <w:left w:val="single" w:sz="4" w:space="1" w:color="auto"/>
          <w:bottom w:val="single" w:sz="4" w:space="1" w:color="auto"/>
          <w:right w:val="single" w:sz="4" w:space="1" w:color="auto"/>
        </w:pBdr>
        <w:spacing w:after="160" w:line="300" w:lineRule="auto"/>
        <w:rPr>
          <w:rFonts w:asciiTheme="minorHAnsi" w:eastAsiaTheme="minorEastAsia" w:hAnsiTheme="minorHAnsi" w:cstheme="minorBidi"/>
          <w:color w:val="auto"/>
          <w:sz w:val="21"/>
          <w:szCs w:val="21"/>
        </w:rPr>
      </w:pPr>
    </w:p>
    <w:p w14:paraId="67926D74" w14:textId="77777777" w:rsidR="00B305F2" w:rsidRPr="003520B1" w:rsidRDefault="00B305F2" w:rsidP="00B305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ADFE3" w:themeFill="background2"/>
        <w:spacing w:after="160" w:line="300" w:lineRule="auto"/>
        <w:rPr>
          <w:rFonts w:asciiTheme="minorHAnsi" w:eastAsiaTheme="minorEastAsia" w:hAnsiTheme="minorHAnsi" w:cstheme="minorBidi"/>
          <w:b/>
          <w:bCs/>
          <w:color w:val="auto"/>
          <w:sz w:val="21"/>
          <w:szCs w:val="21"/>
        </w:rPr>
      </w:pPr>
      <w:r w:rsidRPr="003520B1">
        <w:rPr>
          <w:rFonts w:asciiTheme="minorHAnsi" w:eastAsiaTheme="minorEastAsia" w:hAnsiTheme="minorHAnsi" w:cstheme="minorBidi"/>
          <w:b/>
          <w:bCs/>
          <w:color w:val="auto"/>
          <w:sz w:val="21"/>
          <w:szCs w:val="21"/>
        </w:rPr>
        <w:t>Zorgactiviteiten en bijbehorende EPA’s</w:t>
      </w:r>
    </w:p>
    <w:p w14:paraId="76146122" w14:textId="7CE55CD7" w:rsidR="009E3FE1" w:rsidRPr="009E3FE1" w:rsidRDefault="00B305F2" w:rsidP="009E3FE1">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iCs/>
          <w:color w:val="auto"/>
          <w:sz w:val="21"/>
          <w:szCs w:val="21"/>
        </w:rPr>
      </w:pPr>
      <w:r w:rsidRPr="003520B1">
        <w:rPr>
          <w:rFonts w:asciiTheme="minorHAnsi" w:eastAsiaTheme="minorEastAsia" w:hAnsiTheme="minorHAnsi" w:cstheme="minorBidi"/>
          <w:b/>
          <w:bCs/>
          <w:color w:val="auto"/>
          <w:sz w:val="21"/>
          <w:szCs w:val="21"/>
        </w:rPr>
        <w:t>Welke medische taken neemt de VS op zich in het kader van taakherschikking?</w:t>
      </w:r>
      <w:r w:rsidR="009E3FE1">
        <w:rPr>
          <w:rFonts w:asciiTheme="minorHAnsi" w:eastAsiaTheme="minorEastAsia" w:hAnsiTheme="minorHAnsi" w:cstheme="minorBidi"/>
          <w:b/>
          <w:bCs/>
          <w:color w:val="auto"/>
          <w:sz w:val="21"/>
          <w:szCs w:val="21"/>
        </w:rPr>
        <w:br/>
      </w:r>
      <w:r w:rsidRPr="003520B1">
        <w:rPr>
          <w:rFonts w:asciiTheme="minorHAnsi" w:eastAsiaTheme="minorEastAsia" w:hAnsiTheme="minorHAnsi" w:cstheme="minorBidi"/>
          <w:i/>
          <w:color w:val="auto"/>
          <w:sz w:val="21"/>
          <w:szCs w:val="21"/>
        </w:rPr>
        <w:t>*voorbeeld: anamnese afnemen, lichamelijk onderzoek, etc.</w:t>
      </w:r>
      <w:r w:rsidR="009E3FE1">
        <w:rPr>
          <w:rFonts w:asciiTheme="minorHAnsi" w:eastAsiaTheme="minorEastAsia" w:hAnsiTheme="minorHAnsi" w:cstheme="minorBidi"/>
          <w:i/>
          <w:color w:val="auto"/>
          <w:sz w:val="21"/>
          <w:szCs w:val="21"/>
        </w:rPr>
        <w:br/>
      </w:r>
      <w:sdt>
        <w:sdtPr>
          <w:rPr>
            <w:rFonts w:asciiTheme="minorHAnsi" w:eastAsiaTheme="minorEastAsia" w:hAnsiTheme="minorHAnsi" w:cstheme="minorBidi"/>
            <w:iCs/>
            <w:color w:val="auto"/>
            <w:sz w:val="21"/>
            <w:szCs w:val="21"/>
          </w:rPr>
          <w:id w:val="-979369651"/>
          <w:placeholder>
            <w:docPart w:val="DefaultPlaceholder_-1854013440"/>
          </w:placeholder>
          <w:showingPlcHdr/>
        </w:sdtPr>
        <w:sdtEndPr/>
        <w:sdtContent>
          <w:r w:rsidR="009E3FE1" w:rsidRPr="005C1770">
            <w:rPr>
              <w:rStyle w:val="Tekstvantijdelijkeaanduiding"/>
            </w:rPr>
            <w:t>Klik of tik om tekst in te voeren.</w:t>
          </w:r>
        </w:sdtContent>
      </w:sdt>
    </w:p>
    <w:p w14:paraId="78CC2E45"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i/>
          <w:color w:val="auto"/>
          <w:sz w:val="21"/>
          <w:szCs w:val="21"/>
        </w:rPr>
      </w:pPr>
    </w:p>
    <w:p w14:paraId="4C18016E"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i/>
          <w:color w:val="auto"/>
          <w:sz w:val="21"/>
          <w:szCs w:val="21"/>
        </w:rPr>
      </w:pPr>
    </w:p>
    <w:p w14:paraId="068B6E33" w14:textId="44EE2446" w:rsidR="00B305F2" w:rsidRPr="009E3FE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r w:rsidRPr="003520B1">
        <w:rPr>
          <w:rFonts w:asciiTheme="minorHAnsi" w:eastAsiaTheme="minorEastAsia" w:hAnsiTheme="minorHAnsi" w:cstheme="minorBidi"/>
          <w:b/>
          <w:bCs/>
          <w:color w:val="auto"/>
          <w:sz w:val="21"/>
          <w:szCs w:val="21"/>
        </w:rPr>
        <w:t xml:space="preserve">Welke EPA’s zijn van toepassing binnen het gekozen expertisegebied waarbinnen de VS de zorgactiviteiten uitvoert? </w:t>
      </w:r>
      <w:r w:rsidR="009E3FE1">
        <w:rPr>
          <w:rFonts w:asciiTheme="minorHAnsi" w:eastAsiaTheme="minorEastAsia" w:hAnsiTheme="minorHAnsi" w:cstheme="minorBidi"/>
          <w:bCs/>
          <w:color w:val="auto"/>
          <w:sz w:val="21"/>
          <w:szCs w:val="21"/>
        </w:rPr>
        <w:br/>
      </w:r>
      <w:r w:rsidRPr="003520B1">
        <w:rPr>
          <w:rFonts w:asciiTheme="minorHAnsi" w:eastAsiaTheme="minorEastAsia" w:hAnsiTheme="minorHAnsi" w:cstheme="minorBidi"/>
          <w:i/>
          <w:color w:val="auto"/>
          <w:sz w:val="21"/>
          <w:szCs w:val="21"/>
        </w:rPr>
        <w:t>*voorbeeld: Uitvoeren van een herhaalconsult in het kader van Alzheimer of Vasculaire dementie</w:t>
      </w:r>
      <w:r w:rsidR="009E3FE1">
        <w:rPr>
          <w:rFonts w:asciiTheme="minorHAnsi" w:eastAsiaTheme="minorEastAsia" w:hAnsiTheme="minorHAnsi" w:cstheme="minorBidi"/>
          <w:i/>
          <w:color w:val="auto"/>
          <w:sz w:val="21"/>
          <w:szCs w:val="21"/>
        </w:rPr>
        <w:br/>
      </w:r>
      <w:sdt>
        <w:sdtPr>
          <w:rPr>
            <w:rFonts w:asciiTheme="minorHAnsi" w:eastAsiaTheme="minorEastAsia" w:hAnsiTheme="minorHAnsi" w:cstheme="minorBidi"/>
            <w:i/>
            <w:color w:val="auto"/>
            <w:sz w:val="21"/>
            <w:szCs w:val="21"/>
          </w:rPr>
          <w:id w:val="-1488774217"/>
          <w:placeholder>
            <w:docPart w:val="DefaultPlaceholder_-1854013440"/>
          </w:placeholder>
          <w:showingPlcHdr/>
        </w:sdtPr>
        <w:sdtEndPr/>
        <w:sdtContent>
          <w:r w:rsidR="00F076BB" w:rsidRPr="005C1770">
            <w:rPr>
              <w:rStyle w:val="Tekstvantijdelijkeaanduiding"/>
            </w:rPr>
            <w:t>Klik of tik om tekst in te voeren.</w:t>
          </w:r>
        </w:sdtContent>
      </w:sdt>
      <w:r w:rsidR="009E3FE1">
        <w:rPr>
          <w:rFonts w:asciiTheme="minorHAnsi" w:eastAsiaTheme="minorEastAsia" w:hAnsiTheme="minorHAnsi" w:cstheme="minorBidi"/>
          <w:i/>
          <w:color w:val="auto"/>
          <w:sz w:val="21"/>
          <w:szCs w:val="21"/>
        </w:rPr>
        <w:br/>
      </w:r>
    </w:p>
    <w:p w14:paraId="2E0F4FCE"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p>
    <w:p w14:paraId="1C754AEF"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p>
    <w:p w14:paraId="5AC87609"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p>
    <w:p w14:paraId="57650E7C"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p>
    <w:p w14:paraId="5AE9955E" w14:textId="77777777" w:rsidR="00B305F2" w:rsidRPr="003520B1" w:rsidRDefault="00B305F2" w:rsidP="00B305F2">
      <w:pPr>
        <w:spacing w:line="240" w:lineRule="atLeast"/>
        <w:rPr>
          <w:rFonts w:asciiTheme="minorHAnsi" w:eastAsiaTheme="minorEastAsia" w:hAnsiTheme="minorHAnsi" w:cstheme="minorBidi"/>
          <w:bCs/>
          <w:color w:val="auto"/>
          <w:sz w:val="21"/>
          <w:szCs w:val="21"/>
        </w:rPr>
      </w:pPr>
      <w:r w:rsidRPr="003520B1">
        <w:rPr>
          <w:rFonts w:asciiTheme="minorHAnsi" w:eastAsiaTheme="minorEastAsia" w:hAnsiTheme="minorHAnsi" w:cstheme="minorBidi"/>
          <w:bCs/>
          <w:color w:val="auto"/>
          <w:sz w:val="21"/>
          <w:szCs w:val="21"/>
        </w:rPr>
        <w:br w:type="page"/>
      </w:r>
    </w:p>
    <w:p w14:paraId="4E142DAF" w14:textId="77777777" w:rsidR="00B305F2" w:rsidRPr="003520B1" w:rsidRDefault="00B305F2" w:rsidP="00B305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ADFE3" w:themeFill="background2"/>
        <w:spacing w:after="160" w:line="300" w:lineRule="auto"/>
        <w:rPr>
          <w:rFonts w:asciiTheme="minorHAnsi" w:eastAsiaTheme="minorEastAsia" w:hAnsiTheme="minorHAnsi" w:cstheme="minorBidi"/>
          <w:b/>
          <w:bCs/>
          <w:color w:val="auto"/>
          <w:sz w:val="21"/>
          <w:szCs w:val="21"/>
        </w:rPr>
      </w:pPr>
      <w:r w:rsidRPr="003520B1">
        <w:rPr>
          <w:rFonts w:asciiTheme="minorHAnsi" w:eastAsiaTheme="minorEastAsia" w:hAnsiTheme="minorHAnsi" w:cstheme="minorBidi"/>
          <w:b/>
          <w:bCs/>
          <w:color w:val="auto"/>
          <w:sz w:val="21"/>
          <w:szCs w:val="21"/>
        </w:rPr>
        <w:lastRenderedPageBreak/>
        <w:t>Werkafspraken in het kader van zorgactiviteiten en bijbehorende EPA’s</w:t>
      </w:r>
    </w:p>
    <w:p w14:paraId="77297A0C" w14:textId="77777777" w:rsidR="00B305F2" w:rsidRPr="003520B1" w:rsidRDefault="00B305F2" w:rsidP="00B305F2">
      <w:pPr>
        <w:spacing w:after="160" w:line="300" w:lineRule="auto"/>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 xml:space="preserve">In de onderstaande tabel kan worden bijgehouden welk bekwaamheidsniveau van toepassing is per EPA. Dit is optioneel. Iedere EPA dient apart uitgewerkt te worden, hiervoor kan het format in de bijlage gebruikt worden. Indien de EPA reeds uitgewerkt is tijdens de opleiding, kan deze uitwerking toegevoegd worden aan dit document.  </w:t>
      </w:r>
    </w:p>
    <w:p w14:paraId="0D3C18A5" w14:textId="77777777" w:rsidR="00B305F2" w:rsidRPr="003520B1" w:rsidRDefault="00B305F2" w:rsidP="00B305F2">
      <w:pPr>
        <w:spacing w:after="160" w:line="300" w:lineRule="auto"/>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De vijf bekwaamheidsniveaus:</w:t>
      </w:r>
    </w:p>
    <w:p w14:paraId="558A3633" w14:textId="77777777" w:rsidR="00B305F2" w:rsidRPr="003520B1" w:rsidRDefault="00B305F2" w:rsidP="00B305F2">
      <w:pPr>
        <w:numPr>
          <w:ilvl w:val="0"/>
          <w:numId w:val="47"/>
        </w:numPr>
        <w:spacing w:after="160" w:line="300" w:lineRule="auto"/>
        <w:contextualSpacing/>
        <w:rPr>
          <w:rFonts w:asciiTheme="minorHAnsi" w:eastAsiaTheme="minorEastAsia" w:hAnsiTheme="minorHAnsi" w:cstheme="minorBidi"/>
          <w:bCs/>
          <w:color w:val="auto"/>
          <w:sz w:val="21"/>
          <w:szCs w:val="21"/>
        </w:rPr>
      </w:pPr>
      <w:r w:rsidRPr="003520B1">
        <w:rPr>
          <w:rFonts w:asciiTheme="minorHAnsi" w:eastAsiaTheme="minorEastAsia" w:hAnsiTheme="minorHAnsi" w:cstheme="minorBidi"/>
          <w:bCs/>
          <w:color w:val="auto"/>
          <w:sz w:val="21"/>
          <w:szCs w:val="21"/>
        </w:rPr>
        <w:t>de VS observeert (voert niet zelf uit);</w:t>
      </w:r>
    </w:p>
    <w:p w14:paraId="324E2E93" w14:textId="77777777" w:rsidR="00B305F2" w:rsidRPr="003520B1" w:rsidRDefault="00B305F2" w:rsidP="00B305F2">
      <w:pPr>
        <w:numPr>
          <w:ilvl w:val="0"/>
          <w:numId w:val="47"/>
        </w:numPr>
        <w:spacing w:after="160" w:line="300" w:lineRule="auto"/>
        <w:contextualSpacing/>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de VS voert een activiteit uit na direct, proactieve supervisie met de medisch specialist;</w:t>
      </w:r>
    </w:p>
    <w:p w14:paraId="7C5D9464" w14:textId="77777777" w:rsidR="00B305F2" w:rsidRPr="003520B1" w:rsidRDefault="00B305F2" w:rsidP="00B305F2">
      <w:pPr>
        <w:numPr>
          <w:ilvl w:val="0"/>
          <w:numId w:val="47"/>
        </w:numPr>
        <w:spacing w:after="160" w:line="300" w:lineRule="auto"/>
        <w:contextualSpacing/>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de VS voert een activiteit uit met indirect, reactieve supervisie met de medisch specialist (deze is wel snel oproepbaar);</w:t>
      </w:r>
    </w:p>
    <w:p w14:paraId="2D12BC1C" w14:textId="77777777" w:rsidR="00B305F2" w:rsidRPr="003520B1" w:rsidRDefault="00B305F2" w:rsidP="00B305F2">
      <w:pPr>
        <w:numPr>
          <w:ilvl w:val="0"/>
          <w:numId w:val="47"/>
        </w:numPr>
        <w:spacing w:after="160" w:line="300" w:lineRule="auto"/>
        <w:contextualSpacing/>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de VS voert een activiteit geheel zelfstandig uit;</w:t>
      </w:r>
    </w:p>
    <w:p w14:paraId="42C75AB5" w14:textId="77777777" w:rsidR="00B305F2" w:rsidRPr="003520B1" w:rsidRDefault="00B305F2" w:rsidP="00B305F2">
      <w:pPr>
        <w:numPr>
          <w:ilvl w:val="0"/>
          <w:numId w:val="47"/>
        </w:numPr>
        <w:spacing w:after="160" w:line="300" w:lineRule="auto"/>
        <w:contextualSpacing/>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de VS geeft zelf supervisie aan bijvoorbeeld VS of arts-assistenten in opleiding.</w:t>
      </w:r>
    </w:p>
    <w:p w14:paraId="74EFB81A" w14:textId="77777777" w:rsidR="00B305F2" w:rsidRPr="003520B1" w:rsidRDefault="00B305F2" w:rsidP="00B305F2">
      <w:pPr>
        <w:spacing w:after="160"/>
        <w:rPr>
          <w:rFonts w:eastAsiaTheme="minorEastAsia"/>
        </w:rPr>
      </w:pPr>
    </w:p>
    <w:tbl>
      <w:tblPr>
        <w:tblStyle w:val="Tabelraster10"/>
        <w:tblW w:w="0" w:type="auto"/>
        <w:tblLook w:val="04A0" w:firstRow="1" w:lastRow="0" w:firstColumn="1" w:lastColumn="0" w:noHBand="0" w:noVBand="1"/>
      </w:tblPr>
      <w:tblGrid>
        <w:gridCol w:w="3355"/>
        <w:gridCol w:w="1541"/>
        <w:gridCol w:w="2237"/>
        <w:gridCol w:w="1883"/>
      </w:tblGrid>
      <w:tr w:rsidR="00423731" w:rsidRPr="003520B1" w14:paraId="1893664E" w14:textId="77777777" w:rsidTr="006B1D37">
        <w:tc>
          <w:tcPr>
            <w:tcW w:w="3355" w:type="dxa"/>
            <w:shd w:val="clear" w:color="auto" w:fill="DADFE3" w:themeFill="background2"/>
          </w:tcPr>
          <w:p w14:paraId="2B76C24B" w14:textId="77777777" w:rsidR="00B305F2" w:rsidRPr="003520B1" w:rsidRDefault="00B305F2" w:rsidP="006B1D37">
            <w:pPr>
              <w:spacing w:line="300" w:lineRule="auto"/>
              <w:rPr>
                <w:rFonts w:asciiTheme="minorHAnsi" w:hAnsiTheme="minorHAnsi" w:cstheme="minorBidi"/>
                <w:b/>
                <w:bCs/>
                <w:color w:val="auto"/>
                <w:sz w:val="21"/>
                <w:szCs w:val="21"/>
              </w:rPr>
            </w:pPr>
            <w:r w:rsidRPr="003520B1">
              <w:rPr>
                <w:rFonts w:asciiTheme="minorHAnsi" w:hAnsiTheme="minorHAnsi" w:cstheme="minorBidi"/>
                <w:b/>
                <w:bCs/>
                <w:color w:val="auto"/>
                <w:sz w:val="21"/>
                <w:szCs w:val="21"/>
              </w:rPr>
              <w:t>Entrustable Professional Activity (EPA)</w:t>
            </w:r>
          </w:p>
        </w:tc>
        <w:tc>
          <w:tcPr>
            <w:tcW w:w="1541" w:type="dxa"/>
            <w:shd w:val="clear" w:color="auto" w:fill="DADFE3" w:themeFill="background2"/>
          </w:tcPr>
          <w:p w14:paraId="0608930A" w14:textId="77777777" w:rsidR="00B305F2" w:rsidRPr="003520B1" w:rsidRDefault="00B305F2" w:rsidP="006B1D37">
            <w:pPr>
              <w:spacing w:line="300" w:lineRule="auto"/>
              <w:rPr>
                <w:rFonts w:asciiTheme="minorHAnsi" w:hAnsiTheme="minorHAnsi" w:cstheme="minorBidi"/>
                <w:b/>
                <w:bCs/>
                <w:color w:val="auto"/>
                <w:sz w:val="21"/>
                <w:szCs w:val="21"/>
              </w:rPr>
            </w:pPr>
            <w:r w:rsidRPr="003520B1">
              <w:rPr>
                <w:rFonts w:asciiTheme="minorHAnsi" w:hAnsiTheme="minorHAnsi" w:cstheme="minorBidi"/>
                <w:b/>
                <w:bCs/>
                <w:color w:val="auto"/>
                <w:sz w:val="21"/>
                <w:szCs w:val="21"/>
              </w:rPr>
              <w:t>Volgens richtlijn</w:t>
            </w:r>
          </w:p>
        </w:tc>
        <w:tc>
          <w:tcPr>
            <w:tcW w:w="2237" w:type="dxa"/>
            <w:shd w:val="clear" w:color="auto" w:fill="DADFE3" w:themeFill="background2"/>
          </w:tcPr>
          <w:p w14:paraId="11FD874E" w14:textId="77777777" w:rsidR="00B305F2" w:rsidRPr="003520B1" w:rsidRDefault="00B305F2" w:rsidP="006B1D37">
            <w:pPr>
              <w:spacing w:line="300" w:lineRule="auto"/>
              <w:rPr>
                <w:rFonts w:asciiTheme="minorHAnsi" w:hAnsiTheme="minorHAnsi" w:cstheme="minorBidi"/>
                <w:b/>
                <w:bCs/>
                <w:color w:val="auto"/>
                <w:sz w:val="21"/>
                <w:szCs w:val="21"/>
              </w:rPr>
            </w:pPr>
            <w:r w:rsidRPr="003520B1">
              <w:rPr>
                <w:rFonts w:asciiTheme="minorHAnsi" w:hAnsiTheme="minorHAnsi" w:cstheme="minorBidi"/>
                <w:b/>
                <w:bCs/>
                <w:color w:val="auto"/>
                <w:sz w:val="21"/>
                <w:szCs w:val="21"/>
              </w:rPr>
              <w:t>Bekwaamheidsniveau</w:t>
            </w:r>
          </w:p>
        </w:tc>
        <w:tc>
          <w:tcPr>
            <w:tcW w:w="1883" w:type="dxa"/>
            <w:shd w:val="clear" w:color="auto" w:fill="DADFE3" w:themeFill="background2"/>
          </w:tcPr>
          <w:p w14:paraId="463C764E" w14:textId="77777777" w:rsidR="00B305F2" w:rsidRPr="003520B1" w:rsidRDefault="00B305F2" w:rsidP="006B1D37">
            <w:pPr>
              <w:spacing w:line="300" w:lineRule="auto"/>
              <w:rPr>
                <w:rFonts w:asciiTheme="minorHAnsi" w:hAnsiTheme="minorHAnsi" w:cstheme="minorBidi"/>
                <w:b/>
                <w:bCs/>
                <w:color w:val="auto"/>
                <w:sz w:val="21"/>
                <w:szCs w:val="21"/>
              </w:rPr>
            </w:pPr>
            <w:r w:rsidRPr="003520B1">
              <w:rPr>
                <w:rFonts w:asciiTheme="minorHAnsi" w:hAnsiTheme="minorHAnsi" w:cstheme="minorBidi"/>
                <w:b/>
                <w:bCs/>
                <w:color w:val="auto"/>
                <w:sz w:val="21"/>
                <w:szCs w:val="21"/>
              </w:rPr>
              <w:t>Datum laatste evaluatie</w:t>
            </w:r>
          </w:p>
        </w:tc>
      </w:tr>
      <w:tr w:rsidR="00423731" w:rsidRPr="003520B1" w14:paraId="07EDEA02" w14:textId="77777777" w:rsidTr="006B1D37">
        <w:tc>
          <w:tcPr>
            <w:tcW w:w="3355" w:type="dxa"/>
          </w:tcPr>
          <w:p w14:paraId="69C87B40" w14:textId="77777777" w:rsidR="00B305F2" w:rsidRPr="003520B1" w:rsidRDefault="00B305F2" w:rsidP="006B1D37">
            <w:pPr>
              <w:spacing w:line="300" w:lineRule="auto"/>
              <w:rPr>
                <w:rFonts w:asciiTheme="minorHAnsi" w:hAnsiTheme="minorHAnsi" w:cstheme="minorBidi"/>
                <w:i/>
                <w:color w:val="auto"/>
                <w:sz w:val="21"/>
                <w:szCs w:val="21"/>
              </w:rPr>
            </w:pPr>
            <w:r w:rsidRPr="003520B1">
              <w:rPr>
                <w:rFonts w:asciiTheme="minorHAnsi" w:hAnsiTheme="minorHAnsi" w:cstheme="minorBidi"/>
                <w:i/>
                <w:color w:val="auto"/>
                <w:sz w:val="21"/>
                <w:szCs w:val="21"/>
              </w:rPr>
              <w:t>* voorbeeld: Uitvoeren van een herhaalconsult in het kader van Alzheimer of Vasculaire dementie</w:t>
            </w:r>
          </w:p>
        </w:tc>
        <w:tc>
          <w:tcPr>
            <w:tcW w:w="1541" w:type="dxa"/>
          </w:tcPr>
          <w:p w14:paraId="4B2D39F0" w14:textId="77777777" w:rsidR="00B305F2" w:rsidRPr="003520B1" w:rsidRDefault="00B305F2" w:rsidP="006B1D37">
            <w:pPr>
              <w:spacing w:line="300" w:lineRule="auto"/>
              <w:rPr>
                <w:rFonts w:asciiTheme="minorHAnsi" w:hAnsiTheme="minorHAnsi" w:cstheme="minorBidi"/>
                <w:bCs/>
                <w:i/>
                <w:iCs/>
                <w:color w:val="auto"/>
                <w:sz w:val="21"/>
                <w:szCs w:val="21"/>
              </w:rPr>
            </w:pPr>
            <w:r w:rsidRPr="003520B1">
              <w:rPr>
                <w:rFonts w:asciiTheme="minorHAnsi" w:hAnsiTheme="minorHAnsi" w:cstheme="minorBidi"/>
                <w:i/>
                <w:iCs/>
                <w:color w:val="auto"/>
                <w:sz w:val="21"/>
                <w:szCs w:val="21"/>
              </w:rPr>
              <w:t>Richtlijn Diagnostiek en Behandeling van dementie</w:t>
            </w:r>
          </w:p>
        </w:tc>
        <w:tc>
          <w:tcPr>
            <w:tcW w:w="2237" w:type="dxa"/>
          </w:tcPr>
          <w:p w14:paraId="21149769" w14:textId="77777777" w:rsidR="00B305F2" w:rsidRPr="003520B1" w:rsidRDefault="00B305F2" w:rsidP="006B1D37">
            <w:pPr>
              <w:spacing w:line="300" w:lineRule="auto"/>
              <w:rPr>
                <w:rFonts w:asciiTheme="minorHAnsi" w:hAnsiTheme="minorHAnsi" w:cstheme="minorBidi"/>
                <w:i/>
                <w:color w:val="auto"/>
                <w:sz w:val="21"/>
                <w:szCs w:val="21"/>
              </w:rPr>
            </w:pPr>
            <w:r w:rsidRPr="003520B1">
              <w:rPr>
                <w:rFonts w:asciiTheme="minorHAnsi" w:hAnsiTheme="minorHAnsi" w:cstheme="minorBidi"/>
                <w:i/>
                <w:color w:val="auto"/>
                <w:sz w:val="21"/>
                <w:szCs w:val="21"/>
              </w:rPr>
              <w:t>4</w:t>
            </w:r>
          </w:p>
        </w:tc>
        <w:tc>
          <w:tcPr>
            <w:tcW w:w="1883" w:type="dxa"/>
          </w:tcPr>
          <w:p w14:paraId="2E016E36" w14:textId="77777777" w:rsidR="00B305F2" w:rsidRPr="003520B1" w:rsidRDefault="00B305F2" w:rsidP="006B1D37">
            <w:pPr>
              <w:spacing w:line="300" w:lineRule="auto"/>
              <w:rPr>
                <w:rFonts w:asciiTheme="minorHAnsi" w:hAnsiTheme="minorHAnsi" w:cstheme="minorBidi"/>
                <w:i/>
                <w:color w:val="auto"/>
                <w:sz w:val="21"/>
                <w:szCs w:val="21"/>
              </w:rPr>
            </w:pPr>
            <w:r w:rsidRPr="003520B1">
              <w:rPr>
                <w:rFonts w:asciiTheme="minorHAnsi" w:hAnsiTheme="minorHAnsi" w:cstheme="minorBidi"/>
                <w:i/>
                <w:color w:val="auto"/>
                <w:sz w:val="21"/>
                <w:szCs w:val="21"/>
              </w:rPr>
              <w:t>1-1-1900</w:t>
            </w:r>
          </w:p>
        </w:tc>
      </w:tr>
      <w:tr w:rsidR="00423731" w:rsidRPr="003520B1" w14:paraId="0EB00B25" w14:textId="77777777" w:rsidTr="006B1D37">
        <w:sdt>
          <w:sdtPr>
            <w:rPr>
              <w:rFonts w:asciiTheme="minorHAnsi" w:hAnsiTheme="minorHAnsi" w:cstheme="minorBidi"/>
              <w:bCs/>
              <w:color w:val="auto"/>
              <w:sz w:val="21"/>
              <w:szCs w:val="21"/>
            </w:rPr>
            <w:id w:val="-198012263"/>
            <w:placeholder>
              <w:docPart w:val="DefaultPlaceholder_-1854013440"/>
            </w:placeholder>
            <w:showingPlcHdr/>
          </w:sdtPr>
          <w:sdtEndPr/>
          <w:sdtContent>
            <w:tc>
              <w:tcPr>
                <w:tcW w:w="3355" w:type="dxa"/>
              </w:tcPr>
              <w:p w14:paraId="4D3700C7" w14:textId="32C4D688" w:rsidR="00B305F2" w:rsidRPr="003520B1" w:rsidRDefault="00F076BB" w:rsidP="006B1D37">
                <w:pPr>
                  <w:spacing w:line="300" w:lineRule="auto"/>
                  <w:rPr>
                    <w:rFonts w:asciiTheme="minorHAnsi" w:hAnsiTheme="minorHAnsi" w:cstheme="minorBidi"/>
                    <w:bCs/>
                    <w:color w:val="auto"/>
                    <w:sz w:val="21"/>
                    <w:szCs w:val="21"/>
                  </w:rPr>
                </w:pPr>
                <w:r w:rsidRPr="005C1770">
                  <w:rPr>
                    <w:rStyle w:val="Tekstvantijdelijkeaanduiding"/>
                  </w:rPr>
                  <w:t>Klik of tik om tekst in te voeren.</w:t>
                </w:r>
              </w:p>
            </w:tc>
          </w:sdtContent>
        </w:sdt>
        <w:sdt>
          <w:sdtPr>
            <w:rPr>
              <w:rFonts w:asciiTheme="minorHAnsi" w:hAnsiTheme="minorHAnsi" w:cstheme="minorBidi"/>
              <w:bCs/>
              <w:color w:val="auto"/>
              <w:sz w:val="21"/>
              <w:szCs w:val="21"/>
            </w:rPr>
            <w:id w:val="1021515484"/>
            <w:placeholder>
              <w:docPart w:val="DefaultPlaceholder_-1854013440"/>
            </w:placeholder>
            <w:showingPlcHdr/>
          </w:sdtPr>
          <w:sdtEndPr/>
          <w:sdtContent>
            <w:tc>
              <w:tcPr>
                <w:tcW w:w="1541" w:type="dxa"/>
              </w:tcPr>
              <w:p w14:paraId="5225B905" w14:textId="2635D227" w:rsidR="00B305F2" w:rsidRPr="003520B1" w:rsidRDefault="00F076BB" w:rsidP="006B1D37">
                <w:pPr>
                  <w:spacing w:line="300" w:lineRule="auto"/>
                  <w:rPr>
                    <w:rFonts w:asciiTheme="minorHAnsi" w:hAnsiTheme="minorHAnsi" w:cstheme="minorBidi"/>
                    <w:bCs/>
                    <w:color w:val="auto"/>
                    <w:sz w:val="21"/>
                    <w:szCs w:val="21"/>
                  </w:rPr>
                </w:pPr>
                <w:r w:rsidRPr="005C1770">
                  <w:rPr>
                    <w:rStyle w:val="Tekstvantijdelijkeaanduiding"/>
                  </w:rPr>
                  <w:t>Klik of tik om tekst in te voeren.</w:t>
                </w:r>
              </w:p>
            </w:tc>
          </w:sdtContent>
        </w:sdt>
        <w:sdt>
          <w:sdtPr>
            <w:rPr>
              <w:rFonts w:asciiTheme="minorHAnsi" w:hAnsiTheme="minorHAnsi" w:cstheme="minorBidi"/>
              <w:bCs/>
              <w:color w:val="auto"/>
              <w:sz w:val="21"/>
              <w:szCs w:val="21"/>
            </w:rPr>
            <w:id w:val="1190414797"/>
            <w:placeholder>
              <w:docPart w:val="DefaultPlaceholder_-1854013440"/>
            </w:placeholder>
            <w:showingPlcHdr/>
          </w:sdtPr>
          <w:sdtEndPr/>
          <w:sdtContent>
            <w:tc>
              <w:tcPr>
                <w:tcW w:w="2237" w:type="dxa"/>
              </w:tcPr>
              <w:p w14:paraId="0C37CFC8" w14:textId="408D2362" w:rsidR="00B305F2" w:rsidRPr="003520B1" w:rsidRDefault="00F076BB" w:rsidP="006B1D37">
                <w:pPr>
                  <w:spacing w:line="300" w:lineRule="auto"/>
                  <w:rPr>
                    <w:rFonts w:asciiTheme="minorHAnsi" w:hAnsiTheme="minorHAnsi" w:cstheme="minorBidi"/>
                    <w:bCs/>
                    <w:color w:val="auto"/>
                    <w:sz w:val="21"/>
                    <w:szCs w:val="21"/>
                  </w:rPr>
                </w:pPr>
                <w:r w:rsidRPr="005C1770">
                  <w:rPr>
                    <w:rStyle w:val="Tekstvantijdelijkeaanduiding"/>
                  </w:rPr>
                  <w:t>Klik of tik om tekst in te voeren.</w:t>
                </w:r>
              </w:p>
            </w:tc>
          </w:sdtContent>
        </w:sdt>
        <w:sdt>
          <w:sdtPr>
            <w:rPr>
              <w:rFonts w:asciiTheme="minorHAnsi" w:hAnsiTheme="minorHAnsi" w:cstheme="minorBidi"/>
              <w:bCs/>
              <w:color w:val="auto"/>
              <w:sz w:val="21"/>
              <w:szCs w:val="21"/>
            </w:rPr>
            <w:id w:val="-905066775"/>
            <w:placeholder>
              <w:docPart w:val="DefaultPlaceholder_-1854013440"/>
            </w:placeholder>
            <w:showingPlcHdr/>
          </w:sdtPr>
          <w:sdtEndPr/>
          <w:sdtContent>
            <w:tc>
              <w:tcPr>
                <w:tcW w:w="1883" w:type="dxa"/>
              </w:tcPr>
              <w:p w14:paraId="542AF2C3" w14:textId="1ADEBB13" w:rsidR="00B305F2" w:rsidRPr="003520B1" w:rsidRDefault="00F076BB" w:rsidP="006B1D37">
                <w:pPr>
                  <w:spacing w:line="300" w:lineRule="auto"/>
                  <w:rPr>
                    <w:rFonts w:asciiTheme="minorHAnsi" w:hAnsiTheme="minorHAnsi" w:cstheme="minorBidi"/>
                    <w:bCs/>
                    <w:color w:val="auto"/>
                    <w:sz w:val="21"/>
                    <w:szCs w:val="21"/>
                  </w:rPr>
                </w:pPr>
                <w:r w:rsidRPr="005C1770">
                  <w:rPr>
                    <w:rStyle w:val="Tekstvantijdelijkeaanduiding"/>
                  </w:rPr>
                  <w:t>Klik of tik om tekst in te voeren.</w:t>
                </w:r>
              </w:p>
            </w:tc>
          </w:sdtContent>
        </w:sdt>
      </w:tr>
      <w:tr w:rsidR="00423731" w:rsidRPr="003520B1" w14:paraId="35351B09" w14:textId="77777777" w:rsidTr="006B1D37">
        <w:sdt>
          <w:sdtPr>
            <w:rPr>
              <w:rFonts w:asciiTheme="minorHAnsi" w:hAnsiTheme="minorHAnsi" w:cstheme="minorBidi"/>
              <w:bCs/>
              <w:color w:val="auto"/>
              <w:sz w:val="21"/>
              <w:szCs w:val="21"/>
            </w:rPr>
            <w:id w:val="-2006347426"/>
            <w:placeholder>
              <w:docPart w:val="DefaultPlaceholder_-1854013440"/>
            </w:placeholder>
            <w:showingPlcHdr/>
          </w:sdtPr>
          <w:sdtEndPr/>
          <w:sdtContent>
            <w:tc>
              <w:tcPr>
                <w:tcW w:w="3355" w:type="dxa"/>
              </w:tcPr>
              <w:p w14:paraId="12A837ED" w14:textId="1A7B027F" w:rsidR="00B305F2" w:rsidRPr="003520B1" w:rsidRDefault="00F076BB" w:rsidP="006B1D37">
                <w:pPr>
                  <w:spacing w:line="300" w:lineRule="auto"/>
                  <w:rPr>
                    <w:rFonts w:asciiTheme="minorHAnsi" w:hAnsiTheme="minorHAnsi" w:cstheme="minorBidi"/>
                    <w:bCs/>
                    <w:color w:val="auto"/>
                    <w:sz w:val="21"/>
                    <w:szCs w:val="21"/>
                  </w:rPr>
                </w:pPr>
                <w:r w:rsidRPr="005C1770">
                  <w:rPr>
                    <w:rStyle w:val="Tekstvantijdelijkeaanduiding"/>
                  </w:rPr>
                  <w:t>Klik of tik om tekst in te voeren.</w:t>
                </w:r>
              </w:p>
            </w:tc>
          </w:sdtContent>
        </w:sdt>
        <w:sdt>
          <w:sdtPr>
            <w:rPr>
              <w:rFonts w:asciiTheme="minorHAnsi" w:hAnsiTheme="minorHAnsi" w:cstheme="minorBidi"/>
              <w:bCs/>
              <w:color w:val="auto"/>
              <w:sz w:val="21"/>
              <w:szCs w:val="21"/>
            </w:rPr>
            <w:id w:val="1880978021"/>
            <w:placeholder>
              <w:docPart w:val="DefaultPlaceholder_-1854013440"/>
            </w:placeholder>
            <w:showingPlcHdr/>
          </w:sdtPr>
          <w:sdtEndPr/>
          <w:sdtContent>
            <w:tc>
              <w:tcPr>
                <w:tcW w:w="1541" w:type="dxa"/>
              </w:tcPr>
              <w:p w14:paraId="5A763C63" w14:textId="732FB7F3" w:rsidR="00B305F2" w:rsidRPr="003520B1" w:rsidRDefault="00F076BB" w:rsidP="006B1D37">
                <w:pPr>
                  <w:spacing w:line="300" w:lineRule="auto"/>
                  <w:rPr>
                    <w:rFonts w:asciiTheme="minorHAnsi" w:hAnsiTheme="minorHAnsi" w:cstheme="minorBidi"/>
                    <w:bCs/>
                    <w:color w:val="auto"/>
                    <w:sz w:val="21"/>
                    <w:szCs w:val="21"/>
                  </w:rPr>
                </w:pPr>
                <w:r w:rsidRPr="005C1770">
                  <w:rPr>
                    <w:rStyle w:val="Tekstvantijdelijkeaanduiding"/>
                  </w:rPr>
                  <w:t>Klik of tik om tekst in te voeren.</w:t>
                </w:r>
              </w:p>
            </w:tc>
          </w:sdtContent>
        </w:sdt>
        <w:sdt>
          <w:sdtPr>
            <w:rPr>
              <w:rFonts w:asciiTheme="minorHAnsi" w:hAnsiTheme="minorHAnsi" w:cstheme="minorBidi"/>
              <w:bCs/>
              <w:color w:val="auto"/>
              <w:sz w:val="21"/>
              <w:szCs w:val="21"/>
            </w:rPr>
            <w:id w:val="232133194"/>
            <w:placeholder>
              <w:docPart w:val="DefaultPlaceholder_-1854013440"/>
            </w:placeholder>
            <w:showingPlcHdr/>
          </w:sdtPr>
          <w:sdtEndPr/>
          <w:sdtContent>
            <w:tc>
              <w:tcPr>
                <w:tcW w:w="2237" w:type="dxa"/>
              </w:tcPr>
              <w:p w14:paraId="04F79223" w14:textId="711CE665" w:rsidR="00B305F2" w:rsidRPr="003520B1" w:rsidRDefault="00F076BB" w:rsidP="006B1D37">
                <w:pPr>
                  <w:spacing w:line="300" w:lineRule="auto"/>
                  <w:rPr>
                    <w:rFonts w:asciiTheme="minorHAnsi" w:hAnsiTheme="minorHAnsi" w:cstheme="minorBidi"/>
                    <w:bCs/>
                    <w:color w:val="auto"/>
                    <w:sz w:val="21"/>
                    <w:szCs w:val="21"/>
                  </w:rPr>
                </w:pPr>
                <w:r w:rsidRPr="005C1770">
                  <w:rPr>
                    <w:rStyle w:val="Tekstvantijdelijkeaanduiding"/>
                  </w:rPr>
                  <w:t>Klik of tik om tekst in te voeren.</w:t>
                </w:r>
              </w:p>
            </w:tc>
          </w:sdtContent>
        </w:sdt>
        <w:sdt>
          <w:sdtPr>
            <w:rPr>
              <w:rFonts w:asciiTheme="minorHAnsi" w:hAnsiTheme="minorHAnsi" w:cstheme="minorBidi"/>
              <w:bCs/>
              <w:color w:val="auto"/>
              <w:sz w:val="21"/>
              <w:szCs w:val="21"/>
            </w:rPr>
            <w:id w:val="-1135024115"/>
            <w:placeholder>
              <w:docPart w:val="DefaultPlaceholder_-1854013440"/>
            </w:placeholder>
            <w:showingPlcHdr/>
          </w:sdtPr>
          <w:sdtEndPr/>
          <w:sdtContent>
            <w:tc>
              <w:tcPr>
                <w:tcW w:w="1883" w:type="dxa"/>
              </w:tcPr>
              <w:p w14:paraId="28ADF8F8" w14:textId="5401BB55" w:rsidR="00B305F2" w:rsidRPr="003520B1" w:rsidRDefault="00F076BB" w:rsidP="006B1D37">
                <w:pPr>
                  <w:spacing w:line="300" w:lineRule="auto"/>
                  <w:rPr>
                    <w:rFonts w:asciiTheme="minorHAnsi" w:hAnsiTheme="minorHAnsi" w:cstheme="minorBidi"/>
                    <w:bCs/>
                    <w:color w:val="auto"/>
                    <w:sz w:val="21"/>
                    <w:szCs w:val="21"/>
                  </w:rPr>
                </w:pPr>
                <w:r w:rsidRPr="005C1770">
                  <w:rPr>
                    <w:rStyle w:val="Tekstvantijdelijkeaanduiding"/>
                  </w:rPr>
                  <w:t>Klik of tik om tekst in te voeren.</w:t>
                </w:r>
              </w:p>
            </w:tc>
          </w:sdtContent>
        </w:sdt>
      </w:tr>
      <w:tr w:rsidR="00423731" w:rsidRPr="003520B1" w14:paraId="66B13276" w14:textId="77777777" w:rsidTr="006B1D37">
        <w:sdt>
          <w:sdtPr>
            <w:rPr>
              <w:rFonts w:asciiTheme="minorHAnsi" w:hAnsiTheme="minorHAnsi" w:cstheme="minorBidi"/>
              <w:bCs/>
              <w:color w:val="auto"/>
              <w:sz w:val="21"/>
              <w:szCs w:val="21"/>
            </w:rPr>
            <w:id w:val="1848981572"/>
            <w:placeholder>
              <w:docPart w:val="DefaultPlaceholder_-1854013440"/>
            </w:placeholder>
            <w:showingPlcHdr/>
          </w:sdtPr>
          <w:sdtEndPr/>
          <w:sdtContent>
            <w:tc>
              <w:tcPr>
                <w:tcW w:w="3355" w:type="dxa"/>
              </w:tcPr>
              <w:p w14:paraId="515AF30C" w14:textId="69369B0B" w:rsidR="00B305F2" w:rsidRPr="003520B1" w:rsidRDefault="00F076BB" w:rsidP="006B1D37">
                <w:pPr>
                  <w:spacing w:line="300" w:lineRule="auto"/>
                  <w:rPr>
                    <w:rFonts w:asciiTheme="minorHAnsi" w:hAnsiTheme="minorHAnsi" w:cstheme="minorBidi"/>
                    <w:bCs/>
                    <w:color w:val="auto"/>
                    <w:sz w:val="21"/>
                    <w:szCs w:val="21"/>
                  </w:rPr>
                </w:pPr>
                <w:r w:rsidRPr="005C1770">
                  <w:rPr>
                    <w:rStyle w:val="Tekstvantijdelijkeaanduiding"/>
                  </w:rPr>
                  <w:t>Klik of tik om tekst in te voeren.</w:t>
                </w:r>
              </w:p>
            </w:tc>
          </w:sdtContent>
        </w:sdt>
        <w:sdt>
          <w:sdtPr>
            <w:rPr>
              <w:rFonts w:asciiTheme="minorHAnsi" w:hAnsiTheme="minorHAnsi" w:cstheme="minorBidi"/>
              <w:bCs/>
              <w:color w:val="auto"/>
              <w:sz w:val="21"/>
              <w:szCs w:val="21"/>
            </w:rPr>
            <w:id w:val="-329907611"/>
            <w:placeholder>
              <w:docPart w:val="DefaultPlaceholder_-1854013440"/>
            </w:placeholder>
            <w:showingPlcHdr/>
          </w:sdtPr>
          <w:sdtEndPr/>
          <w:sdtContent>
            <w:tc>
              <w:tcPr>
                <w:tcW w:w="1541" w:type="dxa"/>
              </w:tcPr>
              <w:p w14:paraId="292AF7D7" w14:textId="1787DD69" w:rsidR="00B305F2" w:rsidRPr="003520B1" w:rsidRDefault="00F076BB" w:rsidP="006B1D37">
                <w:pPr>
                  <w:spacing w:line="300" w:lineRule="auto"/>
                  <w:rPr>
                    <w:rFonts w:asciiTheme="minorHAnsi" w:hAnsiTheme="minorHAnsi" w:cstheme="minorBidi"/>
                    <w:bCs/>
                    <w:color w:val="auto"/>
                    <w:sz w:val="21"/>
                    <w:szCs w:val="21"/>
                  </w:rPr>
                </w:pPr>
                <w:r w:rsidRPr="005C1770">
                  <w:rPr>
                    <w:rStyle w:val="Tekstvantijdelijkeaanduiding"/>
                  </w:rPr>
                  <w:t>Klik of tik om tekst in te voeren.</w:t>
                </w:r>
              </w:p>
            </w:tc>
          </w:sdtContent>
        </w:sdt>
        <w:sdt>
          <w:sdtPr>
            <w:rPr>
              <w:rFonts w:asciiTheme="minorHAnsi" w:hAnsiTheme="minorHAnsi" w:cstheme="minorBidi"/>
              <w:bCs/>
              <w:color w:val="auto"/>
              <w:sz w:val="21"/>
              <w:szCs w:val="21"/>
            </w:rPr>
            <w:id w:val="-1019239225"/>
            <w:placeholder>
              <w:docPart w:val="DefaultPlaceholder_-1854013440"/>
            </w:placeholder>
            <w:showingPlcHdr/>
          </w:sdtPr>
          <w:sdtEndPr/>
          <w:sdtContent>
            <w:tc>
              <w:tcPr>
                <w:tcW w:w="2237" w:type="dxa"/>
              </w:tcPr>
              <w:p w14:paraId="7072BCD5" w14:textId="5F4C26DD" w:rsidR="00B305F2" w:rsidRPr="003520B1" w:rsidRDefault="00F076BB" w:rsidP="006B1D37">
                <w:pPr>
                  <w:spacing w:line="300" w:lineRule="auto"/>
                  <w:rPr>
                    <w:rFonts w:asciiTheme="minorHAnsi" w:hAnsiTheme="minorHAnsi" w:cstheme="minorBidi"/>
                    <w:bCs/>
                    <w:color w:val="auto"/>
                    <w:sz w:val="21"/>
                    <w:szCs w:val="21"/>
                  </w:rPr>
                </w:pPr>
                <w:r w:rsidRPr="005C1770">
                  <w:rPr>
                    <w:rStyle w:val="Tekstvantijdelijkeaanduiding"/>
                  </w:rPr>
                  <w:t>Klik of tik om tekst in te voeren.</w:t>
                </w:r>
              </w:p>
            </w:tc>
          </w:sdtContent>
        </w:sdt>
        <w:sdt>
          <w:sdtPr>
            <w:rPr>
              <w:rFonts w:asciiTheme="minorHAnsi" w:hAnsiTheme="minorHAnsi" w:cstheme="minorBidi"/>
              <w:bCs/>
              <w:color w:val="auto"/>
              <w:sz w:val="21"/>
              <w:szCs w:val="21"/>
            </w:rPr>
            <w:id w:val="-1578591813"/>
            <w:placeholder>
              <w:docPart w:val="DefaultPlaceholder_-1854013440"/>
            </w:placeholder>
            <w:showingPlcHdr/>
          </w:sdtPr>
          <w:sdtEndPr/>
          <w:sdtContent>
            <w:tc>
              <w:tcPr>
                <w:tcW w:w="1883" w:type="dxa"/>
              </w:tcPr>
              <w:p w14:paraId="7CC32D63" w14:textId="052727EE" w:rsidR="00B305F2" w:rsidRPr="003520B1" w:rsidRDefault="00F076BB" w:rsidP="006B1D37">
                <w:pPr>
                  <w:spacing w:line="300" w:lineRule="auto"/>
                  <w:rPr>
                    <w:rFonts w:asciiTheme="minorHAnsi" w:hAnsiTheme="minorHAnsi" w:cstheme="minorBidi"/>
                    <w:bCs/>
                    <w:color w:val="auto"/>
                    <w:sz w:val="21"/>
                    <w:szCs w:val="21"/>
                  </w:rPr>
                </w:pPr>
                <w:r w:rsidRPr="005C1770">
                  <w:rPr>
                    <w:rStyle w:val="Tekstvantijdelijkeaanduiding"/>
                  </w:rPr>
                  <w:t>Klik of tik om tekst in te voeren.</w:t>
                </w:r>
              </w:p>
            </w:tc>
          </w:sdtContent>
        </w:sdt>
      </w:tr>
      <w:tr w:rsidR="00423731" w:rsidRPr="003520B1" w14:paraId="00768B12" w14:textId="77777777" w:rsidTr="006B1D37">
        <w:sdt>
          <w:sdtPr>
            <w:rPr>
              <w:rFonts w:asciiTheme="minorHAnsi" w:hAnsiTheme="minorHAnsi" w:cstheme="minorBidi"/>
              <w:bCs/>
              <w:color w:val="auto"/>
              <w:sz w:val="21"/>
              <w:szCs w:val="21"/>
            </w:rPr>
            <w:id w:val="853152992"/>
            <w:placeholder>
              <w:docPart w:val="DefaultPlaceholder_-1854013440"/>
            </w:placeholder>
            <w:showingPlcHdr/>
          </w:sdtPr>
          <w:sdtEndPr/>
          <w:sdtContent>
            <w:tc>
              <w:tcPr>
                <w:tcW w:w="3355" w:type="dxa"/>
              </w:tcPr>
              <w:p w14:paraId="36E9D0AE" w14:textId="17D2BAA0" w:rsidR="00B305F2" w:rsidRPr="003520B1" w:rsidRDefault="00F076BB" w:rsidP="006B1D37">
                <w:pPr>
                  <w:spacing w:line="300" w:lineRule="auto"/>
                  <w:rPr>
                    <w:rFonts w:asciiTheme="minorHAnsi" w:hAnsiTheme="minorHAnsi" w:cstheme="minorBidi"/>
                    <w:bCs/>
                    <w:color w:val="auto"/>
                    <w:sz w:val="21"/>
                    <w:szCs w:val="21"/>
                  </w:rPr>
                </w:pPr>
                <w:r w:rsidRPr="005C1770">
                  <w:rPr>
                    <w:rStyle w:val="Tekstvantijdelijkeaanduiding"/>
                  </w:rPr>
                  <w:t>Klik of tik om tekst in te voeren.</w:t>
                </w:r>
              </w:p>
            </w:tc>
          </w:sdtContent>
        </w:sdt>
        <w:sdt>
          <w:sdtPr>
            <w:rPr>
              <w:rFonts w:asciiTheme="minorHAnsi" w:hAnsiTheme="minorHAnsi" w:cstheme="minorBidi"/>
              <w:bCs/>
              <w:color w:val="auto"/>
              <w:sz w:val="21"/>
              <w:szCs w:val="21"/>
            </w:rPr>
            <w:id w:val="-1409678640"/>
            <w:placeholder>
              <w:docPart w:val="DefaultPlaceholder_-1854013440"/>
            </w:placeholder>
            <w:showingPlcHdr/>
          </w:sdtPr>
          <w:sdtEndPr/>
          <w:sdtContent>
            <w:tc>
              <w:tcPr>
                <w:tcW w:w="1541" w:type="dxa"/>
              </w:tcPr>
              <w:p w14:paraId="42F767B2" w14:textId="1DD6ECB5" w:rsidR="00B305F2" w:rsidRPr="003520B1" w:rsidRDefault="00F076BB" w:rsidP="006B1D37">
                <w:pPr>
                  <w:spacing w:line="300" w:lineRule="auto"/>
                  <w:rPr>
                    <w:rFonts w:asciiTheme="minorHAnsi" w:hAnsiTheme="minorHAnsi" w:cstheme="minorBidi"/>
                    <w:bCs/>
                    <w:color w:val="auto"/>
                    <w:sz w:val="21"/>
                    <w:szCs w:val="21"/>
                  </w:rPr>
                </w:pPr>
                <w:r w:rsidRPr="005C1770">
                  <w:rPr>
                    <w:rStyle w:val="Tekstvantijdelijkeaanduiding"/>
                  </w:rPr>
                  <w:t>Klik of tik om tekst in te voeren.</w:t>
                </w:r>
              </w:p>
            </w:tc>
          </w:sdtContent>
        </w:sdt>
        <w:sdt>
          <w:sdtPr>
            <w:rPr>
              <w:rFonts w:asciiTheme="minorHAnsi" w:hAnsiTheme="minorHAnsi" w:cstheme="minorBidi"/>
              <w:bCs/>
              <w:color w:val="auto"/>
              <w:sz w:val="21"/>
              <w:szCs w:val="21"/>
            </w:rPr>
            <w:id w:val="-1285500498"/>
            <w:placeholder>
              <w:docPart w:val="DefaultPlaceholder_-1854013440"/>
            </w:placeholder>
            <w:showingPlcHdr/>
          </w:sdtPr>
          <w:sdtEndPr/>
          <w:sdtContent>
            <w:tc>
              <w:tcPr>
                <w:tcW w:w="2237" w:type="dxa"/>
              </w:tcPr>
              <w:p w14:paraId="2851F241" w14:textId="3CD550C8" w:rsidR="00B305F2" w:rsidRPr="003520B1" w:rsidRDefault="00F076BB" w:rsidP="006B1D37">
                <w:pPr>
                  <w:spacing w:line="300" w:lineRule="auto"/>
                  <w:rPr>
                    <w:rFonts w:asciiTheme="minorHAnsi" w:hAnsiTheme="minorHAnsi" w:cstheme="minorBidi"/>
                    <w:bCs/>
                    <w:color w:val="auto"/>
                    <w:sz w:val="21"/>
                    <w:szCs w:val="21"/>
                  </w:rPr>
                </w:pPr>
                <w:r w:rsidRPr="005C1770">
                  <w:rPr>
                    <w:rStyle w:val="Tekstvantijdelijkeaanduiding"/>
                  </w:rPr>
                  <w:t>Klik of tik om tekst in te voeren.</w:t>
                </w:r>
              </w:p>
            </w:tc>
          </w:sdtContent>
        </w:sdt>
        <w:sdt>
          <w:sdtPr>
            <w:rPr>
              <w:rFonts w:asciiTheme="minorHAnsi" w:hAnsiTheme="minorHAnsi" w:cstheme="minorBidi"/>
              <w:bCs/>
              <w:color w:val="auto"/>
              <w:sz w:val="21"/>
              <w:szCs w:val="21"/>
            </w:rPr>
            <w:id w:val="372738874"/>
            <w:placeholder>
              <w:docPart w:val="DefaultPlaceholder_-1854013440"/>
            </w:placeholder>
            <w:showingPlcHdr/>
          </w:sdtPr>
          <w:sdtEndPr/>
          <w:sdtContent>
            <w:tc>
              <w:tcPr>
                <w:tcW w:w="1883" w:type="dxa"/>
              </w:tcPr>
              <w:p w14:paraId="6AC7723D" w14:textId="4088045F" w:rsidR="00B305F2" w:rsidRPr="003520B1" w:rsidRDefault="00F076BB" w:rsidP="006B1D37">
                <w:pPr>
                  <w:spacing w:line="300" w:lineRule="auto"/>
                  <w:rPr>
                    <w:rFonts w:asciiTheme="minorHAnsi" w:hAnsiTheme="minorHAnsi" w:cstheme="minorBidi"/>
                    <w:bCs/>
                    <w:color w:val="auto"/>
                    <w:sz w:val="21"/>
                    <w:szCs w:val="21"/>
                  </w:rPr>
                </w:pPr>
                <w:r w:rsidRPr="005C1770">
                  <w:rPr>
                    <w:rStyle w:val="Tekstvantijdelijkeaanduiding"/>
                  </w:rPr>
                  <w:t>Klik of tik om tekst in te voeren.</w:t>
                </w:r>
              </w:p>
            </w:tc>
          </w:sdtContent>
        </w:sdt>
      </w:tr>
    </w:tbl>
    <w:p w14:paraId="7DE40539" w14:textId="77777777" w:rsidR="00F076BB" w:rsidRDefault="00F076BB" w:rsidP="00B305F2">
      <w:pPr>
        <w:spacing w:line="240" w:lineRule="auto"/>
        <w:rPr>
          <w:rFonts w:asciiTheme="minorHAnsi" w:eastAsiaTheme="minorEastAsia" w:hAnsiTheme="minorHAnsi" w:cstheme="minorBidi"/>
          <w:color w:val="auto"/>
          <w:sz w:val="21"/>
          <w:szCs w:val="21"/>
        </w:rPr>
      </w:pPr>
    </w:p>
    <w:p w14:paraId="3F9633E8" w14:textId="068D82EA" w:rsidR="00B305F2" w:rsidRPr="003520B1" w:rsidRDefault="00B305F2" w:rsidP="00B305F2">
      <w:pPr>
        <w:spacing w:line="240" w:lineRule="auto"/>
        <w:rPr>
          <w:rFonts w:ascii="Times New Roman" w:eastAsiaTheme="minorEastAsia" w:hAnsi="Times New Roman" w:cs="Times New Roman"/>
          <w:color w:val="auto"/>
          <w:sz w:val="24"/>
          <w:szCs w:val="24"/>
        </w:rPr>
      </w:pPr>
      <w:r w:rsidRPr="003520B1">
        <w:rPr>
          <w:rFonts w:asciiTheme="minorHAnsi" w:eastAsiaTheme="minorEastAsia" w:hAnsiTheme="minorHAnsi" w:cstheme="minorBidi"/>
          <w:color w:val="auto"/>
          <w:sz w:val="21"/>
          <w:szCs w:val="21"/>
        </w:rPr>
        <w:t>NB. Indien binnen bovenstaande afspraken bepaalde handelingen buiten het deskundigheids- en expertisegebied van de VS vallen, dan is het haar verantwoordelijkheid om een medisch specialist te raadplegen. Hiervoor dient een medisch specialist/het eerste aanspreekpunt beschikbaar te zijn.</w:t>
      </w:r>
      <w:r w:rsidRPr="003520B1">
        <w:rPr>
          <w:rFonts w:ascii="Times New Roman" w:eastAsiaTheme="minorEastAsia" w:hAnsi="Times New Roman" w:cs="Times New Roman"/>
          <w:color w:val="auto"/>
          <w:sz w:val="24"/>
          <w:szCs w:val="24"/>
        </w:rPr>
        <w:t xml:space="preserve"> </w:t>
      </w:r>
    </w:p>
    <w:p w14:paraId="005224AD" w14:textId="77777777" w:rsidR="00B305F2" w:rsidRPr="003520B1" w:rsidRDefault="00B305F2" w:rsidP="00B305F2">
      <w:pPr>
        <w:spacing w:line="240" w:lineRule="atLeast"/>
        <w:rPr>
          <w:rFonts w:asciiTheme="minorHAnsi" w:eastAsiaTheme="minorEastAsia" w:hAnsiTheme="minorHAnsi" w:cstheme="minorBidi"/>
          <w:bCs/>
          <w:color w:val="auto"/>
          <w:sz w:val="21"/>
          <w:szCs w:val="21"/>
        </w:rPr>
      </w:pPr>
    </w:p>
    <w:p w14:paraId="6A55A8B5" w14:textId="77777777" w:rsidR="00B305F2" w:rsidRPr="003520B1" w:rsidRDefault="00B305F2" w:rsidP="00B305F2">
      <w:pPr>
        <w:spacing w:line="240" w:lineRule="atLeast"/>
        <w:rPr>
          <w:rFonts w:asciiTheme="minorHAnsi" w:eastAsiaTheme="minorEastAsia" w:hAnsiTheme="minorHAnsi" w:cstheme="minorBidi"/>
          <w:bCs/>
          <w:color w:val="auto"/>
          <w:sz w:val="21"/>
          <w:szCs w:val="21"/>
        </w:rPr>
      </w:pPr>
      <w:r w:rsidRPr="003520B1">
        <w:rPr>
          <w:rFonts w:asciiTheme="minorHAnsi" w:eastAsiaTheme="minorEastAsia" w:hAnsiTheme="minorHAnsi" w:cstheme="minorBidi"/>
          <w:bCs/>
          <w:color w:val="auto"/>
          <w:sz w:val="21"/>
          <w:szCs w:val="21"/>
        </w:rPr>
        <w:br w:type="page"/>
      </w:r>
    </w:p>
    <w:p w14:paraId="733619DE" w14:textId="77777777" w:rsidR="00B305F2" w:rsidRPr="003520B1" w:rsidRDefault="00B305F2" w:rsidP="00B305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ADFE3" w:themeFill="background2"/>
        <w:spacing w:after="160" w:line="300" w:lineRule="auto"/>
        <w:rPr>
          <w:rFonts w:asciiTheme="minorHAnsi" w:eastAsiaTheme="minorEastAsia" w:hAnsiTheme="minorHAnsi" w:cstheme="minorBidi"/>
          <w:b/>
          <w:bCs/>
          <w:color w:val="auto"/>
          <w:sz w:val="21"/>
          <w:szCs w:val="21"/>
        </w:rPr>
      </w:pPr>
      <w:r w:rsidRPr="003520B1">
        <w:rPr>
          <w:rFonts w:asciiTheme="minorHAnsi" w:eastAsiaTheme="minorEastAsia" w:hAnsiTheme="minorHAnsi" w:cstheme="minorBidi"/>
          <w:b/>
          <w:bCs/>
          <w:color w:val="auto"/>
          <w:sz w:val="21"/>
          <w:szCs w:val="21"/>
        </w:rPr>
        <w:lastRenderedPageBreak/>
        <w:t>Voorbehouden handelingen</w:t>
      </w:r>
    </w:p>
    <w:tbl>
      <w:tblPr>
        <w:tblpPr w:leftFromText="141" w:rightFromText="141" w:vertAnchor="text" w:horzAnchor="margin" w:tblpY="1216"/>
        <w:tblW w:w="8921" w:type="dxa"/>
        <w:tblCellMar>
          <w:left w:w="70" w:type="dxa"/>
          <w:right w:w="70" w:type="dxa"/>
        </w:tblCellMar>
        <w:tblLook w:val="04A0" w:firstRow="1" w:lastRow="0" w:firstColumn="1" w:lastColumn="0" w:noHBand="0" w:noVBand="1"/>
      </w:tblPr>
      <w:tblGrid>
        <w:gridCol w:w="2249"/>
        <w:gridCol w:w="2002"/>
        <w:gridCol w:w="4670"/>
      </w:tblGrid>
      <w:tr w:rsidR="00B305F2" w:rsidRPr="003520B1" w14:paraId="02B08CCD" w14:textId="77777777" w:rsidTr="006B1D37">
        <w:trPr>
          <w:trHeight w:val="584"/>
        </w:trPr>
        <w:tc>
          <w:tcPr>
            <w:tcW w:w="2249" w:type="dxa"/>
            <w:vMerge w:val="restart"/>
            <w:tcBorders>
              <w:top w:val="single" w:sz="8" w:space="0" w:color="auto"/>
              <w:left w:val="single" w:sz="8" w:space="0" w:color="auto"/>
              <w:bottom w:val="single" w:sz="8" w:space="0" w:color="000000"/>
              <w:right w:val="single" w:sz="4" w:space="0" w:color="auto"/>
            </w:tcBorders>
            <w:hideMark/>
          </w:tcPr>
          <w:p w14:paraId="7D8B5A5F" w14:textId="77777777" w:rsidR="00B305F2" w:rsidRPr="003520B1" w:rsidRDefault="00B305F2" w:rsidP="006B1D37">
            <w:pPr>
              <w:spacing w:after="120" w:line="240" w:lineRule="auto"/>
              <w:rPr>
                <w:rFonts w:cs="Calibri"/>
                <w:b/>
                <w:bCs/>
                <w:color w:val="000000"/>
                <w:sz w:val="20"/>
                <w:szCs w:val="20"/>
              </w:rPr>
            </w:pPr>
            <w:r w:rsidRPr="003520B1">
              <w:rPr>
                <w:rFonts w:cs="Calibri"/>
                <w:b/>
                <w:bCs/>
                <w:color w:val="000000"/>
                <w:sz w:val="20"/>
                <w:szCs w:val="20"/>
              </w:rPr>
              <w:t>Catheterisaties</w:t>
            </w:r>
          </w:p>
          <w:p w14:paraId="6616F11C" w14:textId="77777777" w:rsidR="00B305F2" w:rsidRPr="003520B1" w:rsidRDefault="00B2249D" w:rsidP="006B1D37">
            <w:pPr>
              <w:spacing w:line="360" w:lineRule="auto"/>
              <w:ind w:left="170"/>
              <w:rPr>
                <w:rFonts w:cs="Calibri"/>
                <w:color w:val="000000"/>
                <w:sz w:val="16"/>
                <w:szCs w:val="16"/>
              </w:rPr>
            </w:pPr>
            <w:sdt>
              <w:sdtPr>
                <w:rPr>
                  <w:rFonts w:cs="Calibri"/>
                  <w:color w:val="000000"/>
                  <w:sz w:val="20"/>
                  <w:szCs w:val="20"/>
                </w:rPr>
                <w:id w:val="-444235948"/>
                <w14:checkbox>
                  <w14:checked w14:val="0"/>
                  <w14:checkedState w14:val="2612" w14:font="MS Gothic"/>
                  <w14:uncheckedState w14:val="2610" w14:font="MS Gothic"/>
                </w14:checkbox>
              </w:sdtPr>
              <w:sdtEndPr/>
              <w:sdtContent>
                <w:r w:rsidR="00B305F2" w:rsidRPr="003520B1">
                  <w:rPr>
                    <w:rFonts w:ascii="MS Gothic" w:eastAsia="MS Gothic" w:hAnsi="MS Gothic" w:cs="Calibri" w:hint="eastAsia"/>
                    <w:color w:val="000000"/>
                    <w:sz w:val="20"/>
                    <w:szCs w:val="20"/>
                  </w:rPr>
                  <w:t>☐</w:t>
                </w:r>
              </w:sdtContent>
            </w:sdt>
            <w:r w:rsidR="00B305F2" w:rsidRPr="003520B1">
              <w:rPr>
                <w:rFonts w:cs="Calibri"/>
                <w:color w:val="000000"/>
                <w:sz w:val="20"/>
                <w:szCs w:val="20"/>
              </w:rPr>
              <w:t xml:space="preserve"> </w:t>
            </w:r>
            <w:r w:rsidR="00B305F2" w:rsidRPr="003520B1">
              <w:rPr>
                <w:rFonts w:cs="Calibri"/>
                <w:color w:val="000000"/>
                <w:sz w:val="18"/>
              </w:rPr>
              <w:t>Van toepassing</w:t>
            </w:r>
          </w:p>
          <w:p w14:paraId="192CB017" w14:textId="77777777" w:rsidR="00B305F2" w:rsidRPr="003520B1" w:rsidRDefault="00B2249D" w:rsidP="006B1D37">
            <w:pPr>
              <w:spacing w:line="240" w:lineRule="auto"/>
              <w:ind w:left="170"/>
              <w:rPr>
                <w:rFonts w:cs="Calibri"/>
                <w:color w:val="000000"/>
                <w:sz w:val="20"/>
                <w:szCs w:val="20"/>
              </w:rPr>
            </w:pPr>
            <w:sdt>
              <w:sdtPr>
                <w:rPr>
                  <w:rFonts w:cs="Calibri"/>
                  <w:color w:val="000000"/>
                  <w:sz w:val="20"/>
                  <w:szCs w:val="20"/>
                </w:rPr>
                <w:id w:val="268832345"/>
                <w14:checkbox>
                  <w14:checked w14:val="0"/>
                  <w14:checkedState w14:val="2612" w14:font="MS Gothic"/>
                  <w14:uncheckedState w14:val="2610" w14:font="MS Gothic"/>
                </w14:checkbox>
              </w:sdtPr>
              <w:sdtEndPr/>
              <w:sdtContent>
                <w:r w:rsidR="00B305F2" w:rsidRPr="003520B1">
                  <w:rPr>
                    <w:rFonts w:ascii="MS Gothic" w:eastAsia="MS Gothic" w:hAnsi="MS Gothic" w:cs="Calibri" w:hint="eastAsia"/>
                    <w:color w:val="000000"/>
                    <w:sz w:val="20"/>
                    <w:szCs w:val="20"/>
                  </w:rPr>
                  <w:t>☐</w:t>
                </w:r>
              </w:sdtContent>
            </w:sdt>
            <w:r w:rsidR="00B305F2" w:rsidRPr="003520B1">
              <w:rPr>
                <w:rFonts w:cs="Calibri"/>
                <w:color w:val="000000"/>
                <w:sz w:val="20"/>
                <w:szCs w:val="20"/>
              </w:rPr>
              <w:t xml:space="preserve"> </w:t>
            </w:r>
            <w:r w:rsidR="00B305F2" w:rsidRPr="003520B1">
              <w:rPr>
                <w:rFonts w:cs="Calibri"/>
                <w:color w:val="000000"/>
                <w:sz w:val="18"/>
              </w:rPr>
              <w:t>Niet van toepassing</w:t>
            </w:r>
            <w:r w:rsidR="00B305F2" w:rsidRPr="003520B1">
              <w:rPr>
                <w:rFonts w:cs="Calibri"/>
                <w:color w:val="000000"/>
                <w:sz w:val="20"/>
                <w:szCs w:val="20"/>
              </w:rPr>
              <w:t xml:space="preserve"> </w:t>
            </w:r>
          </w:p>
          <w:p w14:paraId="626C31ED" w14:textId="77777777" w:rsidR="00B305F2" w:rsidRPr="003520B1" w:rsidRDefault="00B305F2" w:rsidP="006B1D37">
            <w:pPr>
              <w:spacing w:line="240" w:lineRule="auto"/>
              <w:rPr>
                <w:rFonts w:cs="Calibri"/>
                <w:color w:val="000000"/>
                <w:sz w:val="20"/>
                <w:szCs w:val="20"/>
              </w:rPr>
            </w:pPr>
            <w:r w:rsidRPr="003520B1">
              <w:rPr>
                <w:rFonts w:cs="Calibri"/>
                <w:color w:val="000000"/>
                <w:sz w:val="20"/>
                <w:szCs w:val="20"/>
              </w:rPr>
              <w:t> </w:t>
            </w:r>
          </w:p>
        </w:tc>
        <w:tc>
          <w:tcPr>
            <w:tcW w:w="2002" w:type="dxa"/>
            <w:tcBorders>
              <w:top w:val="single" w:sz="8" w:space="0" w:color="auto"/>
              <w:left w:val="nil"/>
              <w:bottom w:val="single" w:sz="4" w:space="0" w:color="auto"/>
              <w:right w:val="single" w:sz="4" w:space="0" w:color="auto"/>
            </w:tcBorders>
            <w:hideMark/>
          </w:tcPr>
          <w:p w14:paraId="6BC44D8D" w14:textId="77777777" w:rsidR="00B305F2" w:rsidRPr="003520B1" w:rsidRDefault="00B305F2" w:rsidP="006B1D37">
            <w:pPr>
              <w:spacing w:line="240" w:lineRule="auto"/>
              <w:rPr>
                <w:rFonts w:cs="Calibri"/>
                <w:color w:val="000000"/>
                <w:sz w:val="20"/>
                <w:szCs w:val="20"/>
              </w:rPr>
            </w:pPr>
            <w:r w:rsidRPr="003520B1">
              <w:rPr>
                <w:rFonts w:cs="Calibri"/>
                <w:color w:val="000000"/>
                <w:sz w:val="20"/>
                <w:szCs w:val="20"/>
              </w:rPr>
              <w:t xml:space="preserve">Volledig zelfstandig </w:t>
            </w:r>
          </w:p>
        </w:tc>
        <w:tc>
          <w:tcPr>
            <w:tcW w:w="4670" w:type="dxa"/>
            <w:tcBorders>
              <w:top w:val="single" w:sz="8" w:space="0" w:color="auto"/>
              <w:left w:val="nil"/>
              <w:bottom w:val="single" w:sz="4" w:space="0" w:color="auto"/>
              <w:right w:val="single" w:sz="8" w:space="0" w:color="auto"/>
            </w:tcBorders>
            <w:hideMark/>
          </w:tcPr>
          <w:p w14:paraId="64E00F1C" w14:textId="5602A8A6" w:rsidR="00B305F2" w:rsidRPr="003520B1" w:rsidRDefault="00B305F2" w:rsidP="006B1D37">
            <w:pPr>
              <w:spacing w:line="240" w:lineRule="auto"/>
              <w:rPr>
                <w:rFonts w:cs="Calibri"/>
                <w:color w:val="000000"/>
                <w:sz w:val="20"/>
                <w:szCs w:val="20"/>
              </w:rPr>
            </w:pPr>
            <w:r w:rsidRPr="003520B1">
              <w:rPr>
                <w:rFonts w:cs="Calibri"/>
                <w:color w:val="000000"/>
                <w:sz w:val="20"/>
                <w:szCs w:val="20"/>
              </w:rPr>
              <w:t> </w:t>
            </w:r>
            <w:sdt>
              <w:sdtPr>
                <w:rPr>
                  <w:rFonts w:cs="Calibri"/>
                  <w:color w:val="000000"/>
                  <w:sz w:val="20"/>
                  <w:szCs w:val="20"/>
                </w:rPr>
                <w:id w:val="-1019552859"/>
                <w:placeholder>
                  <w:docPart w:val="DefaultPlaceholder_-1854013440"/>
                </w:placeholder>
                <w:showingPlcHdr/>
              </w:sdtPr>
              <w:sdtEndPr/>
              <w:sdtContent>
                <w:r w:rsidR="00F076BB" w:rsidRPr="005C1770">
                  <w:rPr>
                    <w:rStyle w:val="Tekstvantijdelijkeaanduiding"/>
                  </w:rPr>
                  <w:t>Klik of tik om tekst in te voeren.</w:t>
                </w:r>
              </w:sdtContent>
            </w:sdt>
          </w:p>
        </w:tc>
      </w:tr>
      <w:tr w:rsidR="00B305F2" w:rsidRPr="003520B1" w14:paraId="46737957" w14:textId="77777777" w:rsidTr="006B1D37">
        <w:trPr>
          <w:trHeight w:val="564"/>
        </w:trPr>
        <w:tc>
          <w:tcPr>
            <w:tcW w:w="0" w:type="auto"/>
            <w:vMerge/>
            <w:tcBorders>
              <w:top w:val="nil"/>
              <w:left w:val="single" w:sz="8" w:space="0" w:color="auto"/>
              <w:bottom w:val="single" w:sz="8" w:space="0" w:color="000000"/>
              <w:right w:val="single" w:sz="4" w:space="0" w:color="auto"/>
            </w:tcBorders>
            <w:vAlign w:val="center"/>
            <w:hideMark/>
          </w:tcPr>
          <w:p w14:paraId="4A164FF7" w14:textId="77777777" w:rsidR="00B305F2" w:rsidRPr="003520B1" w:rsidRDefault="00B305F2" w:rsidP="006B1D37">
            <w:pPr>
              <w:spacing w:line="276" w:lineRule="auto"/>
              <w:rPr>
                <w:rFonts w:cs="Calibri"/>
                <w:color w:val="000000"/>
                <w:sz w:val="20"/>
                <w:szCs w:val="20"/>
              </w:rPr>
            </w:pPr>
          </w:p>
        </w:tc>
        <w:tc>
          <w:tcPr>
            <w:tcW w:w="2002" w:type="dxa"/>
            <w:tcBorders>
              <w:top w:val="nil"/>
              <w:left w:val="nil"/>
              <w:bottom w:val="single" w:sz="8" w:space="0" w:color="auto"/>
              <w:right w:val="single" w:sz="4" w:space="0" w:color="auto"/>
            </w:tcBorders>
            <w:hideMark/>
          </w:tcPr>
          <w:p w14:paraId="5506991D" w14:textId="5C3BCC83" w:rsidR="00B305F2" w:rsidRPr="003520B1" w:rsidRDefault="00B305F2" w:rsidP="006B1D37">
            <w:pPr>
              <w:spacing w:line="240" w:lineRule="auto"/>
              <w:rPr>
                <w:rFonts w:cs="Calibri"/>
                <w:color w:val="000000"/>
                <w:sz w:val="20"/>
                <w:szCs w:val="20"/>
              </w:rPr>
            </w:pPr>
            <w:r w:rsidRPr="003520B1">
              <w:rPr>
                <w:rFonts w:cs="Calibri"/>
                <w:color w:val="000000"/>
                <w:sz w:val="20"/>
                <w:szCs w:val="20"/>
              </w:rPr>
              <w:t>In overleg/opdracht van medisch specialist</w:t>
            </w:r>
          </w:p>
        </w:tc>
        <w:tc>
          <w:tcPr>
            <w:tcW w:w="4670" w:type="dxa"/>
            <w:tcBorders>
              <w:top w:val="nil"/>
              <w:left w:val="nil"/>
              <w:bottom w:val="single" w:sz="8" w:space="0" w:color="auto"/>
              <w:right w:val="single" w:sz="8" w:space="0" w:color="auto"/>
            </w:tcBorders>
            <w:hideMark/>
          </w:tcPr>
          <w:p w14:paraId="792CCAF8" w14:textId="5245BA60" w:rsidR="00B305F2" w:rsidRPr="003520B1" w:rsidRDefault="00B305F2" w:rsidP="006B1D37">
            <w:pPr>
              <w:spacing w:line="240" w:lineRule="auto"/>
              <w:rPr>
                <w:rFonts w:cs="Calibri"/>
                <w:color w:val="000000"/>
                <w:sz w:val="20"/>
                <w:szCs w:val="20"/>
              </w:rPr>
            </w:pPr>
            <w:r w:rsidRPr="003520B1">
              <w:rPr>
                <w:rFonts w:cs="Calibri"/>
                <w:color w:val="000000"/>
                <w:sz w:val="20"/>
                <w:szCs w:val="20"/>
              </w:rPr>
              <w:t> </w:t>
            </w:r>
            <w:sdt>
              <w:sdtPr>
                <w:rPr>
                  <w:rFonts w:cs="Calibri"/>
                  <w:color w:val="000000"/>
                  <w:sz w:val="20"/>
                  <w:szCs w:val="20"/>
                </w:rPr>
                <w:id w:val="2046482344"/>
                <w:placeholder>
                  <w:docPart w:val="DefaultPlaceholder_-1854013440"/>
                </w:placeholder>
                <w:showingPlcHdr/>
              </w:sdtPr>
              <w:sdtEndPr/>
              <w:sdtContent>
                <w:r w:rsidR="00F076BB" w:rsidRPr="005C1770">
                  <w:rPr>
                    <w:rStyle w:val="Tekstvantijdelijkeaanduiding"/>
                  </w:rPr>
                  <w:t>Klik of tik om tekst in te voeren.</w:t>
                </w:r>
              </w:sdtContent>
            </w:sdt>
          </w:p>
        </w:tc>
      </w:tr>
      <w:tr w:rsidR="00B305F2" w:rsidRPr="003520B1" w14:paraId="4FE01A7A" w14:textId="77777777" w:rsidTr="006B1D37">
        <w:trPr>
          <w:trHeight w:val="488"/>
        </w:trPr>
        <w:tc>
          <w:tcPr>
            <w:tcW w:w="2249" w:type="dxa"/>
            <w:vMerge w:val="restart"/>
            <w:tcBorders>
              <w:top w:val="nil"/>
              <w:left w:val="single" w:sz="8" w:space="0" w:color="auto"/>
              <w:bottom w:val="single" w:sz="8" w:space="0" w:color="000000"/>
              <w:right w:val="single" w:sz="4" w:space="0" w:color="auto"/>
            </w:tcBorders>
            <w:hideMark/>
          </w:tcPr>
          <w:p w14:paraId="5702D226" w14:textId="77777777" w:rsidR="00B305F2" w:rsidRPr="003520B1" w:rsidRDefault="00B305F2" w:rsidP="006B1D37">
            <w:pPr>
              <w:spacing w:after="120" w:line="240" w:lineRule="auto"/>
              <w:rPr>
                <w:rFonts w:cs="Calibri"/>
                <w:b/>
                <w:bCs/>
                <w:color w:val="000000"/>
                <w:sz w:val="20"/>
                <w:szCs w:val="20"/>
              </w:rPr>
            </w:pPr>
            <w:r w:rsidRPr="003520B1">
              <w:rPr>
                <w:rFonts w:cs="Calibri"/>
                <w:b/>
                <w:bCs/>
                <w:color w:val="000000"/>
                <w:sz w:val="20"/>
                <w:szCs w:val="20"/>
              </w:rPr>
              <w:t>Injecties</w:t>
            </w:r>
          </w:p>
          <w:p w14:paraId="2244E9F4" w14:textId="60D178C5" w:rsidR="00B305F2" w:rsidRPr="003520B1" w:rsidRDefault="00B2249D" w:rsidP="006B1D37">
            <w:pPr>
              <w:spacing w:line="360" w:lineRule="auto"/>
              <w:ind w:left="170"/>
              <w:rPr>
                <w:rFonts w:cs="Calibri"/>
                <w:color w:val="000000"/>
                <w:sz w:val="16"/>
                <w:szCs w:val="16"/>
              </w:rPr>
            </w:pPr>
            <w:sdt>
              <w:sdtPr>
                <w:rPr>
                  <w:rFonts w:cs="Calibri"/>
                  <w:color w:val="000000"/>
                  <w:sz w:val="20"/>
                  <w:szCs w:val="20"/>
                </w:rPr>
                <w:id w:val="1403414102"/>
                <w14:checkbox>
                  <w14:checked w14:val="0"/>
                  <w14:checkedState w14:val="2612" w14:font="MS Gothic"/>
                  <w14:uncheckedState w14:val="2610" w14:font="MS Gothic"/>
                </w14:checkbox>
              </w:sdtPr>
              <w:sdtEndPr/>
              <w:sdtContent>
                <w:r w:rsidR="00D53C82">
                  <w:rPr>
                    <w:rFonts w:ascii="MS Gothic" w:eastAsia="MS Gothic" w:hAnsi="MS Gothic" w:cs="Calibri" w:hint="eastAsia"/>
                    <w:color w:val="000000"/>
                    <w:sz w:val="20"/>
                    <w:szCs w:val="20"/>
                  </w:rPr>
                  <w:t>☐</w:t>
                </w:r>
              </w:sdtContent>
            </w:sdt>
            <w:r w:rsidR="00B305F2" w:rsidRPr="003520B1">
              <w:rPr>
                <w:rFonts w:cs="Calibri"/>
                <w:color w:val="000000"/>
                <w:sz w:val="20"/>
                <w:szCs w:val="20"/>
              </w:rPr>
              <w:t xml:space="preserve"> </w:t>
            </w:r>
            <w:r w:rsidR="00B305F2" w:rsidRPr="003520B1">
              <w:rPr>
                <w:rFonts w:cs="Calibri"/>
                <w:color w:val="000000"/>
                <w:sz w:val="18"/>
              </w:rPr>
              <w:t>Van toepassing</w:t>
            </w:r>
          </w:p>
          <w:p w14:paraId="48CFE991" w14:textId="77777777" w:rsidR="00B305F2" w:rsidRPr="003520B1" w:rsidRDefault="00B2249D" w:rsidP="006B1D37">
            <w:pPr>
              <w:spacing w:line="240" w:lineRule="auto"/>
              <w:ind w:left="170"/>
              <w:rPr>
                <w:rFonts w:cs="Calibri"/>
                <w:color w:val="000000"/>
                <w:sz w:val="20"/>
                <w:szCs w:val="20"/>
              </w:rPr>
            </w:pPr>
            <w:sdt>
              <w:sdtPr>
                <w:rPr>
                  <w:rFonts w:cs="Calibri"/>
                  <w:color w:val="000000"/>
                  <w:sz w:val="20"/>
                  <w:szCs w:val="20"/>
                </w:rPr>
                <w:id w:val="605931939"/>
                <w14:checkbox>
                  <w14:checked w14:val="0"/>
                  <w14:checkedState w14:val="2612" w14:font="MS Gothic"/>
                  <w14:uncheckedState w14:val="2610" w14:font="MS Gothic"/>
                </w14:checkbox>
              </w:sdtPr>
              <w:sdtEndPr/>
              <w:sdtContent>
                <w:r w:rsidR="00B305F2" w:rsidRPr="003520B1">
                  <w:rPr>
                    <w:rFonts w:ascii="MS Gothic" w:eastAsia="MS Gothic" w:hAnsi="MS Gothic" w:cs="Calibri" w:hint="eastAsia"/>
                    <w:color w:val="000000"/>
                    <w:sz w:val="20"/>
                    <w:szCs w:val="20"/>
                  </w:rPr>
                  <w:t>☐</w:t>
                </w:r>
              </w:sdtContent>
            </w:sdt>
            <w:r w:rsidR="00B305F2" w:rsidRPr="003520B1">
              <w:rPr>
                <w:rFonts w:cs="Calibri"/>
                <w:color w:val="000000"/>
                <w:sz w:val="20"/>
                <w:szCs w:val="20"/>
              </w:rPr>
              <w:t xml:space="preserve"> </w:t>
            </w:r>
            <w:r w:rsidR="00B305F2" w:rsidRPr="003520B1">
              <w:rPr>
                <w:rFonts w:cs="Calibri"/>
                <w:color w:val="000000"/>
                <w:sz w:val="18"/>
              </w:rPr>
              <w:t>Niet van toepassing</w:t>
            </w:r>
            <w:r w:rsidR="00B305F2" w:rsidRPr="003520B1">
              <w:rPr>
                <w:rFonts w:cs="Calibri"/>
                <w:color w:val="000000"/>
                <w:sz w:val="20"/>
                <w:szCs w:val="20"/>
              </w:rPr>
              <w:t xml:space="preserve"> </w:t>
            </w:r>
          </w:p>
        </w:tc>
        <w:tc>
          <w:tcPr>
            <w:tcW w:w="2002" w:type="dxa"/>
            <w:tcBorders>
              <w:top w:val="nil"/>
              <w:left w:val="nil"/>
              <w:bottom w:val="single" w:sz="4" w:space="0" w:color="auto"/>
              <w:right w:val="single" w:sz="4" w:space="0" w:color="auto"/>
            </w:tcBorders>
            <w:hideMark/>
          </w:tcPr>
          <w:p w14:paraId="6B4034CB" w14:textId="77777777" w:rsidR="00B305F2" w:rsidRPr="003520B1" w:rsidRDefault="00B305F2" w:rsidP="006B1D37">
            <w:pPr>
              <w:spacing w:line="240" w:lineRule="auto"/>
              <w:rPr>
                <w:rFonts w:cs="Calibri"/>
                <w:color w:val="000000"/>
                <w:sz w:val="20"/>
                <w:szCs w:val="20"/>
              </w:rPr>
            </w:pPr>
            <w:r w:rsidRPr="003520B1">
              <w:rPr>
                <w:rFonts w:cs="Calibri"/>
                <w:color w:val="000000"/>
                <w:sz w:val="20"/>
                <w:szCs w:val="20"/>
              </w:rPr>
              <w:t xml:space="preserve">Volledig zelfstandig </w:t>
            </w:r>
          </w:p>
        </w:tc>
        <w:tc>
          <w:tcPr>
            <w:tcW w:w="4670" w:type="dxa"/>
            <w:tcBorders>
              <w:top w:val="nil"/>
              <w:left w:val="nil"/>
              <w:bottom w:val="single" w:sz="4" w:space="0" w:color="auto"/>
              <w:right w:val="single" w:sz="8" w:space="0" w:color="auto"/>
            </w:tcBorders>
            <w:hideMark/>
          </w:tcPr>
          <w:p w14:paraId="193636C6" w14:textId="3C4E53D6" w:rsidR="00B305F2" w:rsidRPr="003520B1" w:rsidRDefault="00B305F2" w:rsidP="006B1D37">
            <w:pPr>
              <w:spacing w:line="240" w:lineRule="auto"/>
              <w:rPr>
                <w:rFonts w:cs="Calibri"/>
                <w:color w:val="000000"/>
                <w:sz w:val="20"/>
                <w:szCs w:val="20"/>
              </w:rPr>
            </w:pPr>
            <w:r w:rsidRPr="003520B1">
              <w:rPr>
                <w:rFonts w:cs="Calibri"/>
                <w:color w:val="000000"/>
                <w:sz w:val="20"/>
                <w:szCs w:val="20"/>
              </w:rPr>
              <w:t> </w:t>
            </w:r>
            <w:sdt>
              <w:sdtPr>
                <w:rPr>
                  <w:rFonts w:cs="Calibri"/>
                  <w:color w:val="000000"/>
                  <w:sz w:val="20"/>
                  <w:szCs w:val="20"/>
                </w:rPr>
                <w:id w:val="1646160880"/>
                <w:placeholder>
                  <w:docPart w:val="DefaultPlaceholder_-1854013440"/>
                </w:placeholder>
              </w:sdtPr>
              <w:sdtEndPr/>
              <w:sdtContent/>
            </w:sdt>
          </w:p>
        </w:tc>
      </w:tr>
      <w:tr w:rsidR="00B305F2" w:rsidRPr="003520B1" w14:paraId="21ED73C7" w14:textId="77777777" w:rsidTr="006B1D37">
        <w:trPr>
          <w:trHeight w:val="646"/>
        </w:trPr>
        <w:tc>
          <w:tcPr>
            <w:tcW w:w="0" w:type="auto"/>
            <w:vMerge/>
            <w:tcBorders>
              <w:top w:val="nil"/>
              <w:left w:val="single" w:sz="8" w:space="0" w:color="auto"/>
              <w:bottom w:val="single" w:sz="8" w:space="0" w:color="000000"/>
              <w:right w:val="single" w:sz="4" w:space="0" w:color="auto"/>
            </w:tcBorders>
            <w:vAlign w:val="center"/>
            <w:hideMark/>
          </w:tcPr>
          <w:p w14:paraId="63649E46" w14:textId="77777777" w:rsidR="00B305F2" w:rsidRPr="003520B1" w:rsidRDefault="00B305F2" w:rsidP="006B1D37">
            <w:pPr>
              <w:spacing w:line="276" w:lineRule="auto"/>
              <w:rPr>
                <w:rFonts w:cs="Calibri"/>
                <w:color w:val="000000"/>
                <w:sz w:val="20"/>
                <w:szCs w:val="20"/>
              </w:rPr>
            </w:pPr>
          </w:p>
        </w:tc>
        <w:tc>
          <w:tcPr>
            <w:tcW w:w="2002" w:type="dxa"/>
            <w:tcBorders>
              <w:top w:val="nil"/>
              <w:left w:val="nil"/>
              <w:bottom w:val="single" w:sz="8" w:space="0" w:color="auto"/>
              <w:right w:val="single" w:sz="4" w:space="0" w:color="auto"/>
            </w:tcBorders>
            <w:hideMark/>
          </w:tcPr>
          <w:p w14:paraId="2618C91C" w14:textId="77777777" w:rsidR="00B305F2" w:rsidRPr="003520B1" w:rsidRDefault="00B305F2" w:rsidP="006B1D37">
            <w:pPr>
              <w:spacing w:line="240" w:lineRule="auto"/>
              <w:rPr>
                <w:rFonts w:cs="Calibri"/>
                <w:color w:val="000000"/>
                <w:sz w:val="20"/>
                <w:szCs w:val="20"/>
              </w:rPr>
            </w:pPr>
            <w:r w:rsidRPr="003520B1">
              <w:rPr>
                <w:rFonts w:cs="Calibri"/>
                <w:color w:val="000000"/>
                <w:sz w:val="20"/>
                <w:szCs w:val="20"/>
              </w:rPr>
              <w:t>In overleg/opdracht van medisch specialist</w:t>
            </w:r>
          </w:p>
        </w:tc>
        <w:tc>
          <w:tcPr>
            <w:tcW w:w="4670" w:type="dxa"/>
            <w:tcBorders>
              <w:top w:val="nil"/>
              <w:left w:val="nil"/>
              <w:bottom w:val="single" w:sz="8" w:space="0" w:color="auto"/>
              <w:right w:val="single" w:sz="8" w:space="0" w:color="auto"/>
            </w:tcBorders>
            <w:hideMark/>
          </w:tcPr>
          <w:p w14:paraId="1FE7FD4F" w14:textId="3D954750" w:rsidR="00B305F2" w:rsidRPr="003520B1" w:rsidRDefault="00B305F2" w:rsidP="006B1D37">
            <w:pPr>
              <w:spacing w:line="240" w:lineRule="auto"/>
              <w:rPr>
                <w:rFonts w:cs="Calibri"/>
                <w:color w:val="000000"/>
                <w:sz w:val="20"/>
                <w:szCs w:val="20"/>
              </w:rPr>
            </w:pPr>
            <w:r w:rsidRPr="003520B1">
              <w:rPr>
                <w:rFonts w:cs="Calibri"/>
                <w:color w:val="000000"/>
                <w:sz w:val="20"/>
                <w:szCs w:val="20"/>
              </w:rPr>
              <w:t> </w:t>
            </w:r>
            <w:sdt>
              <w:sdtPr>
                <w:rPr>
                  <w:rFonts w:cs="Calibri"/>
                  <w:color w:val="000000"/>
                  <w:sz w:val="20"/>
                  <w:szCs w:val="20"/>
                </w:rPr>
                <w:id w:val="1541939290"/>
                <w:placeholder>
                  <w:docPart w:val="DefaultPlaceholder_-1854013440"/>
                </w:placeholder>
                <w:showingPlcHdr/>
              </w:sdtPr>
              <w:sdtEndPr/>
              <w:sdtContent>
                <w:r w:rsidR="00F076BB" w:rsidRPr="005C1770">
                  <w:rPr>
                    <w:rStyle w:val="Tekstvantijdelijkeaanduiding"/>
                  </w:rPr>
                  <w:t>Klik of tik om tekst in te voeren.</w:t>
                </w:r>
              </w:sdtContent>
            </w:sdt>
          </w:p>
        </w:tc>
      </w:tr>
      <w:tr w:rsidR="00B305F2" w:rsidRPr="003520B1" w14:paraId="0CF2EA7C" w14:textId="77777777" w:rsidTr="006B1D37">
        <w:trPr>
          <w:trHeight w:val="532"/>
        </w:trPr>
        <w:tc>
          <w:tcPr>
            <w:tcW w:w="2249" w:type="dxa"/>
            <w:vMerge w:val="restart"/>
            <w:tcBorders>
              <w:top w:val="nil"/>
              <w:left w:val="single" w:sz="8" w:space="0" w:color="auto"/>
              <w:bottom w:val="single" w:sz="8" w:space="0" w:color="000000"/>
              <w:right w:val="single" w:sz="4" w:space="0" w:color="auto"/>
            </w:tcBorders>
            <w:hideMark/>
          </w:tcPr>
          <w:p w14:paraId="2D7F55FD" w14:textId="77777777" w:rsidR="00B305F2" w:rsidRPr="003520B1" w:rsidRDefault="00B305F2" w:rsidP="006B1D37">
            <w:pPr>
              <w:spacing w:after="120" w:line="240" w:lineRule="auto"/>
              <w:rPr>
                <w:rFonts w:cs="Calibri"/>
                <w:b/>
                <w:bCs/>
                <w:color w:val="000000"/>
                <w:sz w:val="20"/>
                <w:szCs w:val="20"/>
              </w:rPr>
            </w:pPr>
            <w:r w:rsidRPr="003520B1">
              <w:rPr>
                <w:rFonts w:cs="Calibri"/>
                <w:b/>
                <w:bCs/>
                <w:color w:val="000000"/>
                <w:sz w:val="20"/>
                <w:szCs w:val="20"/>
              </w:rPr>
              <w:t>Puncties</w:t>
            </w:r>
          </w:p>
          <w:p w14:paraId="09128356" w14:textId="77777777" w:rsidR="00B305F2" w:rsidRPr="003520B1" w:rsidRDefault="00B2249D" w:rsidP="006B1D37">
            <w:pPr>
              <w:spacing w:line="360" w:lineRule="auto"/>
              <w:ind w:left="170"/>
              <w:rPr>
                <w:rFonts w:cs="Calibri"/>
                <w:color w:val="000000"/>
                <w:sz w:val="16"/>
                <w:szCs w:val="16"/>
              </w:rPr>
            </w:pPr>
            <w:sdt>
              <w:sdtPr>
                <w:rPr>
                  <w:rFonts w:cs="Calibri"/>
                  <w:color w:val="000000"/>
                  <w:sz w:val="20"/>
                  <w:szCs w:val="20"/>
                </w:rPr>
                <w:id w:val="1357765845"/>
                <w14:checkbox>
                  <w14:checked w14:val="0"/>
                  <w14:checkedState w14:val="2612" w14:font="MS Gothic"/>
                  <w14:uncheckedState w14:val="2610" w14:font="MS Gothic"/>
                </w14:checkbox>
              </w:sdtPr>
              <w:sdtEndPr/>
              <w:sdtContent>
                <w:r w:rsidR="00B305F2" w:rsidRPr="003520B1">
                  <w:rPr>
                    <w:rFonts w:ascii="MS Gothic" w:eastAsia="MS Gothic" w:hAnsi="MS Gothic" w:cs="Calibri" w:hint="eastAsia"/>
                    <w:color w:val="000000"/>
                    <w:sz w:val="20"/>
                    <w:szCs w:val="20"/>
                  </w:rPr>
                  <w:t>☐</w:t>
                </w:r>
              </w:sdtContent>
            </w:sdt>
            <w:r w:rsidR="00B305F2" w:rsidRPr="003520B1">
              <w:rPr>
                <w:rFonts w:cs="Calibri"/>
                <w:color w:val="000000"/>
                <w:sz w:val="20"/>
                <w:szCs w:val="20"/>
              </w:rPr>
              <w:t xml:space="preserve"> </w:t>
            </w:r>
            <w:r w:rsidR="00B305F2" w:rsidRPr="003520B1">
              <w:rPr>
                <w:rFonts w:cs="Calibri"/>
                <w:color w:val="000000"/>
                <w:sz w:val="18"/>
              </w:rPr>
              <w:t>Van toepassing</w:t>
            </w:r>
          </w:p>
          <w:p w14:paraId="2645251A" w14:textId="77777777" w:rsidR="00B305F2" w:rsidRPr="003520B1" w:rsidRDefault="00B2249D" w:rsidP="006B1D37">
            <w:pPr>
              <w:spacing w:line="240" w:lineRule="auto"/>
              <w:ind w:left="170"/>
              <w:rPr>
                <w:rFonts w:cs="Calibri"/>
                <w:color w:val="000000"/>
                <w:sz w:val="20"/>
                <w:szCs w:val="20"/>
              </w:rPr>
            </w:pPr>
            <w:sdt>
              <w:sdtPr>
                <w:rPr>
                  <w:rFonts w:cs="Calibri"/>
                  <w:color w:val="000000"/>
                  <w:sz w:val="20"/>
                  <w:szCs w:val="20"/>
                </w:rPr>
                <w:id w:val="-1114280353"/>
                <w14:checkbox>
                  <w14:checked w14:val="0"/>
                  <w14:checkedState w14:val="2612" w14:font="MS Gothic"/>
                  <w14:uncheckedState w14:val="2610" w14:font="MS Gothic"/>
                </w14:checkbox>
              </w:sdtPr>
              <w:sdtEndPr/>
              <w:sdtContent>
                <w:r w:rsidR="00B305F2" w:rsidRPr="003520B1">
                  <w:rPr>
                    <w:rFonts w:ascii="MS Gothic" w:eastAsia="MS Gothic" w:hAnsi="MS Gothic" w:cs="Calibri" w:hint="eastAsia"/>
                    <w:color w:val="000000"/>
                    <w:sz w:val="20"/>
                    <w:szCs w:val="20"/>
                  </w:rPr>
                  <w:t>☐</w:t>
                </w:r>
              </w:sdtContent>
            </w:sdt>
            <w:r w:rsidR="00B305F2" w:rsidRPr="003520B1">
              <w:rPr>
                <w:rFonts w:cs="Calibri"/>
                <w:color w:val="000000"/>
                <w:sz w:val="20"/>
                <w:szCs w:val="20"/>
              </w:rPr>
              <w:t xml:space="preserve"> </w:t>
            </w:r>
            <w:r w:rsidR="00B305F2" w:rsidRPr="003520B1">
              <w:rPr>
                <w:rFonts w:cs="Calibri"/>
                <w:color w:val="000000"/>
                <w:sz w:val="18"/>
              </w:rPr>
              <w:t>Niet van toepassing</w:t>
            </w:r>
            <w:r w:rsidR="00B305F2" w:rsidRPr="003520B1">
              <w:rPr>
                <w:rFonts w:cs="Calibri"/>
                <w:color w:val="000000"/>
                <w:sz w:val="20"/>
                <w:szCs w:val="20"/>
              </w:rPr>
              <w:t xml:space="preserve"> </w:t>
            </w:r>
          </w:p>
          <w:p w14:paraId="45AD2C63" w14:textId="77777777" w:rsidR="00B305F2" w:rsidRPr="003520B1" w:rsidRDefault="00B305F2" w:rsidP="006B1D37">
            <w:pPr>
              <w:spacing w:line="240" w:lineRule="auto"/>
              <w:rPr>
                <w:rFonts w:cs="Calibri"/>
                <w:color w:val="000000"/>
                <w:sz w:val="20"/>
                <w:szCs w:val="20"/>
              </w:rPr>
            </w:pPr>
            <w:r w:rsidRPr="003520B1">
              <w:rPr>
                <w:rFonts w:cs="Calibri"/>
                <w:color w:val="000000"/>
                <w:sz w:val="20"/>
                <w:szCs w:val="20"/>
              </w:rPr>
              <w:t> </w:t>
            </w:r>
          </w:p>
        </w:tc>
        <w:tc>
          <w:tcPr>
            <w:tcW w:w="2002" w:type="dxa"/>
            <w:tcBorders>
              <w:top w:val="nil"/>
              <w:left w:val="nil"/>
              <w:bottom w:val="single" w:sz="4" w:space="0" w:color="auto"/>
              <w:right w:val="single" w:sz="4" w:space="0" w:color="auto"/>
            </w:tcBorders>
            <w:hideMark/>
          </w:tcPr>
          <w:p w14:paraId="1F8CB8EB" w14:textId="77777777" w:rsidR="00B305F2" w:rsidRPr="003520B1" w:rsidRDefault="00B305F2" w:rsidP="006B1D37">
            <w:pPr>
              <w:spacing w:line="240" w:lineRule="auto"/>
              <w:rPr>
                <w:rFonts w:cs="Calibri"/>
                <w:color w:val="000000"/>
                <w:sz w:val="20"/>
                <w:szCs w:val="20"/>
              </w:rPr>
            </w:pPr>
            <w:r w:rsidRPr="003520B1">
              <w:rPr>
                <w:rFonts w:cs="Calibri"/>
                <w:color w:val="000000"/>
                <w:sz w:val="20"/>
                <w:szCs w:val="20"/>
              </w:rPr>
              <w:t xml:space="preserve">Volledig zelfstandig </w:t>
            </w:r>
          </w:p>
        </w:tc>
        <w:tc>
          <w:tcPr>
            <w:tcW w:w="4670" w:type="dxa"/>
            <w:tcBorders>
              <w:top w:val="nil"/>
              <w:left w:val="nil"/>
              <w:bottom w:val="single" w:sz="4" w:space="0" w:color="auto"/>
              <w:right w:val="single" w:sz="8" w:space="0" w:color="auto"/>
            </w:tcBorders>
            <w:hideMark/>
          </w:tcPr>
          <w:p w14:paraId="749ED8DF" w14:textId="5FFDE5F2" w:rsidR="00B305F2" w:rsidRPr="003520B1" w:rsidRDefault="00B305F2" w:rsidP="006B1D37">
            <w:pPr>
              <w:spacing w:line="240" w:lineRule="auto"/>
              <w:rPr>
                <w:rFonts w:cs="Calibri"/>
                <w:color w:val="000000"/>
                <w:sz w:val="20"/>
                <w:szCs w:val="20"/>
              </w:rPr>
            </w:pPr>
            <w:r w:rsidRPr="003520B1">
              <w:rPr>
                <w:rFonts w:cs="Calibri"/>
                <w:color w:val="000000"/>
                <w:sz w:val="20"/>
                <w:szCs w:val="20"/>
              </w:rPr>
              <w:t> </w:t>
            </w:r>
            <w:sdt>
              <w:sdtPr>
                <w:rPr>
                  <w:rFonts w:cs="Calibri"/>
                  <w:color w:val="000000"/>
                  <w:sz w:val="20"/>
                  <w:szCs w:val="20"/>
                </w:rPr>
                <w:id w:val="1384361773"/>
                <w:placeholder>
                  <w:docPart w:val="DefaultPlaceholder_-1854013440"/>
                </w:placeholder>
                <w:showingPlcHdr/>
              </w:sdtPr>
              <w:sdtEndPr/>
              <w:sdtContent>
                <w:r w:rsidR="00F076BB" w:rsidRPr="005C1770">
                  <w:rPr>
                    <w:rStyle w:val="Tekstvantijdelijkeaanduiding"/>
                  </w:rPr>
                  <w:t>Klik of tik om tekst in te voeren.</w:t>
                </w:r>
              </w:sdtContent>
            </w:sdt>
          </w:p>
        </w:tc>
      </w:tr>
      <w:tr w:rsidR="00B305F2" w:rsidRPr="003520B1" w14:paraId="195C8A65" w14:textId="77777777" w:rsidTr="00BB584C">
        <w:trPr>
          <w:trHeight w:val="564"/>
        </w:trPr>
        <w:tc>
          <w:tcPr>
            <w:tcW w:w="0" w:type="auto"/>
            <w:vMerge/>
            <w:tcBorders>
              <w:top w:val="nil"/>
              <w:left w:val="single" w:sz="8" w:space="0" w:color="auto"/>
              <w:bottom w:val="single" w:sz="8" w:space="0" w:color="000000"/>
              <w:right w:val="single" w:sz="4" w:space="0" w:color="auto"/>
            </w:tcBorders>
            <w:vAlign w:val="center"/>
            <w:hideMark/>
          </w:tcPr>
          <w:p w14:paraId="5E1A5A1B" w14:textId="77777777" w:rsidR="00B305F2" w:rsidRPr="003520B1" w:rsidRDefault="00B305F2" w:rsidP="006B1D37">
            <w:pPr>
              <w:spacing w:line="276" w:lineRule="auto"/>
              <w:rPr>
                <w:rFonts w:cs="Calibri"/>
                <w:color w:val="000000"/>
                <w:sz w:val="20"/>
                <w:szCs w:val="20"/>
              </w:rPr>
            </w:pPr>
          </w:p>
        </w:tc>
        <w:tc>
          <w:tcPr>
            <w:tcW w:w="2002" w:type="dxa"/>
            <w:tcBorders>
              <w:top w:val="nil"/>
              <w:left w:val="nil"/>
              <w:bottom w:val="single" w:sz="8" w:space="0" w:color="auto"/>
              <w:right w:val="single" w:sz="4" w:space="0" w:color="auto"/>
            </w:tcBorders>
            <w:hideMark/>
          </w:tcPr>
          <w:p w14:paraId="33FFAD74" w14:textId="77777777" w:rsidR="00B305F2" w:rsidRPr="003520B1" w:rsidRDefault="00B305F2" w:rsidP="006B1D37">
            <w:pPr>
              <w:spacing w:line="240" w:lineRule="auto"/>
              <w:rPr>
                <w:rFonts w:cs="Calibri"/>
                <w:color w:val="000000"/>
                <w:sz w:val="20"/>
                <w:szCs w:val="20"/>
              </w:rPr>
            </w:pPr>
            <w:r w:rsidRPr="003520B1">
              <w:rPr>
                <w:rFonts w:cs="Calibri"/>
                <w:color w:val="000000"/>
                <w:sz w:val="20"/>
                <w:szCs w:val="20"/>
              </w:rPr>
              <w:t>In overleg/opdracht van medisch specialist</w:t>
            </w:r>
          </w:p>
        </w:tc>
        <w:tc>
          <w:tcPr>
            <w:tcW w:w="4670" w:type="dxa"/>
            <w:tcBorders>
              <w:top w:val="nil"/>
              <w:left w:val="nil"/>
              <w:bottom w:val="single" w:sz="8" w:space="0" w:color="auto"/>
              <w:right w:val="single" w:sz="8" w:space="0" w:color="auto"/>
            </w:tcBorders>
            <w:hideMark/>
          </w:tcPr>
          <w:p w14:paraId="72AE0757" w14:textId="12A24B08" w:rsidR="00B305F2" w:rsidRPr="003520B1" w:rsidRDefault="00B305F2" w:rsidP="006B1D37">
            <w:pPr>
              <w:spacing w:line="240" w:lineRule="auto"/>
              <w:rPr>
                <w:rFonts w:cs="Calibri"/>
                <w:color w:val="000000"/>
                <w:sz w:val="20"/>
                <w:szCs w:val="20"/>
              </w:rPr>
            </w:pPr>
            <w:r w:rsidRPr="003520B1">
              <w:rPr>
                <w:rFonts w:cs="Calibri"/>
                <w:color w:val="000000"/>
                <w:sz w:val="20"/>
                <w:szCs w:val="20"/>
              </w:rPr>
              <w:t> </w:t>
            </w:r>
            <w:sdt>
              <w:sdtPr>
                <w:rPr>
                  <w:rFonts w:cs="Calibri"/>
                  <w:color w:val="000000"/>
                  <w:sz w:val="20"/>
                  <w:szCs w:val="20"/>
                </w:rPr>
                <w:id w:val="-1606961693"/>
                <w:placeholder>
                  <w:docPart w:val="DefaultPlaceholder_-1854013440"/>
                </w:placeholder>
                <w:showingPlcHdr/>
              </w:sdtPr>
              <w:sdtEndPr/>
              <w:sdtContent>
                <w:r w:rsidR="00F076BB" w:rsidRPr="005C1770">
                  <w:rPr>
                    <w:rStyle w:val="Tekstvantijdelijkeaanduiding"/>
                  </w:rPr>
                  <w:t>Klik of tik om tekst in te voeren.</w:t>
                </w:r>
              </w:sdtContent>
            </w:sdt>
          </w:p>
        </w:tc>
      </w:tr>
      <w:tr w:rsidR="00BB584C" w:rsidRPr="003520B1" w14:paraId="4E0C6AFE" w14:textId="77777777" w:rsidTr="00BB584C">
        <w:trPr>
          <w:trHeight w:val="1372"/>
        </w:trPr>
        <w:tc>
          <w:tcPr>
            <w:tcW w:w="2249" w:type="dxa"/>
            <w:tcBorders>
              <w:top w:val="nil"/>
              <w:left w:val="single" w:sz="8" w:space="0" w:color="auto"/>
              <w:bottom w:val="single" w:sz="8" w:space="0" w:color="000000"/>
              <w:right w:val="single" w:sz="4" w:space="0" w:color="auto"/>
            </w:tcBorders>
            <w:hideMark/>
          </w:tcPr>
          <w:p w14:paraId="0E360CDA" w14:textId="77777777" w:rsidR="00BB584C" w:rsidRPr="003520B1" w:rsidRDefault="00BB584C" w:rsidP="006B1D37">
            <w:pPr>
              <w:spacing w:after="120" w:line="240" w:lineRule="auto"/>
              <w:rPr>
                <w:rFonts w:cs="Calibri"/>
                <w:b/>
                <w:bCs/>
                <w:color w:val="000000"/>
                <w:sz w:val="20"/>
                <w:szCs w:val="20"/>
              </w:rPr>
            </w:pPr>
            <w:r w:rsidRPr="003520B1">
              <w:rPr>
                <w:rFonts w:cs="Calibri"/>
                <w:b/>
                <w:bCs/>
                <w:color w:val="000000"/>
                <w:sz w:val="20"/>
                <w:szCs w:val="20"/>
              </w:rPr>
              <w:t>Voorschrijven van UR- geneesmiddelen**</w:t>
            </w:r>
          </w:p>
          <w:p w14:paraId="4A97B799" w14:textId="77777777" w:rsidR="00BB584C" w:rsidRPr="003520B1" w:rsidRDefault="00B2249D" w:rsidP="006B1D37">
            <w:pPr>
              <w:spacing w:line="360" w:lineRule="auto"/>
              <w:ind w:left="170"/>
              <w:rPr>
                <w:rFonts w:cs="Calibri"/>
                <w:color w:val="000000"/>
                <w:sz w:val="16"/>
                <w:szCs w:val="16"/>
              </w:rPr>
            </w:pPr>
            <w:sdt>
              <w:sdtPr>
                <w:rPr>
                  <w:rFonts w:cs="Calibri"/>
                  <w:color w:val="000000"/>
                  <w:sz w:val="20"/>
                  <w:szCs w:val="20"/>
                </w:rPr>
                <w:id w:val="-1787504119"/>
                <w14:checkbox>
                  <w14:checked w14:val="0"/>
                  <w14:checkedState w14:val="2612" w14:font="MS Gothic"/>
                  <w14:uncheckedState w14:val="2610" w14:font="MS Gothic"/>
                </w14:checkbox>
              </w:sdtPr>
              <w:sdtEndPr/>
              <w:sdtContent>
                <w:r w:rsidR="00BB584C" w:rsidRPr="003520B1">
                  <w:rPr>
                    <w:rFonts w:ascii="MS Gothic" w:eastAsia="MS Gothic" w:hAnsi="MS Gothic" w:cs="Calibri" w:hint="eastAsia"/>
                    <w:color w:val="000000"/>
                    <w:sz w:val="20"/>
                    <w:szCs w:val="20"/>
                  </w:rPr>
                  <w:t>☐</w:t>
                </w:r>
              </w:sdtContent>
            </w:sdt>
            <w:r w:rsidR="00BB584C" w:rsidRPr="003520B1">
              <w:rPr>
                <w:rFonts w:cs="Calibri"/>
                <w:color w:val="000000"/>
                <w:sz w:val="20"/>
                <w:szCs w:val="20"/>
              </w:rPr>
              <w:t xml:space="preserve"> </w:t>
            </w:r>
            <w:r w:rsidR="00BB584C" w:rsidRPr="003520B1">
              <w:rPr>
                <w:rFonts w:cs="Calibri"/>
                <w:color w:val="000000"/>
                <w:sz w:val="18"/>
              </w:rPr>
              <w:t>Van toepassing</w:t>
            </w:r>
          </w:p>
          <w:p w14:paraId="396B4F76" w14:textId="77777777" w:rsidR="00BB584C" w:rsidRPr="003520B1" w:rsidRDefault="00B2249D" w:rsidP="006B1D37">
            <w:pPr>
              <w:spacing w:line="240" w:lineRule="auto"/>
              <w:ind w:left="170"/>
              <w:rPr>
                <w:rFonts w:cs="Calibri"/>
                <w:color w:val="000000"/>
                <w:sz w:val="20"/>
                <w:szCs w:val="20"/>
              </w:rPr>
            </w:pPr>
            <w:sdt>
              <w:sdtPr>
                <w:rPr>
                  <w:rFonts w:cs="Calibri"/>
                  <w:color w:val="000000"/>
                  <w:sz w:val="20"/>
                  <w:szCs w:val="20"/>
                </w:rPr>
                <w:id w:val="715935955"/>
                <w14:checkbox>
                  <w14:checked w14:val="0"/>
                  <w14:checkedState w14:val="2612" w14:font="MS Gothic"/>
                  <w14:uncheckedState w14:val="2610" w14:font="MS Gothic"/>
                </w14:checkbox>
              </w:sdtPr>
              <w:sdtEndPr/>
              <w:sdtContent>
                <w:r w:rsidR="00BB584C" w:rsidRPr="003520B1">
                  <w:rPr>
                    <w:rFonts w:ascii="MS Gothic" w:eastAsia="MS Gothic" w:hAnsi="MS Gothic" w:cs="Calibri" w:hint="eastAsia"/>
                    <w:color w:val="000000"/>
                    <w:sz w:val="20"/>
                    <w:szCs w:val="20"/>
                  </w:rPr>
                  <w:t>☐</w:t>
                </w:r>
              </w:sdtContent>
            </w:sdt>
            <w:r w:rsidR="00BB584C" w:rsidRPr="003520B1">
              <w:rPr>
                <w:rFonts w:cs="Calibri"/>
                <w:color w:val="000000"/>
                <w:sz w:val="20"/>
                <w:szCs w:val="20"/>
              </w:rPr>
              <w:t xml:space="preserve"> </w:t>
            </w:r>
            <w:r w:rsidR="00BB584C" w:rsidRPr="003520B1">
              <w:rPr>
                <w:rFonts w:cs="Calibri"/>
                <w:color w:val="000000"/>
                <w:sz w:val="18"/>
              </w:rPr>
              <w:t>Niet van toepassing</w:t>
            </w:r>
            <w:r w:rsidR="00BB584C" w:rsidRPr="003520B1">
              <w:rPr>
                <w:rFonts w:cs="Calibri"/>
                <w:color w:val="000000"/>
                <w:sz w:val="20"/>
                <w:szCs w:val="20"/>
              </w:rPr>
              <w:t xml:space="preserve"> </w:t>
            </w:r>
          </w:p>
        </w:tc>
        <w:tc>
          <w:tcPr>
            <w:tcW w:w="2002" w:type="dxa"/>
            <w:tcBorders>
              <w:top w:val="single" w:sz="8" w:space="0" w:color="auto"/>
              <w:left w:val="nil"/>
              <w:bottom w:val="single" w:sz="4" w:space="0" w:color="auto"/>
              <w:right w:val="single" w:sz="4" w:space="0" w:color="auto"/>
            </w:tcBorders>
            <w:hideMark/>
          </w:tcPr>
          <w:p w14:paraId="64D42467" w14:textId="77777777" w:rsidR="00BB584C" w:rsidRPr="003520B1" w:rsidRDefault="00BB584C" w:rsidP="006B1D37">
            <w:pPr>
              <w:spacing w:line="240" w:lineRule="auto"/>
              <w:rPr>
                <w:rFonts w:cs="Calibri"/>
                <w:color w:val="000000"/>
                <w:sz w:val="20"/>
                <w:szCs w:val="20"/>
              </w:rPr>
            </w:pPr>
            <w:r w:rsidRPr="003520B1">
              <w:rPr>
                <w:rFonts w:cs="Calibri"/>
                <w:color w:val="000000"/>
                <w:sz w:val="20"/>
                <w:szCs w:val="20"/>
              </w:rPr>
              <w:t xml:space="preserve">Volledig zelfstandig </w:t>
            </w:r>
          </w:p>
        </w:tc>
        <w:tc>
          <w:tcPr>
            <w:tcW w:w="4670" w:type="dxa"/>
            <w:tcBorders>
              <w:top w:val="single" w:sz="8" w:space="0" w:color="auto"/>
              <w:left w:val="nil"/>
              <w:bottom w:val="single" w:sz="4" w:space="0" w:color="auto"/>
              <w:right w:val="single" w:sz="8" w:space="0" w:color="auto"/>
            </w:tcBorders>
            <w:hideMark/>
          </w:tcPr>
          <w:p w14:paraId="398568A6" w14:textId="01A99832" w:rsidR="00BB584C" w:rsidRPr="003520B1" w:rsidRDefault="00BB584C" w:rsidP="006B1D37">
            <w:pPr>
              <w:spacing w:line="240" w:lineRule="auto"/>
              <w:rPr>
                <w:rFonts w:cs="Calibri"/>
                <w:color w:val="000000"/>
                <w:sz w:val="20"/>
                <w:szCs w:val="20"/>
              </w:rPr>
            </w:pPr>
            <w:r w:rsidRPr="003520B1">
              <w:rPr>
                <w:rFonts w:cs="Calibri"/>
                <w:color w:val="000000"/>
                <w:sz w:val="20"/>
                <w:szCs w:val="20"/>
              </w:rPr>
              <w:t> </w:t>
            </w:r>
            <w:sdt>
              <w:sdtPr>
                <w:rPr>
                  <w:rFonts w:cs="Calibri"/>
                  <w:color w:val="000000"/>
                  <w:sz w:val="20"/>
                  <w:szCs w:val="20"/>
                </w:rPr>
                <w:id w:val="-2094546678"/>
                <w:placeholder>
                  <w:docPart w:val="DefaultPlaceholder_-1854013440"/>
                </w:placeholder>
                <w:showingPlcHdr/>
              </w:sdtPr>
              <w:sdtEndPr/>
              <w:sdtContent>
                <w:r w:rsidR="00F076BB" w:rsidRPr="005C1770">
                  <w:rPr>
                    <w:rStyle w:val="Tekstvantijdelijkeaanduiding"/>
                  </w:rPr>
                  <w:t>Klik of tik om tekst in te voeren.</w:t>
                </w:r>
              </w:sdtContent>
            </w:sdt>
          </w:p>
        </w:tc>
      </w:tr>
    </w:tbl>
    <w:p w14:paraId="453ADB2B"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 xml:space="preserve">Welke (voorbehouden) diagnostische- en therapeutische handelingen kunnen (indien in de werkafspraken zo is vastgelegd) volledig zelfstandig uitgevoerd worden (op grond van art 36 van de Wet BIG en de Regeling Zelfstandige Bevoegdheid Verpleegkundig Specialisten)? </w:t>
      </w:r>
    </w:p>
    <w:p w14:paraId="7DF6DE21" w14:textId="44FC53FA" w:rsidR="00B305F2" w:rsidRPr="003520B1" w:rsidRDefault="00B305F2" w:rsidP="00B305F2">
      <w:pPr>
        <w:keepLines/>
        <w:spacing w:line="280" w:lineRule="exact"/>
        <w:ind w:left="340" w:hanging="340"/>
        <w:rPr>
          <w:rFonts w:eastAsia="Calibri" w:cs="Times New Roman"/>
          <w:i/>
          <w:iCs/>
          <w:color w:val="auto"/>
          <w:sz w:val="16"/>
          <w:szCs w:val="16"/>
          <w:lang w:eastAsia="en-US"/>
        </w:rPr>
      </w:pPr>
      <w:r w:rsidRPr="003520B1">
        <w:rPr>
          <w:rFonts w:eastAsia="Calibri" w:cs="Times New Roman"/>
          <w:i/>
          <w:iCs/>
          <w:color w:val="auto"/>
          <w:sz w:val="16"/>
          <w:szCs w:val="16"/>
          <w:lang w:eastAsia="en-US"/>
        </w:rPr>
        <w:t xml:space="preserve">* In dit overzicht (uit de werkformulieren Implementatie Taakherschikking VS en PA) worden de meest voorkomende handelingen genoemd en is mogelijk niet uitputtend. Alle overige handelingen vinden plaatst in onderling overleg en onder eigen verantwoordelijkheid van de professional. Daarbij geldt de algemene regel bevoegd, mits bekwaam </w:t>
      </w:r>
    </w:p>
    <w:p w14:paraId="02B48C35" w14:textId="77777777" w:rsidR="00B305F2" w:rsidRPr="003520B1" w:rsidRDefault="00B305F2" w:rsidP="00B305F2">
      <w:pPr>
        <w:pStyle w:val="BasistekstFMS"/>
        <w:rPr>
          <w:rFonts w:eastAsia="Calibri"/>
          <w:lang w:eastAsia="en-US"/>
        </w:rPr>
      </w:pPr>
    </w:p>
    <w:p w14:paraId="6373763D" w14:textId="77777777" w:rsidR="00B305F2" w:rsidRPr="003520B1" w:rsidRDefault="00B305F2" w:rsidP="00B305F2">
      <w:pPr>
        <w:pStyle w:val="BasistekstFMS"/>
        <w:rPr>
          <w:rFonts w:eastAsia="Calibri"/>
          <w:lang w:eastAsia="en-US"/>
        </w:rPr>
      </w:pPr>
    </w:p>
    <w:p w14:paraId="1591DD03" w14:textId="7CA9A64C"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 xml:space="preserve">Indien er meer voorbehouden handelingen van toepassing zijn waarvoor overleg van toepassing is, kunnen deze hieronder nog verder worden beschreven: </w:t>
      </w:r>
      <w:r w:rsidR="00F076BB">
        <w:rPr>
          <w:rFonts w:asciiTheme="minorHAnsi" w:eastAsiaTheme="minorEastAsia" w:hAnsiTheme="minorHAnsi" w:cstheme="minorBidi"/>
          <w:color w:val="auto"/>
          <w:sz w:val="21"/>
          <w:szCs w:val="21"/>
        </w:rPr>
        <w:br/>
      </w:r>
      <w:sdt>
        <w:sdtPr>
          <w:rPr>
            <w:rFonts w:asciiTheme="minorHAnsi" w:eastAsiaTheme="minorEastAsia" w:hAnsiTheme="minorHAnsi" w:cstheme="minorBidi"/>
            <w:color w:val="auto"/>
            <w:sz w:val="21"/>
            <w:szCs w:val="21"/>
          </w:rPr>
          <w:id w:val="-1677343014"/>
          <w:placeholder>
            <w:docPart w:val="DefaultPlaceholder_-1854013440"/>
          </w:placeholder>
          <w:showingPlcHdr/>
        </w:sdtPr>
        <w:sdtEndPr/>
        <w:sdtContent>
          <w:r w:rsidR="00F076BB" w:rsidRPr="005C1770">
            <w:rPr>
              <w:rStyle w:val="Tekstvantijdelijkeaanduiding"/>
            </w:rPr>
            <w:t>Klik of tik om tekst in te voeren.</w:t>
          </w:r>
        </w:sdtContent>
      </w:sdt>
    </w:p>
    <w:p w14:paraId="17D8732A"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color w:val="auto"/>
          <w:sz w:val="21"/>
          <w:szCs w:val="21"/>
        </w:rPr>
      </w:pPr>
    </w:p>
    <w:p w14:paraId="65C6D923"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color w:val="auto"/>
          <w:sz w:val="21"/>
          <w:szCs w:val="21"/>
        </w:rPr>
      </w:pPr>
    </w:p>
    <w:p w14:paraId="4362BB2A"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color w:val="auto"/>
          <w:sz w:val="21"/>
          <w:szCs w:val="21"/>
        </w:rPr>
      </w:pPr>
    </w:p>
    <w:p w14:paraId="3DB31CCA"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color w:val="auto"/>
          <w:sz w:val="21"/>
          <w:szCs w:val="21"/>
        </w:rPr>
      </w:pPr>
    </w:p>
    <w:p w14:paraId="1B6445C1"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color w:val="auto"/>
          <w:sz w:val="21"/>
          <w:szCs w:val="21"/>
        </w:rPr>
      </w:pPr>
    </w:p>
    <w:p w14:paraId="70D4C4D1"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color w:val="auto"/>
          <w:sz w:val="21"/>
          <w:szCs w:val="21"/>
        </w:rPr>
      </w:pPr>
    </w:p>
    <w:p w14:paraId="2D8F7F9C"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color w:val="auto"/>
          <w:sz w:val="21"/>
          <w:szCs w:val="21"/>
        </w:rPr>
      </w:pPr>
    </w:p>
    <w:p w14:paraId="751F5CE9"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p>
    <w:p w14:paraId="4F3C3D4C" w14:textId="77777777" w:rsidR="00B305F2" w:rsidRPr="003520B1" w:rsidRDefault="00B305F2" w:rsidP="00B305F2">
      <w:pPr>
        <w:spacing w:after="160" w:line="300" w:lineRule="auto"/>
        <w:rPr>
          <w:rFonts w:asciiTheme="minorHAnsi" w:eastAsiaTheme="minorEastAsia" w:hAnsiTheme="minorHAnsi" w:cstheme="minorBidi"/>
          <w:b/>
          <w:bCs/>
          <w:color w:val="auto"/>
          <w:sz w:val="21"/>
          <w:szCs w:val="21"/>
        </w:rPr>
      </w:pPr>
      <w:r w:rsidRPr="003520B1">
        <w:rPr>
          <w:rFonts w:asciiTheme="minorHAnsi" w:eastAsiaTheme="minorEastAsia" w:hAnsiTheme="minorHAnsi" w:cstheme="minorBidi"/>
          <w:b/>
          <w:bCs/>
          <w:color w:val="auto"/>
          <w:sz w:val="21"/>
          <w:szCs w:val="21"/>
        </w:rPr>
        <w:lastRenderedPageBreak/>
        <w:t>[Optioneel] Formularium</w:t>
      </w:r>
    </w:p>
    <w:p w14:paraId="550860C1" w14:textId="77777777" w:rsidR="00B305F2" w:rsidRPr="003520B1" w:rsidRDefault="00B305F2" w:rsidP="00B305F2">
      <w:pPr>
        <w:spacing w:after="160" w:line="300" w:lineRule="auto"/>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 xml:space="preserve">In de onderstaande tabel kan worden bijgehouden welk samenwerkingsniveau van toepassing is per medicatie(groep). Dit is optioneel. Daarnaast kan worden aangegeven volgens welke richtlijn de medicatie wordt voorgeschreven, of de VS nieuwe recepten of alleen herhaalrecepten van de desbetreffende medicatie uitschrijft en de datum waarop de afspraken voor het laatst zijn geëvalueerd. </w:t>
      </w:r>
    </w:p>
    <w:p w14:paraId="3D74A547" w14:textId="77777777" w:rsidR="00B305F2" w:rsidRPr="003520B1" w:rsidRDefault="00B305F2" w:rsidP="00B305F2">
      <w:pPr>
        <w:spacing w:after="160" w:line="300" w:lineRule="auto"/>
        <w:rPr>
          <w:rFonts w:asciiTheme="minorHAnsi" w:eastAsiaTheme="minorEastAsia" w:hAnsiTheme="minorHAnsi" w:cstheme="minorBidi"/>
          <w:bCs/>
          <w:color w:val="auto"/>
          <w:sz w:val="21"/>
          <w:szCs w:val="21"/>
        </w:rPr>
      </w:pPr>
      <w:r w:rsidRPr="003520B1">
        <w:rPr>
          <w:rFonts w:asciiTheme="minorHAnsi" w:eastAsiaTheme="minorEastAsia" w:hAnsiTheme="minorHAnsi" w:cstheme="minorBidi"/>
          <w:color w:val="auto"/>
          <w:sz w:val="21"/>
          <w:szCs w:val="21"/>
        </w:rPr>
        <w:t>De vijf bekwaamheidsniveaus</w:t>
      </w:r>
      <w:r w:rsidRPr="003520B1">
        <w:rPr>
          <w:rFonts w:asciiTheme="minorHAnsi" w:eastAsiaTheme="minorEastAsia" w:hAnsiTheme="minorHAnsi" w:cstheme="minorBidi"/>
          <w:b/>
          <w:bCs/>
          <w:color w:val="auto"/>
          <w:sz w:val="21"/>
          <w:szCs w:val="21"/>
        </w:rPr>
        <w:t>:</w:t>
      </w:r>
    </w:p>
    <w:p w14:paraId="3EF5747A" w14:textId="77777777" w:rsidR="00B305F2" w:rsidRPr="003520B1" w:rsidRDefault="00B305F2" w:rsidP="00B305F2">
      <w:pPr>
        <w:numPr>
          <w:ilvl w:val="0"/>
          <w:numId w:val="49"/>
        </w:numPr>
        <w:spacing w:after="160" w:line="300" w:lineRule="auto"/>
        <w:ind w:left="1434" w:hanging="357"/>
        <w:contextualSpacing/>
        <w:rPr>
          <w:rFonts w:asciiTheme="minorHAnsi" w:eastAsiaTheme="minorEastAsia" w:hAnsiTheme="minorHAnsi" w:cstheme="minorBidi"/>
          <w:bCs/>
          <w:color w:val="auto"/>
          <w:sz w:val="21"/>
          <w:szCs w:val="21"/>
        </w:rPr>
      </w:pPr>
      <w:r w:rsidRPr="003520B1">
        <w:rPr>
          <w:rFonts w:asciiTheme="minorHAnsi" w:eastAsiaTheme="minorEastAsia" w:hAnsiTheme="minorHAnsi" w:cstheme="minorBidi"/>
          <w:bCs/>
          <w:color w:val="auto"/>
          <w:sz w:val="21"/>
          <w:szCs w:val="21"/>
        </w:rPr>
        <w:t>de VS observeert (voert niet zelf uit);</w:t>
      </w:r>
    </w:p>
    <w:p w14:paraId="6982446F" w14:textId="77777777" w:rsidR="00B305F2" w:rsidRPr="003520B1" w:rsidRDefault="00B305F2" w:rsidP="00B305F2">
      <w:pPr>
        <w:numPr>
          <w:ilvl w:val="0"/>
          <w:numId w:val="49"/>
        </w:numPr>
        <w:spacing w:after="160" w:line="300" w:lineRule="auto"/>
        <w:ind w:left="1434" w:hanging="357"/>
        <w:contextualSpacing/>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de VS voert een activiteit uit na direct, proactieve supervisie met de medisch specialist;</w:t>
      </w:r>
    </w:p>
    <w:p w14:paraId="4588478A" w14:textId="77777777" w:rsidR="00B305F2" w:rsidRPr="003520B1" w:rsidRDefault="00B305F2" w:rsidP="00B305F2">
      <w:pPr>
        <w:numPr>
          <w:ilvl w:val="0"/>
          <w:numId w:val="49"/>
        </w:numPr>
        <w:spacing w:after="160" w:line="300" w:lineRule="auto"/>
        <w:ind w:left="1434" w:hanging="357"/>
        <w:contextualSpacing/>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de VS voert een activiteit uit met indirect, reactieve supervisie met de medisch specialist (deze is wel snel oproepbaar);</w:t>
      </w:r>
    </w:p>
    <w:p w14:paraId="182D6495" w14:textId="77777777" w:rsidR="00B305F2" w:rsidRPr="003520B1" w:rsidRDefault="00B305F2" w:rsidP="00B305F2">
      <w:pPr>
        <w:numPr>
          <w:ilvl w:val="0"/>
          <w:numId w:val="49"/>
        </w:numPr>
        <w:spacing w:after="160" w:line="300" w:lineRule="auto"/>
        <w:ind w:left="1434" w:hanging="357"/>
        <w:contextualSpacing/>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de VS voert een activiteit geheel zelfstandig uit;</w:t>
      </w:r>
    </w:p>
    <w:p w14:paraId="20786DBD" w14:textId="77777777" w:rsidR="00B305F2" w:rsidRPr="003520B1" w:rsidRDefault="00B305F2" w:rsidP="00B305F2">
      <w:pPr>
        <w:numPr>
          <w:ilvl w:val="0"/>
          <w:numId w:val="49"/>
        </w:numPr>
        <w:spacing w:after="160" w:line="300" w:lineRule="auto"/>
        <w:ind w:left="1434" w:hanging="357"/>
        <w:contextualSpacing/>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de VS geeft zelf supervisie aan bijvoorbeeld VS of arts-assistenten in opleiding.</w:t>
      </w:r>
    </w:p>
    <w:p w14:paraId="4716BBAF" w14:textId="77777777" w:rsidR="00B305F2" w:rsidRPr="003520B1" w:rsidRDefault="00B305F2" w:rsidP="00B305F2">
      <w:pPr>
        <w:pStyle w:val="BasistekstFMS"/>
        <w:rPr>
          <w:rFonts w:eastAsiaTheme="minorEastAsia"/>
        </w:rPr>
      </w:pPr>
    </w:p>
    <w:p w14:paraId="4E2B021D" w14:textId="77777777" w:rsidR="00B305F2" w:rsidRPr="003520B1" w:rsidRDefault="00B305F2" w:rsidP="00B305F2">
      <w:pPr>
        <w:spacing w:after="160"/>
        <w:rPr>
          <w:rFonts w:eastAsiaTheme="minorEastAsia"/>
        </w:rPr>
      </w:pPr>
      <w:r w:rsidRPr="003520B1">
        <w:rPr>
          <w:rFonts w:eastAsiaTheme="minorEastAsia"/>
        </w:rPr>
        <w:t>Er wordt indien gewenst onderscheid gemaakt tussen recepten voor UR-geneesmiddelen waarbij:</w:t>
      </w:r>
    </w:p>
    <w:p w14:paraId="62FCEEB2" w14:textId="77777777" w:rsidR="00B305F2" w:rsidRPr="003520B1" w:rsidRDefault="00B305F2" w:rsidP="00B305F2">
      <w:pPr>
        <w:numPr>
          <w:ilvl w:val="0"/>
          <w:numId w:val="48"/>
        </w:numPr>
        <w:spacing w:after="160" w:line="300" w:lineRule="auto"/>
        <w:ind w:left="1434" w:hanging="357"/>
        <w:contextualSpacing/>
        <w:rPr>
          <w:rFonts w:eastAsiaTheme="minorEastAsia"/>
        </w:rPr>
      </w:pPr>
      <w:r w:rsidRPr="003520B1">
        <w:rPr>
          <w:rFonts w:eastAsiaTheme="minorEastAsia"/>
        </w:rPr>
        <w:t>Zonder tussenkomst van een arts een medicamenteuze behandeling wordt gestart;</w:t>
      </w:r>
    </w:p>
    <w:p w14:paraId="1C5E0C8A" w14:textId="77777777" w:rsidR="00B305F2" w:rsidRPr="003520B1" w:rsidRDefault="00B305F2" w:rsidP="00B305F2">
      <w:pPr>
        <w:numPr>
          <w:ilvl w:val="0"/>
          <w:numId w:val="48"/>
        </w:numPr>
        <w:spacing w:after="160" w:line="300" w:lineRule="auto"/>
        <w:ind w:left="1434" w:hanging="357"/>
        <w:contextualSpacing/>
        <w:rPr>
          <w:rFonts w:eastAsiaTheme="minorEastAsia"/>
        </w:rPr>
      </w:pPr>
      <w:r w:rsidRPr="003520B1">
        <w:rPr>
          <w:rFonts w:eastAsiaTheme="minorEastAsia"/>
        </w:rPr>
        <w:t>Zonder tussenkomst van een arts een medicamenteuze behandeling wordt gecontinueerd of bijgesteld;</w:t>
      </w:r>
    </w:p>
    <w:p w14:paraId="5F13D6DC" w14:textId="77777777" w:rsidR="00B305F2" w:rsidRPr="003520B1" w:rsidRDefault="00B305F2" w:rsidP="00B305F2">
      <w:pPr>
        <w:numPr>
          <w:ilvl w:val="0"/>
          <w:numId w:val="48"/>
        </w:numPr>
        <w:spacing w:after="160" w:line="300" w:lineRule="auto"/>
        <w:ind w:left="1434" w:hanging="357"/>
        <w:contextualSpacing/>
        <w:rPr>
          <w:rFonts w:eastAsiaTheme="minorEastAsia"/>
        </w:rPr>
      </w:pPr>
      <w:r w:rsidRPr="003520B1">
        <w:rPr>
          <w:rFonts w:eastAsiaTheme="minorEastAsia"/>
        </w:rPr>
        <w:t>Zonder tussenkomst van een arts een medicamenteuze behandeling wordt gestopt</w:t>
      </w:r>
    </w:p>
    <w:p w14:paraId="17268FC4" w14:textId="77777777" w:rsidR="00B305F2" w:rsidRPr="003520B1" w:rsidRDefault="00B305F2" w:rsidP="00B305F2">
      <w:pPr>
        <w:pStyle w:val="BasistekstFMS"/>
        <w:rPr>
          <w:rFonts w:eastAsiaTheme="minorEastAsia"/>
        </w:rPr>
      </w:pPr>
    </w:p>
    <w:tbl>
      <w:tblPr>
        <w:tblStyle w:val="Tabelraster10"/>
        <w:tblW w:w="0" w:type="auto"/>
        <w:tblLayout w:type="fixed"/>
        <w:tblLook w:val="04A0" w:firstRow="1" w:lastRow="0" w:firstColumn="1" w:lastColumn="0" w:noHBand="0" w:noVBand="1"/>
      </w:tblPr>
      <w:tblGrid>
        <w:gridCol w:w="1912"/>
        <w:gridCol w:w="1627"/>
        <w:gridCol w:w="1701"/>
        <w:gridCol w:w="1276"/>
        <w:gridCol w:w="1417"/>
        <w:gridCol w:w="1083"/>
      </w:tblGrid>
      <w:tr w:rsidR="00B305F2" w:rsidRPr="003520B1" w14:paraId="42F72567" w14:textId="77777777" w:rsidTr="00560BBC">
        <w:tc>
          <w:tcPr>
            <w:tcW w:w="1912" w:type="dxa"/>
            <w:shd w:val="clear" w:color="auto" w:fill="DADFE3" w:themeFill="background2"/>
          </w:tcPr>
          <w:p w14:paraId="3D65FD83" w14:textId="77777777" w:rsidR="00B305F2" w:rsidRPr="003520B1" w:rsidRDefault="00B305F2" w:rsidP="006B1D37">
            <w:pPr>
              <w:spacing w:line="300" w:lineRule="auto"/>
              <w:rPr>
                <w:rFonts w:asciiTheme="minorHAnsi" w:hAnsiTheme="minorHAnsi" w:cstheme="minorBidi"/>
                <w:b/>
                <w:bCs/>
                <w:color w:val="auto"/>
                <w:sz w:val="20"/>
                <w:szCs w:val="20"/>
              </w:rPr>
            </w:pPr>
            <w:r w:rsidRPr="003520B1">
              <w:rPr>
                <w:rFonts w:asciiTheme="minorHAnsi" w:hAnsiTheme="minorHAnsi" w:cstheme="minorBidi"/>
                <w:b/>
                <w:bCs/>
                <w:color w:val="auto"/>
                <w:sz w:val="20"/>
                <w:szCs w:val="20"/>
              </w:rPr>
              <w:t>Groep</w:t>
            </w:r>
          </w:p>
        </w:tc>
        <w:tc>
          <w:tcPr>
            <w:tcW w:w="1627" w:type="dxa"/>
            <w:shd w:val="clear" w:color="auto" w:fill="DADFE3" w:themeFill="background2"/>
          </w:tcPr>
          <w:p w14:paraId="0CBB63FC" w14:textId="77777777" w:rsidR="00B305F2" w:rsidRPr="003520B1" w:rsidRDefault="00B305F2" w:rsidP="006B1D37">
            <w:pPr>
              <w:spacing w:line="300" w:lineRule="auto"/>
              <w:rPr>
                <w:rFonts w:asciiTheme="minorHAnsi" w:hAnsiTheme="minorHAnsi" w:cstheme="minorBidi"/>
                <w:b/>
                <w:bCs/>
                <w:color w:val="auto"/>
                <w:sz w:val="20"/>
                <w:szCs w:val="20"/>
              </w:rPr>
            </w:pPr>
            <w:r w:rsidRPr="003520B1">
              <w:rPr>
                <w:rFonts w:asciiTheme="minorHAnsi" w:hAnsiTheme="minorHAnsi" w:cstheme="minorBidi"/>
                <w:b/>
                <w:bCs/>
                <w:color w:val="auto"/>
                <w:sz w:val="20"/>
                <w:szCs w:val="20"/>
              </w:rPr>
              <w:t>Geneesmiddel</w:t>
            </w:r>
          </w:p>
        </w:tc>
        <w:tc>
          <w:tcPr>
            <w:tcW w:w="1701" w:type="dxa"/>
            <w:shd w:val="clear" w:color="auto" w:fill="DADFE3" w:themeFill="background2"/>
          </w:tcPr>
          <w:p w14:paraId="0BF7626A" w14:textId="77777777" w:rsidR="00B305F2" w:rsidRPr="003520B1" w:rsidRDefault="00B305F2" w:rsidP="006B1D37">
            <w:pPr>
              <w:spacing w:line="300" w:lineRule="auto"/>
              <w:rPr>
                <w:rFonts w:asciiTheme="minorHAnsi" w:hAnsiTheme="minorHAnsi" w:cstheme="minorBidi"/>
                <w:b/>
                <w:bCs/>
                <w:color w:val="auto"/>
                <w:sz w:val="20"/>
                <w:szCs w:val="20"/>
              </w:rPr>
            </w:pPr>
            <w:r w:rsidRPr="003520B1">
              <w:rPr>
                <w:rFonts w:asciiTheme="minorHAnsi" w:hAnsiTheme="minorHAnsi" w:cstheme="minorBidi"/>
                <w:b/>
                <w:bCs/>
                <w:color w:val="auto"/>
                <w:sz w:val="20"/>
                <w:szCs w:val="20"/>
              </w:rPr>
              <w:t>Volgens richtlijn</w:t>
            </w:r>
          </w:p>
        </w:tc>
        <w:tc>
          <w:tcPr>
            <w:tcW w:w="1276" w:type="dxa"/>
            <w:shd w:val="clear" w:color="auto" w:fill="DADFE3" w:themeFill="background2"/>
          </w:tcPr>
          <w:p w14:paraId="2C8721E6" w14:textId="77777777" w:rsidR="00B305F2" w:rsidRPr="003520B1" w:rsidRDefault="00B305F2" w:rsidP="006B1D37">
            <w:pPr>
              <w:spacing w:line="300" w:lineRule="auto"/>
              <w:rPr>
                <w:rFonts w:asciiTheme="minorHAnsi" w:hAnsiTheme="minorHAnsi" w:cstheme="minorBidi"/>
                <w:b/>
                <w:bCs/>
                <w:color w:val="auto"/>
                <w:sz w:val="20"/>
                <w:szCs w:val="20"/>
              </w:rPr>
            </w:pPr>
            <w:r w:rsidRPr="003520B1">
              <w:rPr>
                <w:rFonts w:asciiTheme="minorHAnsi" w:hAnsiTheme="minorHAnsi" w:cstheme="minorBidi"/>
                <w:b/>
                <w:bCs/>
                <w:color w:val="auto"/>
                <w:sz w:val="20"/>
                <w:szCs w:val="20"/>
              </w:rPr>
              <w:t>Bekwaam-heidsniveau</w:t>
            </w:r>
          </w:p>
        </w:tc>
        <w:tc>
          <w:tcPr>
            <w:tcW w:w="1417" w:type="dxa"/>
            <w:shd w:val="clear" w:color="auto" w:fill="DADFE3" w:themeFill="background2"/>
          </w:tcPr>
          <w:p w14:paraId="572C4088" w14:textId="77777777" w:rsidR="00B305F2" w:rsidRPr="003520B1" w:rsidRDefault="00B305F2" w:rsidP="006B1D37">
            <w:pPr>
              <w:spacing w:line="300" w:lineRule="auto"/>
              <w:rPr>
                <w:rFonts w:asciiTheme="minorHAnsi" w:hAnsiTheme="minorHAnsi" w:cstheme="minorBidi"/>
                <w:b/>
                <w:bCs/>
                <w:color w:val="auto"/>
                <w:sz w:val="20"/>
                <w:szCs w:val="20"/>
              </w:rPr>
            </w:pPr>
            <w:r w:rsidRPr="003520B1">
              <w:rPr>
                <w:rFonts w:asciiTheme="minorHAnsi" w:hAnsiTheme="minorHAnsi" w:cstheme="minorBidi"/>
                <w:b/>
                <w:bCs/>
                <w:color w:val="auto"/>
                <w:sz w:val="20"/>
                <w:szCs w:val="20"/>
              </w:rPr>
              <w:t>Starten/ continueren/bijstellen/</w:t>
            </w:r>
            <w:r w:rsidRPr="003520B1">
              <w:rPr>
                <w:rFonts w:asciiTheme="minorHAnsi" w:hAnsiTheme="minorHAnsi" w:cstheme="minorBidi"/>
                <w:b/>
                <w:bCs/>
                <w:color w:val="auto"/>
                <w:sz w:val="20"/>
                <w:szCs w:val="20"/>
              </w:rPr>
              <w:br/>
              <w:t>stoppen</w:t>
            </w:r>
          </w:p>
        </w:tc>
        <w:tc>
          <w:tcPr>
            <w:tcW w:w="1083" w:type="dxa"/>
            <w:shd w:val="clear" w:color="auto" w:fill="DADFE3" w:themeFill="background2"/>
          </w:tcPr>
          <w:p w14:paraId="57B4824A" w14:textId="77777777" w:rsidR="00B305F2" w:rsidRPr="003520B1" w:rsidRDefault="00B305F2" w:rsidP="006B1D37">
            <w:pPr>
              <w:spacing w:line="300" w:lineRule="auto"/>
              <w:rPr>
                <w:rFonts w:asciiTheme="minorHAnsi" w:hAnsiTheme="minorHAnsi" w:cstheme="minorBidi"/>
                <w:b/>
                <w:bCs/>
                <w:color w:val="auto"/>
                <w:sz w:val="20"/>
                <w:szCs w:val="20"/>
              </w:rPr>
            </w:pPr>
            <w:r w:rsidRPr="003520B1">
              <w:rPr>
                <w:rFonts w:asciiTheme="minorHAnsi" w:hAnsiTheme="minorHAnsi" w:cstheme="minorBidi"/>
                <w:b/>
                <w:bCs/>
                <w:color w:val="auto"/>
                <w:sz w:val="20"/>
                <w:szCs w:val="20"/>
              </w:rPr>
              <w:t>Datum laatste evaluatie</w:t>
            </w:r>
          </w:p>
        </w:tc>
      </w:tr>
      <w:tr w:rsidR="00B305F2" w:rsidRPr="003520B1" w14:paraId="4A8FAFE9" w14:textId="77777777" w:rsidTr="00560BBC">
        <w:tc>
          <w:tcPr>
            <w:tcW w:w="1912" w:type="dxa"/>
          </w:tcPr>
          <w:p w14:paraId="1E62B610" w14:textId="77777777" w:rsidR="00B305F2" w:rsidRPr="003520B1" w:rsidRDefault="00B305F2" w:rsidP="006B1D37">
            <w:pPr>
              <w:spacing w:line="300" w:lineRule="auto"/>
              <w:rPr>
                <w:rFonts w:asciiTheme="minorHAnsi" w:hAnsiTheme="minorHAnsi" w:cstheme="minorBidi"/>
                <w:i/>
                <w:color w:val="auto"/>
                <w:sz w:val="20"/>
                <w:szCs w:val="20"/>
              </w:rPr>
            </w:pPr>
            <w:r w:rsidRPr="003520B1">
              <w:rPr>
                <w:rFonts w:asciiTheme="minorHAnsi" w:hAnsiTheme="minorHAnsi" w:cstheme="minorBidi"/>
                <w:i/>
                <w:color w:val="auto"/>
                <w:sz w:val="20"/>
                <w:szCs w:val="20"/>
              </w:rPr>
              <w:t xml:space="preserve">*voorbeeld: </w:t>
            </w:r>
            <w:r w:rsidRPr="003520B1">
              <w:rPr>
                <w:rFonts w:asciiTheme="minorHAnsi" w:hAnsiTheme="minorHAnsi" w:cstheme="minorBidi"/>
                <w:i/>
                <w:color w:val="auto"/>
                <w:sz w:val="20"/>
                <w:szCs w:val="20"/>
              </w:rPr>
              <w:br/>
              <w:t>Acetylcholinesteraseremmers</w:t>
            </w:r>
          </w:p>
        </w:tc>
        <w:tc>
          <w:tcPr>
            <w:tcW w:w="1627" w:type="dxa"/>
          </w:tcPr>
          <w:p w14:paraId="4BEF4EE4" w14:textId="77777777" w:rsidR="00B305F2" w:rsidRPr="003520B1" w:rsidRDefault="00B305F2" w:rsidP="006B1D37">
            <w:pPr>
              <w:spacing w:line="300" w:lineRule="auto"/>
              <w:rPr>
                <w:rFonts w:asciiTheme="minorHAnsi" w:hAnsiTheme="minorHAnsi" w:cstheme="minorBidi"/>
                <w:i/>
                <w:color w:val="auto"/>
                <w:sz w:val="20"/>
                <w:szCs w:val="20"/>
              </w:rPr>
            </w:pPr>
            <w:r w:rsidRPr="003520B1">
              <w:rPr>
                <w:rFonts w:asciiTheme="minorHAnsi" w:hAnsiTheme="minorHAnsi" w:cstheme="minorBidi"/>
                <w:i/>
                <w:color w:val="auto"/>
                <w:sz w:val="20"/>
                <w:szCs w:val="20"/>
              </w:rPr>
              <w:t>Rivastigmine, Galanamine</w:t>
            </w:r>
          </w:p>
        </w:tc>
        <w:tc>
          <w:tcPr>
            <w:tcW w:w="1701" w:type="dxa"/>
          </w:tcPr>
          <w:p w14:paraId="36B25AD1" w14:textId="77777777" w:rsidR="00B305F2" w:rsidRPr="003520B1" w:rsidRDefault="00B305F2" w:rsidP="006B1D37">
            <w:pPr>
              <w:spacing w:line="300" w:lineRule="auto"/>
              <w:rPr>
                <w:rFonts w:asciiTheme="minorHAnsi" w:hAnsiTheme="minorHAnsi" w:cstheme="minorBidi"/>
                <w:i/>
                <w:color w:val="auto"/>
                <w:sz w:val="20"/>
                <w:szCs w:val="20"/>
              </w:rPr>
            </w:pPr>
            <w:r w:rsidRPr="003520B1">
              <w:rPr>
                <w:rFonts w:asciiTheme="minorHAnsi" w:hAnsiTheme="minorHAnsi" w:cstheme="minorBidi"/>
                <w:i/>
                <w:color w:val="auto"/>
                <w:sz w:val="20"/>
                <w:szCs w:val="20"/>
              </w:rPr>
              <w:t>Richtlijn dementie, NVKG 2014, Farmacotherapeutisch Kompas (FK)</w:t>
            </w:r>
          </w:p>
        </w:tc>
        <w:tc>
          <w:tcPr>
            <w:tcW w:w="1276" w:type="dxa"/>
          </w:tcPr>
          <w:p w14:paraId="7352E388" w14:textId="55EE188D" w:rsidR="00B305F2" w:rsidRPr="003520B1" w:rsidRDefault="007163C6" w:rsidP="006B1D37">
            <w:pPr>
              <w:spacing w:line="300" w:lineRule="auto"/>
              <w:rPr>
                <w:rFonts w:asciiTheme="minorHAnsi" w:hAnsiTheme="minorHAnsi" w:cstheme="minorBidi"/>
                <w:i/>
                <w:color w:val="auto"/>
                <w:sz w:val="20"/>
                <w:szCs w:val="20"/>
              </w:rPr>
            </w:pPr>
            <w:r>
              <w:rPr>
                <w:rFonts w:asciiTheme="minorHAnsi" w:hAnsiTheme="minorHAnsi" w:cstheme="minorBidi"/>
                <w:i/>
                <w:color w:val="auto"/>
                <w:sz w:val="20"/>
                <w:szCs w:val="20"/>
              </w:rPr>
              <w:t>4</w:t>
            </w:r>
          </w:p>
        </w:tc>
        <w:tc>
          <w:tcPr>
            <w:tcW w:w="1417" w:type="dxa"/>
          </w:tcPr>
          <w:p w14:paraId="4DEFCFEB" w14:textId="77777777" w:rsidR="00B305F2" w:rsidRPr="003520B1" w:rsidRDefault="00B305F2" w:rsidP="006B1D37">
            <w:pPr>
              <w:spacing w:line="300" w:lineRule="auto"/>
              <w:rPr>
                <w:rFonts w:asciiTheme="minorHAnsi" w:hAnsiTheme="minorHAnsi" w:cstheme="minorBidi"/>
                <w:i/>
                <w:color w:val="auto"/>
                <w:sz w:val="20"/>
                <w:szCs w:val="20"/>
              </w:rPr>
            </w:pPr>
            <w:r w:rsidRPr="003520B1">
              <w:rPr>
                <w:rFonts w:asciiTheme="minorHAnsi" w:hAnsiTheme="minorHAnsi" w:cstheme="minorBidi"/>
                <w:i/>
                <w:color w:val="auto"/>
                <w:sz w:val="20"/>
                <w:szCs w:val="20"/>
              </w:rPr>
              <w:t>A, B, C</w:t>
            </w:r>
          </w:p>
        </w:tc>
        <w:tc>
          <w:tcPr>
            <w:tcW w:w="1083" w:type="dxa"/>
          </w:tcPr>
          <w:p w14:paraId="0408396D" w14:textId="77777777" w:rsidR="00B305F2" w:rsidRPr="003520B1" w:rsidRDefault="00B305F2" w:rsidP="006B1D37">
            <w:pPr>
              <w:spacing w:line="300" w:lineRule="auto"/>
              <w:rPr>
                <w:rFonts w:asciiTheme="minorHAnsi" w:hAnsiTheme="minorHAnsi" w:cstheme="minorBidi"/>
                <w:i/>
                <w:color w:val="auto"/>
                <w:sz w:val="20"/>
                <w:szCs w:val="20"/>
              </w:rPr>
            </w:pPr>
            <w:r w:rsidRPr="003520B1">
              <w:rPr>
                <w:rFonts w:asciiTheme="minorHAnsi" w:hAnsiTheme="minorHAnsi" w:cstheme="minorBidi"/>
                <w:i/>
                <w:color w:val="auto"/>
                <w:sz w:val="20"/>
                <w:szCs w:val="20"/>
              </w:rPr>
              <w:t>1-1-1900</w:t>
            </w:r>
          </w:p>
        </w:tc>
      </w:tr>
      <w:tr w:rsidR="00B305F2" w:rsidRPr="003520B1" w14:paraId="7D4FF77F" w14:textId="77777777" w:rsidTr="00560BBC">
        <w:sdt>
          <w:sdtPr>
            <w:rPr>
              <w:rFonts w:asciiTheme="minorHAnsi" w:hAnsiTheme="minorHAnsi" w:cstheme="minorBidi"/>
              <w:bCs/>
              <w:iCs/>
              <w:color w:val="auto"/>
              <w:sz w:val="20"/>
              <w:szCs w:val="20"/>
            </w:rPr>
            <w:id w:val="-2076426143"/>
            <w:placeholder>
              <w:docPart w:val="DefaultPlaceholder_-1854013440"/>
            </w:placeholder>
            <w:showingPlcHdr/>
          </w:sdtPr>
          <w:sdtEndPr/>
          <w:sdtContent>
            <w:tc>
              <w:tcPr>
                <w:tcW w:w="1912" w:type="dxa"/>
              </w:tcPr>
              <w:p w14:paraId="055C6905" w14:textId="0B127190" w:rsidR="00B305F2" w:rsidRPr="00F076BB" w:rsidRDefault="00F076BB" w:rsidP="006B1D37">
                <w:pPr>
                  <w:spacing w:line="300" w:lineRule="auto"/>
                  <w:rPr>
                    <w:rFonts w:asciiTheme="minorHAnsi" w:hAnsiTheme="minorHAnsi" w:cstheme="minorBidi"/>
                    <w:bCs/>
                    <w:iCs/>
                    <w:color w:val="auto"/>
                    <w:sz w:val="20"/>
                    <w:szCs w:val="20"/>
                  </w:rPr>
                </w:pPr>
                <w:r w:rsidRPr="005C1770">
                  <w:rPr>
                    <w:rStyle w:val="Tekstvantijdelijkeaanduiding"/>
                  </w:rPr>
                  <w:t>Klik of tik om tekst in te voeren.</w:t>
                </w:r>
              </w:p>
            </w:tc>
          </w:sdtContent>
        </w:sdt>
        <w:sdt>
          <w:sdtPr>
            <w:rPr>
              <w:rFonts w:asciiTheme="minorHAnsi" w:hAnsiTheme="minorHAnsi" w:cstheme="minorBidi"/>
              <w:bCs/>
              <w:i/>
              <w:color w:val="auto"/>
              <w:sz w:val="20"/>
              <w:szCs w:val="20"/>
            </w:rPr>
            <w:id w:val="250555638"/>
            <w:placeholder>
              <w:docPart w:val="DefaultPlaceholder_-1854013440"/>
            </w:placeholder>
            <w:showingPlcHdr/>
          </w:sdtPr>
          <w:sdtEndPr/>
          <w:sdtContent>
            <w:tc>
              <w:tcPr>
                <w:tcW w:w="1627" w:type="dxa"/>
              </w:tcPr>
              <w:p w14:paraId="4535A375" w14:textId="19F3B01B" w:rsidR="00B305F2" w:rsidRPr="003520B1" w:rsidRDefault="00F076BB" w:rsidP="006B1D37">
                <w:pPr>
                  <w:spacing w:line="300" w:lineRule="auto"/>
                  <w:rPr>
                    <w:rFonts w:asciiTheme="minorHAnsi" w:hAnsiTheme="minorHAnsi" w:cstheme="minorBidi"/>
                    <w:bCs/>
                    <w:i/>
                    <w:color w:val="auto"/>
                    <w:sz w:val="20"/>
                    <w:szCs w:val="20"/>
                  </w:rPr>
                </w:pPr>
                <w:r w:rsidRPr="005C1770">
                  <w:rPr>
                    <w:rStyle w:val="Tekstvantijdelijkeaanduiding"/>
                  </w:rPr>
                  <w:t>Klik of tik om tekst in te voeren.</w:t>
                </w:r>
              </w:p>
            </w:tc>
          </w:sdtContent>
        </w:sdt>
        <w:sdt>
          <w:sdtPr>
            <w:rPr>
              <w:rFonts w:asciiTheme="minorHAnsi" w:hAnsiTheme="minorHAnsi" w:cstheme="minorBidi"/>
              <w:bCs/>
              <w:i/>
              <w:color w:val="auto"/>
              <w:sz w:val="20"/>
              <w:szCs w:val="20"/>
            </w:rPr>
            <w:id w:val="1127661078"/>
            <w:placeholder>
              <w:docPart w:val="DefaultPlaceholder_-1854013440"/>
            </w:placeholder>
            <w:showingPlcHdr/>
          </w:sdtPr>
          <w:sdtEndPr/>
          <w:sdtContent>
            <w:tc>
              <w:tcPr>
                <w:tcW w:w="1701" w:type="dxa"/>
              </w:tcPr>
              <w:p w14:paraId="35CC93A6" w14:textId="61ABD929" w:rsidR="00B305F2" w:rsidRPr="003520B1" w:rsidRDefault="00560BBC" w:rsidP="006B1D37">
                <w:pPr>
                  <w:spacing w:line="300" w:lineRule="auto"/>
                  <w:rPr>
                    <w:rFonts w:asciiTheme="minorHAnsi" w:hAnsiTheme="minorHAnsi" w:cstheme="minorBidi"/>
                    <w:bCs/>
                    <w:i/>
                    <w:color w:val="auto"/>
                    <w:sz w:val="20"/>
                    <w:szCs w:val="20"/>
                  </w:rPr>
                </w:pPr>
                <w:r w:rsidRPr="005C1770">
                  <w:rPr>
                    <w:rStyle w:val="Tekstvantijdelijkeaanduiding"/>
                  </w:rPr>
                  <w:t>Klik of tik om tekst in te voeren.</w:t>
                </w:r>
              </w:p>
            </w:tc>
          </w:sdtContent>
        </w:sdt>
        <w:sdt>
          <w:sdtPr>
            <w:rPr>
              <w:rFonts w:asciiTheme="minorHAnsi" w:hAnsiTheme="minorHAnsi" w:cstheme="minorBidi"/>
              <w:bCs/>
              <w:i/>
              <w:color w:val="auto"/>
              <w:sz w:val="20"/>
              <w:szCs w:val="20"/>
            </w:rPr>
            <w:id w:val="1477492248"/>
            <w:placeholder>
              <w:docPart w:val="DefaultPlaceholder_-1854013440"/>
            </w:placeholder>
            <w:showingPlcHdr/>
          </w:sdtPr>
          <w:sdtEndPr/>
          <w:sdtContent>
            <w:tc>
              <w:tcPr>
                <w:tcW w:w="1276" w:type="dxa"/>
              </w:tcPr>
              <w:p w14:paraId="04492079" w14:textId="0B41FC83" w:rsidR="00B305F2" w:rsidRPr="003520B1" w:rsidRDefault="00560BBC" w:rsidP="006B1D37">
                <w:pPr>
                  <w:spacing w:line="300" w:lineRule="auto"/>
                  <w:rPr>
                    <w:rFonts w:asciiTheme="minorHAnsi" w:hAnsiTheme="minorHAnsi" w:cstheme="minorBidi"/>
                    <w:bCs/>
                    <w:i/>
                    <w:color w:val="auto"/>
                    <w:sz w:val="20"/>
                    <w:szCs w:val="20"/>
                  </w:rPr>
                </w:pPr>
                <w:r w:rsidRPr="005C1770">
                  <w:rPr>
                    <w:rStyle w:val="Tekstvantijdelijkeaanduiding"/>
                  </w:rPr>
                  <w:t>Klik of tik om tekst in te voeren.</w:t>
                </w:r>
              </w:p>
            </w:tc>
          </w:sdtContent>
        </w:sdt>
        <w:sdt>
          <w:sdtPr>
            <w:rPr>
              <w:rFonts w:asciiTheme="minorHAnsi" w:hAnsiTheme="minorHAnsi" w:cstheme="minorBidi"/>
              <w:bCs/>
              <w:i/>
              <w:color w:val="auto"/>
              <w:sz w:val="20"/>
              <w:szCs w:val="20"/>
            </w:rPr>
            <w:id w:val="-1211575981"/>
            <w:placeholder>
              <w:docPart w:val="DefaultPlaceholder_-1854013440"/>
            </w:placeholder>
            <w:showingPlcHdr/>
          </w:sdtPr>
          <w:sdtEndPr/>
          <w:sdtContent>
            <w:tc>
              <w:tcPr>
                <w:tcW w:w="1417" w:type="dxa"/>
              </w:tcPr>
              <w:p w14:paraId="046F7B48" w14:textId="5B1F85C0" w:rsidR="00B305F2" w:rsidRPr="003520B1" w:rsidRDefault="00560BBC" w:rsidP="006B1D37">
                <w:pPr>
                  <w:spacing w:line="300" w:lineRule="auto"/>
                  <w:rPr>
                    <w:rFonts w:asciiTheme="minorHAnsi" w:hAnsiTheme="minorHAnsi" w:cstheme="minorBidi"/>
                    <w:bCs/>
                    <w:i/>
                    <w:color w:val="auto"/>
                    <w:sz w:val="20"/>
                    <w:szCs w:val="20"/>
                  </w:rPr>
                </w:pPr>
                <w:r w:rsidRPr="005C1770">
                  <w:rPr>
                    <w:rStyle w:val="Tekstvantijdelijkeaanduiding"/>
                  </w:rPr>
                  <w:t>Klik of tik om tekst in te voeren.</w:t>
                </w:r>
              </w:p>
            </w:tc>
          </w:sdtContent>
        </w:sdt>
        <w:sdt>
          <w:sdtPr>
            <w:rPr>
              <w:rFonts w:asciiTheme="minorHAnsi" w:hAnsiTheme="minorHAnsi" w:cstheme="minorBidi"/>
              <w:bCs/>
              <w:i/>
              <w:color w:val="auto"/>
              <w:sz w:val="20"/>
              <w:szCs w:val="20"/>
            </w:rPr>
            <w:id w:val="-582138164"/>
            <w:placeholder>
              <w:docPart w:val="DefaultPlaceholder_-1854013440"/>
            </w:placeholder>
            <w:showingPlcHdr/>
          </w:sdtPr>
          <w:sdtEndPr/>
          <w:sdtContent>
            <w:tc>
              <w:tcPr>
                <w:tcW w:w="1083" w:type="dxa"/>
              </w:tcPr>
              <w:p w14:paraId="43D92AE9" w14:textId="20A8C33C" w:rsidR="00B305F2" w:rsidRPr="003520B1" w:rsidRDefault="00560BBC" w:rsidP="006B1D37">
                <w:pPr>
                  <w:spacing w:line="300" w:lineRule="auto"/>
                  <w:rPr>
                    <w:rFonts w:asciiTheme="minorHAnsi" w:hAnsiTheme="minorHAnsi" w:cstheme="minorBidi"/>
                    <w:bCs/>
                    <w:i/>
                    <w:color w:val="auto"/>
                    <w:sz w:val="20"/>
                    <w:szCs w:val="20"/>
                  </w:rPr>
                </w:pPr>
                <w:r w:rsidRPr="005C1770">
                  <w:rPr>
                    <w:rStyle w:val="Tekstvantijdelijkeaanduiding"/>
                  </w:rPr>
                  <w:t>Klik of tik om tekst in te voeren.</w:t>
                </w:r>
              </w:p>
            </w:tc>
          </w:sdtContent>
        </w:sdt>
      </w:tr>
      <w:tr w:rsidR="00B305F2" w:rsidRPr="003520B1" w14:paraId="60B21E15" w14:textId="77777777" w:rsidTr="00560BBC">
        <w:sdt>
          <w:sdtPr>
            <w:rPr>
              <w:rFonts w:asciiTheme="minorHAnsi" w:hAnsiTheme="minorHAnsi" w:cstheme="minorBidi"/>
              <w:bCs/>
              <w:color w:val="auto"/>
              <w:sz w:val="20"/>
              <w:szCs w:val="20"/>
            </w:rPr>
            <w:id w:val="-1999487967"/>
            <w:placeholder>
              <w:docPart w:val="DefaultPlaceholder_-1854013440"/>
            </w:placeholder>
            <w:showingPlcHdr/>
          </w:sdtPr>
          <w:sdtEndPr/>
          <w:sdtContent>
            <w:tc>
              <w:tcPr>
                <w:tcW w:w="1912" w:type="dxa"/>
              </w:tcPr>
              <w:p w14:paraId="7FD6AE95" w14:textId="7FD5CE98" w:rsidR="00B305F2" w:rsidRPr="003520B1" w:rsidRDefault="00F076BB" w:rsidP="006B1D37">
                <w:pPr>
                  <w:spacing w:line="300" w:lineRule="auto"/>
                  <w:rPr>
                    <w:rFonts w:asciiTheme="minorHAnsi" w:hAnsiTheme="minorHAnsi" w:cstheme="minorBidi"/>
                    <w:bCs/>
                    <w:color w:val="auto"/>
                    <w:sz w:val="20"/>
                    <w:szCs w:val="20"/>
                  </w:rPr>
                </w:pPr>
                <w:r w:rsidRPr="005C1770">
                  <w:rPr>
                    <w:rStyle w:val="Tekstvantijdelijkeaanduiding"/>
                  </w:rPr>
                  <w:t>Klik of tik om tekst in te voeren.</w:t>
                </w:r>
              </w:p>
            </w:tc>
          </w:sdtContent>
        </w:sdt>
        <w:sdt>
          <w:sdtPr>
            <w:rPr>
              <w:rFonts w:asciiTheme="minorHAnsi" w:hAnsiTheme="minorHAnsi" w:cstheme="minorBidi"/>
              <w:bCs/>
              <w:color w:val="auto"/>
              <w:sz w:val="20"/>
              <w:szCs w:val="20"/>
            </w:rPr>
            <w:id w:val="77486371"/>
            <w:placeholder>
              <w:docPart w:val="DefaultPlaceholder_-1854013440"/>
            </w:placeholder>
            <w:showingPlcHdr/>
          </w:sdtPr>
          <w:sdtEndPr/>
          <w:sdtContent>
            <w:tc>
              <w:tcPr>
                <w:tcW w:w="1627" w:type="dxa"/>
              </w:tcPr>
              <w:p w14:paraId="69F47640" w14:textId="7DAA672D" w:rsidR="00B305F2" w:rsidRPr="003520B1" w:rsidRDefault="00560BBC" w:rsidP="006B1D37">
                <w:pPr>
                  <w:spacing w:line="300" w:lineRule="auto"/>
                  <w:rPr>
                    <w:rFonts w:asciiTheme="minorHAnsi" w:hAnsiTheme="minorHAnsi" w:cstheme="minorBidi"/>
                    <w:bCs/>
                    <w:color w:val="auto"/>
                    <w:sz w:val="20"/>
                    <w:szCs w:val="20"/>
                  </w:rPr>
                </w:pPr>
                <w:r w:rsidRPr="005C1770">
                  <w:rPr>
                    <w:rStyle w:val="Tekstvantijdelijkeaanduiding"/>
                  </w:rPr>
                  <w:t>Klik of tik om tekst in te voeren.</w:t>
                </w:r>
              </w:p>
            </w:tc>
          </w:sdtContent>
        </w:sdt>
        <w:sdt>
          <w:sdtPr>
            <w:rPr>
              <w:rFonts w:asciiTheme="minorHAnsi" w:hAnsiTheme="minorHAnsi" w:cstheme="minorBidi"/>
              <w:bCs/>
              <w:color w:val="auto"/>
              <w:sz w:val="20"/>
              <w:szCs w:val="20"/>
            </w:rPr>
            <w:id w:val="-932662696"/>
            <w:placeholder>
              <w:docPart w:val="DefaultPlaceholder_-1854013440"/>
            </w:placeholder>
            <w:showingPlcHdr/>
          </w:sdtPr>
          <w:sdtEndPr/>
          <w:sdtContent>
            <w:tc>
              <w:tcPr>
                <w:tcW w:w="1701" w:type="dxa"/>
              </w:tcPr>
              <w:p w14:paraId="62695349" w14:textId="19450146" w:rsidR="00B305F2" w:rsidRPr="003520B1" w:rsidRDefault="00560BBC" w:rsidP="006B1D37">
                <w:pPr>
                  <w:spacing w:line="300" w:lineRule="auto"/>
                  <w:rPr>
                    <w:rFonts w:asciiTheme="minorHAnsi" w:hAnsiTheme="minorHAnsi" w:cstheme="minorBidi"/>
                    <w:bCs/>
                    <w:color w:val="auto"/>
                    <w:sz w:val="20"/>
                    <w:szCs w:val="20"/>
                  </w:rPr>
                </w:pPr>
                <w:r w:rsidRPr="005C1770">
                  <w:rPr>
                    <w:rStyle w:val="Tekstvantijdelijkeaanduiding"/>
                  </w:rPr>
                  <w:t>Klik of tik om tekst in te voeren.</w:t>
                </w:r>
              </w:p>
            </w:tc>
          </w:sdtContent>
        </w:sdt>
        <w:sdt>
          <w:sdtPr>
            <w:rPr>
              <w:rFonts w:asciiTheme="minorHAnsi" w:hAnsiTheme="minorHAnsi" w:cstheme="minorBidi"/>
              <w:bCs/>
              <w:color w:val="auto"/>
              <w:sz w:val="20"/>
              <w:szCs w:val="20"/>
            </w:rPr>
            <w:id w:val="1587574793"/>
            <w:placeholder>
              <w:docPart w:val="DefaultPlaceholder_-1854013440"/>
            </w:placeholder>
            <w:showingPlcHdr/>
          </w:sdtPr>
          <w:sdtEndPr/>
          <w:sdtContent>
            <w:tc>
              <w:tcPr>
                <w:tcW w:w="1276" w:type="dxa"/>
              </w:tcPr>
              <w:p w14:paraId="7DACEFC8" w14:textId="1D568F15" w:rsidR="00B305F2" w:rsidRPr="003520B1" w:rsidRDefault="00560BBC" w:rsidP="006B1D37">
                <w:pPr>
                  <w:spacing w:line="300" w:lineRule="auto"/>
                  <w:rPr>
                    <w:rFonts w:asciiTheme="minorHAnsi" w:hAnsiTheme="minorHAnsi" w:cstheme="minorBidi"/>
                    <w:bCs/>
                    <w:color w:val="auto"/>
                    <w:sz w:val="20"/>
                    <w:szCs w:val="20"/>
                  </w:rPr>
                </w:pPr>
                <w:r w:rsidRPr="005C1770">
                  <w:rPr>
                    <w:rStyle w:val="Tekstvantijdelijkeaanduiding"/>
                  </w:rPr>
                  <w:t>Klik of tik om tekst in te voeren.</w:t>
                </w:r>
              </w:p>
            </w:tc>
          </w:sdtContent>
        </w:sdt>
        <w:sdt>
          <w:sdtPr>
            <w:rPr>
              <w:rFonts w:asciiTheme="minorHAnsi" w:hAnsiTheme="minorHAnsi" w:cstheme="minorBidi"/>
              <w:bCs/>
              <w:color w:val="auto"/>
              <w:sz w:val="20"/>
              <w:szCs w:val="20"/>
            </w:rPr>
            <w:id w:val="1753856101"/>
            <w:placeholder>
              <w:docPart w:val="DefaultPlaceholder_-1854013440"/>
            </w:placeholder>
            <w:showingPlcHdr/>
          </w:sdtPr>
          <w:sdtEndPr/>
          <w:sdtContent>
            <w:tc>
              <w:tcPr>
                <w:tcW w:w="1417" w:type="dxa"/>
              </w:tcPr>
              <w:p w14:paraId="6E77CACF" w14:textId="2F4B3230" w:rsidR="00B305F2" w:rsidRPr="003520B1" w:rsidRDefault="00560BBC" w:rsidP="006B1D37">
                <w:pPr>
                  <w:spacing w:line="300" w:lineRule="auto"/>
                  <w:rPr>
                    <w:rFonts w:asciiTheme="minorHAnsi" w:hAnsiTheme="minorHAnsi" w:cstheme="minorBidi"/>
                    <w:bCs/>
                    <w:color w:val="auto"/>
                    <w:sz w:val="20"/>
                    <w:szCs w:val="20"/>
                  </w:rPr>
                </w:pPr>
                <w:r w:rsidRPr="005C1770">
                  <w:rPr>
                    <w:rStyle w:val="Tekstvantijdelijkeaanduiding"/>
                  </w:rPr>
                  <w:t>Klik of tik om tekst in te voeren.</w:t>
                </w:r>
              </w:p>
            </w:tc>
          </w:sdtContent>
        </w:sdt>
        <w:sdt>
          <w:sdtPr>
            <w:rPr>
              <w:rFonts w:asciiTheme="minorHAnsi" w:hAnsiTheme="minorHAnsi" w:cstheme="minorBidi"/>
              <w:bCs/>
              <w:color w:val="auto"/>
              <w:sz w:val="20"/>
              <w:szCs w:val="20"/>
            </w:rPr>
            <w:id w:val="-971355488"/>
            <w:placeholder>
              <w:docPart w:val="DefaultPlaceholder_-1854013440"/>
            </w:placeholder>
            <w:showingPlcHdr/>
          </w:sdtPr>
          <w:sdtEndPr/>
          <w:sdtContent>
            <w:tc>
              <w:tcPr>
                <w:tcW w:w="1083" w:type="dxa"/>
              </w:tcPr>
              <w:p w14:paraId="04AC4A7C" w14:textId="16D4F469" w:rsidR="00B305F2" w:rsidRPr="003520B1" w:rsidRDefault="00560BBC" w:rsidP="006B1D37">
                <w:pPr>
                  <w:spacing w:line="300" w:lineRule="auto"/>
                  <w:rPr>
                    <w:rFonts w:asciiTheme="minorHAnsi" w:hAnsiTheme="minorHAnsi" w:cstheme="minorBidi"/>
                    <w:bCs/>
                    <w:color w:val="auto"/>
                    <w:sz w:val="20"/>
                    <w:szCs w:val="20"/>
                  </w:rPr>
                </w:pPr>
                <w:r w:rsidRPr="005C1770">
                  <w:rPr>
                    <w:rStyle w:val="Tekstvantijdelijkeaanduiding"/>
                  </w:rPr>
                  <w:t>Klik of tik om tekst in te voeren.</w:t>
                </w:r>
              </w:p>
            </w:tc>
          </w:sdtContent>
        </w:sdt>
      </w:tr>
    </w:tbl>
    <w:p w14:paraId="323F8C12" w14:textId="77777777" w:rsidR="00F076BB" w:rsidRPr="00F076BB" w:rsidRDefault="00F076BB" w:rsidP="00F076BB">
      <w:pPr>
        <w:pStyle w:val="BasistekstFMS"/>
        <w:rPr>
          <w:rFonts w:eastAsiaTheme="minorEastAsia"/>
        </w:rPr>
      </w:pPr>
    </w:p>
    <w:p w14:paraId="7CE8D32D" w14:textId="30B66226" w:rsidR="00B305F2" w:rsidRPr="003520B1" w:rsidRDefault="00B305F2" w:rsidP="00B305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ADFE3" w:themeFill="background2"/>
        <w:spacing w:after="160" w:line="300" w:lineRule="auto"/>
        <w:rPr>
          <w:rFonts w:asciiTheme="minorHAnsi" w:eastAsiaTheme="minorEastAsia" w:hAnsiTheme="minorHAnsi" w:cstheme="minorBidi"/>
          <w:b/>
          <w:bCs/>
          <w:color w:val="auto"/>
          <w:sz w:val="21"/>
          <w:szCs w:val="21"/>
        </w:rPr>
      </w:pPr>
      <w:r w:rsidRPr="003520B1">
        <w:rPr>
          <w:rFonts w:asciiTheme="minorHAnsi" w:eastAsiaTheme="minorEastAsia" w:hAnsiTheme="minorHAnsi" w:cstheme="minorBidi"/>
          <w:b/>
          <w:bCs/>
          <w:color w:val="auto"/>
          <w:sz w:val="21"/>
          <w:szCs w:val="21"/>
        </w:rPr>
        <w:lastRenderedPageBreak/>
        <w:t>Samenwerking in het kader van overige activiteiten en geprotocolleerde zorg</w:t>
      </w:r>
    </w:p>
    <w:p w14:paraId="0AFA72AA"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 xml:space="preserve">Specificeer hieronder welke taken de VS nog meer op zich neemt en welke samenwerking hierbij van toepassing is. </w:t>
      </w:r>
    </w:p>
    <w:sdt>
      <w:sdtPr>
        <w:rPr>
          <w:rFonts w:asciiTheme="minorHAnsi" w:eastAsiaTheme="minorEastAsia" w:hAnsiTheme="minorHAnsi" w:cstheme="minorBidi"/>
          <w:color w:val="auto"/>
          <w:sz w:val="21"/>
          <w:szCs w:val="21"/>
        </w:rPr>
        <w:id w:val="-160692887"/>
        <w:placeholder>
          <w:docPart w:val="DefaultPlaceholder_-1854013440"/>
        </w:placeholder>
        <w:showingPlcHdr/>
      </w:sdtPr>
      <w:sdtEndPr/>
      <w:sdtContent>
        <w:p w14:paraId="450DAD6A" w14:textId="64BF3DF1" w:rsidR="00B305F2" w:rsidRPr="003520B1" w:rsidRDefault="00883254"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color w:val="auto"/>
              <w:sz w:val="21"/>
              <w:szCs w:val="21"/>
            </w:rPr>
          </w:pPr>
          <w:r w:rsidRPr="005C1770">
            <w:rPr>
              <w:rStyle w:val="Tekstvantijdelijkeaanduiding"/>
            </w:rPr>
            <w:t>Klik of tik om tekst in te voeren.</w:t>
          </w:r>
        </w:p>
      </w:sdtContent>
    </w:sdt>
    <w:p w14:paraId="38C28430"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p>
    <w:p w14:paraId="1956069F"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p>
    <w:p w14:paraId="1448CBCB"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p>
    <w:p w14:paraId="47BEEFE8"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p>
    <w:p w14:paraId="030663DD"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r w:rsidRPr="003520B1">
        <w:rPr>
          <w:rFonts w:asciiTheme="minorHAnsi" w:eastAsiaTheme="minorEastAsia" w:hAnsiTheme="minorHAnsi" w:cstheme="minorBidi"/>
          <w:bCs/>
          <w:color w:val="auto"/>
          <w:sz w:val="21"/>
          <w:szCs w:val="21"/>
        </w:rPr>
        <w:t xml:space="preserve">De vakgroep werkt aan de hand van landelijk geldende richtlijnen, standaarden en daarvan afgeleide protocollen en eventueel hieruit voortvloeiende lokale werkafspraken, bijvoorbeeld met huisartsen. </w:t>
      </w:r>
    </w:p>
    <w:p w14:paraId="2731BAD3"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r w:rsidRPr="003520B1">
        <w:rPr>
          <w:rFonts w:asciiTheme="minorHAnsi" w:eastAsiaTheme="minorEastAsia" w:hAnsiTheme="minorHAnsi" w:cstheme="minorBidi"/>
          <w:bCs/>
          <w:color w:val="auto"/>
          <w:sz w:val="21"/>
          <w:szCs w:val="21"/>
        </w:rPr>
        <w:t>O Welke specifieke lokale werkafspraken/protocollen zijn gemaakt (bijv. i.h.k.v. ketenzorg)?</w:t>
      </w:r>
    </w:p>
    <w:sdt>
      <w:sdtPr>
        <w:rPr>
          <w:rFonts w:asciiTheme="minorHAnsi" w:eastAsiaTheme="minorEastAsia" w:hAnsiTheme="minorHAnsi" w:cstheme="minorBidi"/>
          <w:bCs/>
          <w:color w:val="auto"/>
          <w:sz w:val="21"/>
          <w:szCs w:val="21"/>
        </w:rPr>
        <w:id w:val="-244417557"/>
        <w:placeholder>
          <w:docPart w:val="DefaultPlaceholder_-1854013440"/>
        </w:placeholder>
        <w:showingPlcHdr/>
      </w:sdtPr>
      <w:sdtEndPr/>
      <w:sdtContent>
        <w:p w14:paraId="39D90A92" w14:textId="2298AE96" w:rsidR="00B305F2" w:rsidRPr="003520B1" w:rsidRDefault="00883254"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r w:rsidRPr="005C1770">
            <w:rPr>
              <w:rStyle w:val="Tekstvantijdelijkeaanduiding"/>
            </w:rPr>
            <w:t>Klik of tik om tekst in te voeren.</w:t>
          </w:r>
        </w:p>
      </w:sdtContent>
    </w:sdt>
    <w:p w14:paraId="56774C51"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p>
    <w:p w14:paraId="39B7B1FE"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p>
    <w:p w14:paraId="57342CB2"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p>
    <w:p w14:paraId="07A39730"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p>
    <w:p w14:paraId="29EBBCD8"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p>
    <w:p w14:paraId="53B86AFB" w14:textId="77777777" w:rsidR="00B305F2" w:rsidRPr="003520B1" w:rsidRDefault="00B305F2" w:rsidP="00B305F2">
      <w:pPr>
        <w:spacing w:after="160" w:line="300" w:lineRule="auto"/>
        <w:rPr>
          <w:rFonts w:asciiTheme="minorHAnsi" w:eastAsiaTheme="minorEastAsia" w:hAnsiTheme="minorHAnsi" w:cstheme="minorBidi"/>
          <w:bCs/>
          <w:color w:val="auto"/>
          <w:sz w:val="21"/>
          <w:szCs w:val="21"/>
        </w:rPr>
      </w:pPr>
    </w:p>
    <w:p w14:paraId="64ED0815" w14:textId="77777777" w:rsidR="00B305F2" w:rsidRPr="003520B1" w:rsidRDefault="00B305F2" w:rsidP="00B305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ADFE3" w:themeFill="background2"/>
        <w:spacing w:after="160" w:line="300" w:lineRule="auto"/>
        <w:rPr>
          <w:rFonts w:asciiTheme="minorHAnsi" w:eastAsiaTheme="minorEastAsia" w:hAnsiTheme="minorHAnsi" w:cstheme="minorBidi"/>
          <w:b/>
          <w:bCs/>
          <w:color w:val="auto"/>
          <w:sz w:val="21"/>
          <w:szCs w:val="21"/>
        </w:rPr>
      </w:pPr>
      <w:r w:rsidRPr="003520B1">
        <w:rPr>
          <w:rFonts w:asciiTheme="minorHAnsi" w:eastAsiaTheme="minorEastAsia" w:hAnsiTheme="minorHAnsi" w:cstheme="minorBidi"/>
          <w:b/>
          <w:bCs/>
          <w:color w:val="auto"/>
          <w:sz w:val="21"/>
          <w:szCs w:val="21"/>
        </w:rPr>
        <w:t>Verwijsbeleid</w:t>
      </w:r>
    </w:p>
    <w:p w14:paraId="745BF2DB"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 xml:space="preserve">De VS is bevoegd tot verwijzen naar, consulteren van en samenwerken met artsen en met andere gezondheidszorgmedewerkers. </w:t>
      </w:r>
    </w:p>
    <w:p w14:paraId="0680A49D"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O Welke specifieke afspraken zijn binnen de vakgroep/ziekenhuis gemaakt over het consulteren van medisch specialisten of (door-)verwijzen van patiënten (bijv. i.h.k.v. ketenzorg of terugverwijzen naar de huisarts)?</w:t>
      </w:r>
    </w:p>
    <w:p w14:paraId="1037C1A0"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O Welke afspraken zijn gemaakt over het opnemen, ontslaan en overplaatsen van patiënten van of naar een andere afdeling, naar een andere instelling of naar huis?</w:t>
      </w:r>
    </w:p>
    <w:sdt>
      <w:sdtPr>
        <w:rPr>
          <w:rFonts w:asciiTheme="minorHAnsi" w:eastAsiaTheme="minorEastAsia" w:hAnsiTheme="minorHAnsi" w:cstheme="minorBidi"/>
          <w:bCs/>
          <w:color w:val="auto"/>
          <w:sz w:val="21"/>
          <w:szCs w:val="21"/>
        </w:rPr>
        <w:id w:val="1807509505"/>
        <w:placeholder>
          <w:docPart w:val="DefaultPlaceholder_-1854013440"/>
        </w:placeholder>
        <w:showingPlcHdr/>
      </w:sdtPr>
      <w:sdtEndPr/>
      <w:sdtContent>
        <w:p w14:paraId="460BDF81" w14:textId="2C486F5E" w:rsidR="00B305F2" w:rsidRPr="003520B1" w:rsidRDefault="00883254"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r w:rsidRPr="005C1770">
            <w:rPr>
              <w:rStyle w:val="Tekstvantijdelijkeaanduiding"/>
            </w:rPr>
            <w:t>Klik of tik om tekst in te voeren.</w:t>
          </w:r>
        </w:p>
      </w:sdtContent>
    </w:sdt>
    <w:p w14:paraId="508A4389"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p>
    <w:p w14:paraId="634DB948"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p>
    <w:p w14:paraId="37C9E92E" w14:textId="77777777" w:rsidR="00B305F2" w:rsidRPr="003520B1" w:rsidRDefault="00B305F2" w:rsidP="00B305F2">
      <w:pPr>
        <w:spacing w:after="160" w:line="300" w:lineRule="auto"/>
        <w:rPr>
          <w:rFonts w:asciiTheme="minorHAnsi" w:eastAsiaTheme="minorEastAsia" w:hAnsiTheme="minorHAnsi" w:cstheme="minorBidi"/>
          <w:bCs/>
          <w:color w:val="auto"/>
          <w:sz w:val="21"/>
          <w:szCs w:val="21"/>
        </w:rPr>
      </w:pPr>
    </w:p>
    <w:p w14:paraId="5803645F" w14:textId="77777777" w:rsidR="00B305F2" w:rsidRPr="003520B1" w:rsidRDefault="00B305F2" w:rsidP="00B305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ADFE3" w:themeFill="background2"/>
        <w:spacing w:after="160" w:line="300" w:lineRule="auto"/>
        <w:rPr>
          <w:rFonts w:asciiTheme="minorHAnsi" w:eastAsiaTheme="minorEastAsia" w:hAnsiTheme="minorHAnsi" w:cstheme="minorBidi"/>
          <w:b/>
          <w:bCs/>
          <w:color w:val="auto"/>
          <w:sz w:val="21"/>
          <w:szCs w:val="21"/>
        </w:rPr>
      </w:pPr>
      <w:r w:rsidRPr="003520B1">
        <w:rPr>
          <w:rFonts w:asciiTheme="minorHAnsi" w:eastAsiaTheme="minorEastAsia" w:hAnsiTheme="minorHAnsi" w:cstheme="minorBidi"/>
          <w:b/>
          <w:bCs/>
          <w:color w:val="auto"/>
          <w:sz w:val="21"/>
          <w:szCs w:val="21"/>
        </w:rPr>
        <w:lastRenderedPageBreak/>
        <w:t>Evaluatie</w:t>
      </w:r>
    </w:p>
    <w:p w14:paraId="152E887A"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line="240" w:lineRule="auto"/>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o</w:t>
      </w:r>
      <w:r w:rsidRPr="003520B1">
        <w:rPr>
          <w:rFonts w:asciiTheme="minorHAnsi" w:eastAsiaTheme="minorEastAsia" w:hAnsiTheme="minorHAnsi" w:cstheme="minorBidi"/>
          <w:b/>
          <w:bCs/>
          <w:color w:val="auto"/>
          <w:sz w:val="21"/>
          <w:szCs w:val="21"/>
        </w:rPr>
        <w:tab/>
      </w:r>
      <w:r w:rsidRPr="003520B1">
        <w:rPr>
          <w:rFonts w:asciiTheme="minorHAnsi" w:eastAsiaTheme="minorEastAsia" w:hAnsiTheme="minorHAnsi" w:cstheme="minorBidi"/>
          <w:color w:val="auto"/>
          <w:sz w:val="21"/>
          <w:szCs w:val="21"/>
        </w:rPr>
        <w:t>Participeert de VS in patiëntbespreking/complicatiebespreking/obductiebespreking?</w:t>
      </w:r>
    </w:p>
    <w:p w14:paraId="35365C61"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line="240" w:lineRule="auto"/>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o</w:t>
      </w:r>
      <w:r w:rsidRPr="003520B1">
        <w:rPr>
          <w:rFonts w:asciiTheme="minorHAnsi" w:eastAsiaTheme="minorEastAsia" w:hAnsiTheme="minorHAnsi" w:cstheme="minorBidi"/>
          <w:color w:val="auto"/>
          <w:sz w:val="21"/>
          <w:szCs w:val="21"/>
        </w:rPr>
        <w:tab/>
        <w:t>Op welke manier en door wie wordt de door VS geleverde zorg geëvalueerd?</w:t>
      </w:r>
    </w:p>
    <w:p w14:paraId="0182C797"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line="240" w:lineRule="auto"/>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o</w:t>
      </w:r>
      <w:r w:rsidRPr="003520B1">
        <w:rPr>
          <w:rFonts w:asciiTheme="minorHAnsi" w:eastAsiaTheme="minorEastAsia" w:hAnsiTheme="minorHAnsi" w:cstheme="minorBidi"/>
          <w:color w:val="auto"/>
          <w:sz w:val="21"/>
          <w:szCs w:val="21"/>
        </w:rPr>
        <w:tab/>
        <w:t xml:space="preserve">Hoe participeert de VS in de vakgroep met medisch specialisten? </w:t>
      </w:r>
    </w:p>
    <w:sdt>
      <w:sdtPr>
        <w:rPr>
          <w:rFonts w:asciiTheme="minorHAnsi" w:eastAsiaTheme="minorEastAsia" w:hAnsiTheme="minorHAnsi" w:cstheme="minorBidi"/>
          <w:color w:val="auto"/>
          <w:sz w:val="21"/>
          <w:szCs w:val="21"/>
        </w:rPr>
        <w:id w:val="241299864"/>
        <w:placeholder>
          <w:docPart w:val="DefaultPlaceholder_-1854013440"/>
        </w:placeholder>
        <w:showingPlcHdr/>
      </w:sdtPr>
      <w:sdtEndPr/>
      <w:sdtContent>
        <w:p w14:paraId="112F90E0" w14:textId="5CFE2606" w:rsidR="00B305F2" w:rsidRPr="003520B1" w:rsidRDefault="00883254"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color w:val="auto"/>
              <w:sz w:val="21"/>
              <w:szCs w:val="21"/>
            </w:rPr>
          </w:pPr>
          <w:r w:rsidRPr="005C1770">
            <w:rPr>
              <w:rStyle w:val="Tekstvantijdelijkeaanduiding"/>
            </w:rPr>
            <w:t>Klik of tik om tekst in te voeren.</w:t>
          </w:r>
        </w:p>
      </w:sdtContent>
    </w:sdt>
    <w:p w14:paraId="68D58A82"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p>
    <w:p w14:paraId="632F9E37"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p>
    <w:p w14:paraId="34D5853D"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p>
    <w:p w14:paraId="7E654627" w14:textId="77777777" w:rsidR="00B305F2" w:rsidRPr="003520B1" w:rsidRDefault="00B305F2" w:rsidP="00B305F2">
      <w:pPr>
        <w:pBdr>
          <w:top w:val="single" w:sz="4" w:space="1" w:color="auto"/>
          <w:left w:val="single" w:sz="4" w:space="4" w:color="auto"/>
          <w:bottom w:val="single" w:sz="4" w:space="1" w:color="auto"/>
          <w:right w:val="single" w:sz="4" w:space="4" w:color="auto"/>
          <w:between w:val="single" w:sz="4" w:space="1" w:color="auto"/>
        </w:pBdr>
        <w:spacing w:after="160" w:line="300" w:lineRule="auto"/>
        <w:rPr>
          <w:rFonts w:asciiTheme="minorHAnsi" w:eastAsiaTheme="minorEastAsia" w:hAnsiTheme="minorHAnsi" w:cstheme="minorBidi"/>
          <w:bCs/>
          <w:color w:val="auto"/>
          <w:sz w:val="21"/>
          <w:szCs w:val="21"/>
        </w:rPr>
      </w:pPr>
    </w:p>
    <w:p w14:paraId="0E4153F0" w14:textId="77777777" w:rsidR="00B305F2" w:rsidRPr="003520B1" w:rsidRDefault="00B305F2" w:rsidP="00B305F2">
      <w:pPr>
        <w:spacing w:after="160" w:line="300" w:lineRule="auto"/>
        <w:rPr>
          <w:rFonts w:asciiTheme="minorHAnsi" w:eastAsiaTheme="minorEastAsia" w:hAnsiTheme="minorHAnsi" w:cstheme="minorBidi"/>
          <w:bCs/>
          <w:color w:val="auto"/>
          <w:sz w:val="21"/>
          <w:szCs w:val="21"/>
        </w:rPr>
      </w:pPr>
    </w:p>
    <w:p w14:paraId="7B3DC4C6" w14:textId="77777777" w:rsidR="00B305F2" w:rsidRPr="003520B1" w:rsidRDefault="00B305F2" w:rsidP="00B305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ADFE3" w:themeFill="background2"/>
        <w:spacing w:after="160" w:line="300" w:lineRule="auto"/>
        <w:rPr>
          <w:rFonts w:asciiTheme="minorHAnsi" w:eastAsiaTheme="minorEastAsia" w:hAnsiTheme="minorHAnsi" w:cstheme="minorBidi"/>
          <w:b/>
          <w:bCs/>
          <w:color w:val="auto"/>
          <w:sz w:val="21"/>
          <w:szCs w:val="21"/>
        </w:rPr>
      </w:pPr>
      <w:r w:rsidRPr="003520B1">
        <w:rPr>
          <w:rFonts w:asciiTheme="minorHAnsi" w:eastAsiaTheme="minorEastAsia" w:hAnsiTheme="minorHAnsi" w:cstheme="minorBidi"/>
          <w:b/>
          <w:bCs/>
          <w:color w:val="auto"/>
          <w:sz w:val="21"/>
          <w:szCs w:val="21"/>
        </w:rPr>
        <w:t>Registreren en declareren</w:t>
      </w:r>
    </w:p>
    <w:p w14:paraId="65AF884E" w14:textId="2C030AE1" w:rsidR="00B305F2" w:rsidRPr="003520B1" w:rsidRDefault="00B305F2" w:rsidP="00B305F2">
      <w:pPr>
        <w:pBdr>
          <w:top w:val="single" w:sz="4" w:space="1" w:color="auto"/>
          <w:left w:val="single" w:sz="4" w:space="4" w:color="auto"/>
          <w:bottom w:val="single" w:sz="4" w:space="1" w:color="auto"/>
          <w:right w:val="single" w:sz="4" w:space="4" w:color="auto"/>
        </w:pBdr>
        <w:spacing w:after="100" w:afterAutospacing="1" w:line="240" w:lineRule="auto"/>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Elke zelfstandige zorgactiviteit die door een VS wordt uitgevoerd dient met een AGB-code te worden geregistreerd . Welke afspraken zijn gemaakt over de wijze van registreren en declareren</w:t>
      </w:r>
      <w:r w:rsidRPr="003520B1">
        <w:rPr>
          <w:rFonts w:asciiTheme="minorHAnsi" w:eastAsiaTheme="minorEastAsia" w:hAnsiTheme="minorHAnsi" w:cstheme="minorBidi"/>
          <w:color w:val="auto"/>
          <w:sz w:val="21"/>
          <w:szCs w:val="21"/>
          <w:vertAlign w:val="superscript"/>
        </w:rPr>
        <w:t>1</w:t>
      </w:r>
      <w:r w:rsidRPr="003520B1">
        <w:rPr>
          <w:rFonts w:asciiTheme="minorHAnsi" w:eastAsiaTheme="minorEastAsia" w:hAnsiTheme="minorHAnsi" w:cstheme="minorBidi"/>
          <w:color w:val="auto"/>
          <w:sz w:val="21"/>
          <w:szCs w:val="21"/>
        </w:rPr>
        <w:t xml:space="preserve">: </w:t>
      </w:r>
      <w:r w:rsidRPr="003520B1">
        <w:rPr>
          <w:rFonts w:asciiTheme="minorHAnsi" w:eastAsiaTheme="minorEastAsia" w:hAnsiTheme="minorHAnsi" w:cstheme="minorBidi"/>
          <w:color w:val="auto"/>
          <w:sz w:val="21"/>
          <w:szCs w:val="21"/>
        </w:rPr>
        <w:br/>
        <w:t>o</w:t>
      </w:r>
      <w:r w:rsidRPr="003520B1">
        <w:rPr>
          <w:rFonts w:asciiTheme="minorHAnsi" w:eastAsiaTheme="minorEastAsia" w:hAnsiTheme="minorHAnsi" w:cstheme="minorBidi"/>
          <w:color w:val="auto"/>
          <w:sz w:val="21"/>
          <w:szCs w:val="21"/>
        </w:rPr>
        <w:tab/>
        <w:t>Met de vakgroep?</w:t>
      </w:r>
      <w:r w:rsidRPr="003520B1">
        <w:rPr>
          <w:rFonts w:asciiTheme="minorHAnsi" w:eastAsiaTheme="minorEastAsia" w:hAnsiTheme="minorHAnsi" w:cstheme="minorBidi"/>
          <w:color w:val="auto"/>
          <w:sz w:val="21"/>
          <w:szCs w:val="21"/>
        </w:rPr>
        <w:br/>
        <w:t>o</w:t>
      </w:r>
      <w:r w:rsidRPr="003520B1">
        <w:rPr>
          <w:rFonts w:asciiTheme="minorHAnsi" w:eastAsiaTheme="minorEastAsia" w:hAnsiTheme="minorHAnsi" w:cstheme="minorBidi"/>
          <w:color w:val="auto"/>
          <w:sz w:val="21"/>
          <w:szCs w:val="21"/>
        </w:rPr>
        <w:tab/>
        <w:t>Met het ziekenhuis/de zorginstelling?</w:t>
      </w:r>
      <w:r w:rsidR="004D6294">
        <w:rPr>
          <w:rFonts w:asciiTheme="minorHAnsi" w:eastAsiaTheme="minorEastAsia" w:hAnsiTheme="minorHAnsi" w:cstheme="minorBidi"/>
          <w:color w:val="auto"/>
          <w:sz w:val="21"/>
          <w:szCs w:val="21"/>
        </w:rPr>
        <w:br/>
      </w:r>
      <w:sdt>
        <w:sdtPr>
          <w:rPr>
            <w:rFonts w:asciiTheme="minorHAnsi" w:eastAsiaTheme="minorEastAsia" w:hAnsiTheme="minorHAnsi" w:cstheme="minorBidi"/>
            <w:color w:val="auto"/>
            <w:sz w:val="21"/>
            <w:szCs w:val="21"/>
          </w:rPr>
          <w:id w:val="-360906806"/>
          <w:placeholder>
            <w:docPart w:val="DefaultPlaceholder_-1854013440"/>
          </w:placeholder>
          <w:showingPlcHdr/>
        </w:sdtPr>
        <w:sdtEndPr/>
        <w:sdtContent>
          <w:r w:rsidR="004D6294" w:rsidRPr="005C1770">
            <w:rPr>
              <w:rStyle w:val="Tekstvantijdelijkeaanduiding"/>
            </w:rPr>
            <w:t>Klik of tik om tekst in te voeren.</w:t>
          </w:r>
        </w:sdtContent>
      </w:sdt>
    </w:p>
    <w:p w14:paraId="1A0D00CA"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00" w:afterAutospacing="1" w:line="240" w:lineRule="auto"/>
        <w:rPr>
          <w:rFonts w:asciiTheme="minorHAnsi" w:eastAsiaTheme="minorEastAsia" w:hAnsiTheme="minorHAnsi" w:cstheme="minorBidi"/>
          <w:color w:val="auto"/>
          <w:sz w:val="21"/>
          <w:szCs w:val="21"/>
        </w:rPr>
      </w:pPr>
    </w:p>
    <w:p w14:paraId="7FE400CC"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p>
    <w:p w14:paraId="68FF93E2" w14:textId="77777777" w:rsidR="00B305F2" w:rsidRPr="003520B1"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Cs/>
          <w:color w:val="auto"/>
          <w:sz w:val="21"/>
          <w:szCs w:val="21"/>
        </w:rPr>
      </w:pPr>
    </w:p>
    <w:p w14:paraId="2FD93605" w14:textId="77777777" w:rsidR="00B305F2" w:rsidRPr="003520B1" w:rsidRDefault="00B305F2" w:rsidP="00B305F2">
      <w:pPr>
        <w:pStyle w:val="BasistekstFMS"/>
        <w:rPr>
          <w:rFonts w:eastAsiaTheme="minorEastAsia"/>
          <w:sz w:val="16"/>
          <w:szCs w:val="12"/>
        </w:rPr>
      </w:pPr>
      <w:r w:rsidRPr="003520B1">
        <w:rPr>
          <w:rFonts w:eastAsiaTheme="minorEastAsia"/>
          <w:vertAlign w:val="superscript"/>
        </w:rPr>
        <w:t xml:space="preserve">1 </w:t>
      </w:r>
      <w:r w:rsidRPr="003520B1">
        <w:rPr>
          <w:rFonts w:eastAsiaTheme="minorEastAsia"/>
          <w:sz w:val="16"/>
          <w:szCs w:val="12"/>
        </w:rPr>
        <w:t>NZa Beleidsregel prestaties en tarieven medisch-specialistische zorg</w:t>
      </w:r>
    </w:p>
    <w:p w14:paraId="3AFA2D64" w14:textId="77777777" w:rsidR="00B305F2" w:rsidRPr="003520B1" w:rsidRDefault="00B305F2" w:rsidP="00B305F2">
      <w:pPr>
        <w:pStyle w:val="BasistekstFMS"/>
        <w:rPr>
          <w:rFonts w:eastAsiaTheme="minorEastAsia"/>
        </w:rPr>
      </w:pPr>
      <w:r w:rsidRPr="003520B1">
        <w:rPr>
          <w:rFonts w:eastAsiaTheme="minorEastAsia"/>
        </w:rPr>
        <w:br w:type="page"/>
      </w:r>
    </w:p>
    <w:p w14:paraId="2AAC2B6C" w14:textId="77777777" w:rsidR="00B305F2" w:rsidRPr="003520B1" w:rsidRDefault="00B305F2" w:rsidP="00B305F2">
      <w:pPr>
        <w:pStyle w:val="BasistekstFMS"/>
        <w:rPr>
          <w:rFonts w:eastAsiaTheme="minorEastAsia"/>
        </w:rPr>
      </w:pPr>
    </w:p>
    <w:p w14:paraId="2A0A9CC3" w14:textId="77777777" w:rsidR="00B305F2" w:rsidRPr="003520B1" w:rsidRDefault="00B305F2" w:rsidP="00B305F2">
      <w:pPr>
        <w:pBdr>
          <w:top w:val="single" w:sz="4" w:space="1" w:color="auto"/>
          <w:left w:val="single" w:sz="4" w:space="4" w:color="auto"/>
          <w:bottom w:val="single" w:sz="4" w:space="1" w:color="auto"/>
          <w:right w:val="single" w:sz="4" w:space="4" w:color="auto"/>
          <w:between w:val="single" w:sz="4" w:space="1" w:color="auto"/>
        </w:pBdr>
        <w:shd w:val="clear" w:color="auto" w:fill="DADFE3" w:themeFill="background2"/>
        <w:spacing w:after="160" w:line="300" w:lineRule="auto"/>
        <w:rPr>
          <w:rFonts w:asciiTheme="minorHAnsi" w:eastAsiaTheme="minorEastAsia" w:hAnsiTheme="minorHAnsi" w:cstheme="minorBidi"/>
          <w:b/>
          <w:color w:val="auto"/>
          <w:sz w:val="21"/>
          <w:szCs w:val="21"/>
        </w:rPr>
      </w:pPr>
      <w:r w:rsidRPr="003520B1">
        <w:rPr>
          <w:rFonts w:asciiTheme="minorHAnsi" w:eastAsiaTheme="minorEastAsia" w:hAnsiTheme="minorHAnsi" w:cstheme="minorBidi"/>
          <w:b/>
          <w:bCs/>
          <w:color w:val="auto"/>
          <w:sz w:val="21"/>
          <w:szCs w:val="21"/>
        </w:rPr>
        <w:t>Overige opmerkingen</w:t>
      </w:r>
    </w:p>
    <w:p w14:paraId="742CA619" w14:textId="554372ED" w:rsidR="00B305F2" w:rsidRPr="003520B1" w:rsidRDefault="00B305F2" w:rsidP="00B305F2">
      <w:pPr>
        <w:pBdr>
          <w:top w:val="single" w:sz="4" w:space="1" w:color="auto"/>
          <w:left w:val="single" w:sz="4" w:space="4" w:color="auto"/>
          <w:bottom w:val="single" w:sz="4" w:space="1" w:color="auto"/>
          <w:right w:val="single" w:sz="4" w:space="4" w:color="auto"/>
          <w:between w:val="single" w:sz="4" w:space="1" w:color="auto"/>
        </w:pBdr>
        <w:spacing w:after="160" w:line="300" w:lineRule="auto"/>
        <w:rPr>
          <w:rFonts w:asciiTheme="minorHAnsi" w:eastAsiaTheme="minorEastAsia" w:hAnsiTheme="minorHAnsi" w:cstheme="minorBidi"/>
          <w:color w:val="auto"/>
          <w:sz w:val="21"/>
          <w:szCs w:val="21"/>
        </w:rPr>
      </w:pPr>
      <w:r w:rsidRPr="003520B1">
        <w:rPr>
          <w:rFonts w:asciiTheme="minorHAnsi" w:eastAsiaTheme="minorEastAsia" w:hAnsiTheme="minorHAnsi" w:cstheme="minorBidi"/>
          <w:color w:val="auto"/>
          <w:sz w:val="21"/>
          <w:szCs w:val="21"/>
        </w:rPr>
        <w:t>Bij herziening van de wettekst of de geldende richtlijnen, bijvoorbeeld de richtlijn ‘Comprehensive Geriatric Assessment’ dient dit werkformulier te worden herzien.</w:t>
      </w:r>
      <w:r w:rsidRPr="003520B1">
        <w:rPr>
          <w:rFonts w:asciiTheme="minorHAnsi" w:eastAsiaTheme="minorEastAsia" w:hAnsiTheme="minorHAnsi" w:cstheme="minorBidi"/>
          <w:color w:val="auto"/>
          <w:sz w:val="21"/>
          <w:szCs w:val="21"/>
        </w:rPr>
        <w:br/>
      </w:r>
      <w:r w:rsidRPr="003520B1">
        <w:rPr>
          <w:rFonts w:asciiTheme="minorHAnsi" w:eastAsiaTheme="minorEastAsia" w:hAnsiTheme="minorHAnsi" w:cstheme="minorBidi"/>
          <w:color w:val="auto"/>
          <w:sz w:val="21"/>
          <w:szCs w:val="21"/>
        </w:rPr>
        <w:br/>
        <w:t>Overige afspraken/opmerkingen:</w:t>
      </w:r>
      <w:r w:rsidRPr="003520B1">
        <w:rPr>
          <w:rFonts w:asciiTheme="minorHAnsi" w:eastAsiaTheme="minorEastAsia" w:hAnsiTheme="minorHAnsi" w:cstheme="minorBidi"/>
          <w:color w:val="auto"/>
          <w:sz w:val="21"/>
          <w:szCs w:val="21"/>
        </w:rPr>
        <w:br/>
      </w:r>
      <w:sdt>
        <w:sdtPr>
          <w:rPr>
            <w:rFonts w:asciiTheme="minorHAnsi" w:eastAsiaTheme="minorEastAsia" w:hAnsiTheme="minorHAnsi" w:cstheme="minorBidi"/>
            <w:color w:val="auto"/>
            <w:sz w:val="21"/>
            <w:szCs w:val="21"/>
          </w:rPr>
          <w:id w:val="2018105890"/>
          <w:placeholder>
            <w:docPart w:val="DefaultPlaceholder_-1854013440"/>
          </w:placeholder>
          <w:showingPlcHdr/>
        </w:sdtPr>
        <w:sdtEndPr/>
        <w:sdtContent>
          <w:r w:rsidR="004D6294" w:rsidRPr="005C1770">
            <w:rPr>
              <w:rStyle w:val="Tekstvantijdelijkeaanduiding"/>
            </w:rPr>
            <w:t>Klik of tik om tekst in te voeren.</w:t>
          </w:r>
        </w:sdtContent>
      </w:sdt>
      <w:r w:rsidRPr="003520B1">
        <w:rPr>
          <w:rFonts w:asciiTheme="minorHAnsi" w:eastAsiaTheme="minorEastAsia" w:hAnsiTheme="minorHAnsi" w:cstheme="minorBidi"/>
          <w:color w:val="auto"/>
          <w:sz w:val="21"/>
          <w:szCs w:val="21"/>
        </w:rPr>
        <w:br/>
      </w:r>
      <w:r w:rsidRPr="003520B1">
        <w:rPr>
          <w:rFonts w:asciiTheme="minorHAnsi" w:eastAsiaTheme="minorEastAsia" w:hAnsiTheme="minorHAnsi" w:cstheme="minorBidi"/>
          <w:color w:val="auto"/>
          <w:sz w:val="21"/>
          <w:szCs w:val="21"/>
        </w:rPr>
        <w:br/>
      </w:r>
      <w:r w:rsidRPr="003520B1">
        <w:rPr>
          <w:rFonts w:asciiTheme="minorHAnsi" w:eastAsiaTheme="minorEastAsia" w:hAnsiTheme="minorHAnsi" w:cstheme="minorBidi"/>
          <w:color w:val="auto"/>
          <w:sz w:val="21"/>
          <w:szCs w:val="21"/>
        </w:rPr>
        <w:br/>
      </w:r>
      <w:r w:rsidRPr="003520B1">
        <w:rPr>
          <w:rFonts w:asciiTheme="minorHAnsi" w:eastAsiaTheme="minorEastAsia" w:hAnsiTheme="minorHAnsi" w:cstheme="minorBidi"/>
          <w:color w:val="auto"/>
          <w:sz w:val="21"/>
          <w:szCs w:val="21"/>
        </w:rPr>
        <w:br/>
      </w:r>
      <w:r w:rsidRPr="003520B1">
        <w:rPr>
          <w:rFonts w:asciiTheme="minorHAnsi" w:eastAsiaTheme="minorEastAsia" w:hAnsiTheme="minorHAnsi" w:cstheme="minorBidi"/>
          <w:color w:val="auto"/>
          <w:sz w:val="21"/>
          <w:szCs w:val="21"/>
        </w:rPr>
        <w:br/>
      </w:r>
      <w:r w:rsidRPr="003520B1">
        <w:rPr>
          <w:rFonts w:asciiTheme="minorHAnsi" w:eastAsiaTheme="minorEastAsia" w:hAnsiTheme="minorHAnsi" w:cstheme="minorBidi"/>
          <w:color w:val="auto"/>
          <w:sz w:val="21"/>
          <w:szCs w:val="21"/>
        </w:rPr>
        <w:br/>
      </w:r>
      <w:r w:rsidRPr="003520B1">
        <w:rPr>
          <w:rFonts w:asciiTheme="minorHAnsi" w:eastAsiaTheme="minorEastAsia" w:hAnsiTheme="minorHAnsi" w:cstheme="minorBidi"/>
          <w:color w:val="auto"/>
          <w:sz w:val="21"/>
          <w:szCs w:val="21"/>
        </w:rPr>
        <w:br/>
      </w:r>
      <w:r w:rsidRPr="003520B1">
        <w:rPr>
          <w:rFonts w:asciiTheme="minorHAnsi" w:eastAsiaTheme="minorEastAsia" w:hAnsiTheme="minorHAnsi" w:cstheme="minorBidi"/>
          <w:color w:val="auto"/>
          <w:sz w:val="21"/>
          <w:szCs w:val="21"/>
        </w:rPr>
        <w:br/>
      </w:r>
      <w:r w:rsidRPr="003520B1">
        <w:rPr>
          <w:rFonts w:asciiTheme="minorHAnsi" w:eastAsiaTheme="minorEastAsia" w:hAnsiTheme="minorHAnsi" w:cstheme="minorBidi"/>
          <w:color w:val="auto"/>
          <w:sz w:val="21"/>
          <w:szCs w:val="21"/>
        </w:rPr>
        <w:br/>
      </w:r>
      <w:r w:rsidRPr="003520B1">
        <w:rPr>
          <w:rFonts w:asciiTheme="minorHAnsi" w:eastAsiaTheme="minorEastAsia" w:hAnsiTheme="minorHAnsi" w:cstheme="minorBidi"/>
          <w:color w:val="auto"/>
          <w:sz w:val="21"/>
          <w:szCs w:val="21"/>
        </w:rPr>
        <w:br/>
      </w:r>
      <w:r w:rsidRPr="003520B1">
        <w:rPr>
          <w:rFonts w:asciiTheme="minorHAnsi" w:eastAsiaTheme="minorEastAsia" w:hAnsiTheme="minorHAnsi" w:cstheme="minorBidi"/>
          <w:color w:val="auto"/>
          <w:sz w:val="21"/>
          <w:szCs w:val="21"/>
        </w:rPr>
        <w:br/>
      </w:r>
      <w:r w:rsidRPr="003520B1">
        <w:rPr>
          <w:rFonts w:asciiTheme="minorHAnsi" w:eastAsiaTheme="minorEastAsia" w:hAnsiTheme="minorHAnsi" w:cstheme="minorBidi"/>
          <w:color w:val="auto"/>
          <w:sz w:val="21"/>
          <w:szCs w:val="21"/>
        </w:rPr>
        <w:br/>
      </w:r>
    </w:p>
    <w:p w14:paraId="37A64C36" w14:textId="77777777" w:rsidR="004D6294" w:rsidRDefault="00B305F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
          <w:bCs/>
          <w:color w:val="auto"/>
          <w:sz w:val="21"/>
          <w:szCs w:val="21"/>
        </w:rPr>
      </w:pPr>
      <w:r w:rsidRPr="003520B1">
        <w:rPr>
          <w:rFonts w:asciiTheme="minorHAnsi" w:eastAsiaTheme="minorEastAsia" w:hAnsiTheme="minorHAnsi" w:cstheme="minorBidi"/>
          <w:b/>
          <w:bCs/>
          <w:color w:val="auto"/>
          <w:sz w:val="21"/>
          <w:szCs w:val="21"/>
        </w:rPr>
        <w:t>Datum van dit document</w:t>
      </w:r>
      <w:r w:rsidR="004D6294">
        <w:rPr>
          <w:rFonts w:asciiTheme="minorHAnsi" w:eastAsiaTheme="minorEastAsia" w:hAnsiTheme="minorHAnsi" w:cstheme="minorBidi"/>
          <w:b/>
          <w:bCs/>
          <w:color w:val="auto"/>
          <w:sz w:val="21"/>
          <w:szCs w:val="21"/>
        </w:rPr>
        <w:t>:</w:t>
      </w:r>
    </w:p>
    <w:sdt>
      <w:sdtPr>
        <w:rPr>
          <w:rFonts w:asciiTheme="minorHAnsi" w:eastAsiaTheme="minorEastAsia" w:hAnsiTheme="minorHAnsi" w:cstheme="minorBidi"/>
          <w:color w:val="auto"/>
          <w:sz w:val="21"/>
          <w:szCs w:val="21"/>
        </w:rPr>
        <w:id w:val="1418520185"/>
        <w:placeholder>
          <w:docPart w:val="DefaultPlaceholder_-1854013440"/>
        </w:placeholder>
        <w:showingPlcHdr/>
      </w:sdtPr>
      <w:sdtEndPr/>
      <w:sdtContent>
        <w:p w14:paraId="39C8CC31" w14:textId="176B9AF8" w:rsidR="004D6294" w:rsidRPr="00E74772" w:rsidRDefault="00E7477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color w:val="auto"/>
              <w:sz w:val="21"/>
              <w:szCs w:val="21"/>
            </w:rPr>
          </w:pPr>
          <w:r w:rsidRPr="005C1770">
            <w:rPr>
              <w:rStyle w:val="Tekstvantijdelijkeaanduiding"/>
            </w:rPr>
            <w:t>Klik of tik om tekst in te voeren.</w:t>
          </w:r>
        </w:p>
      </w:sdtContent>
    </w:sdt>
    <w:p w14:paraId="6FED154D" w14:textId="2A3E12D7" w:rsidR="00B305F2" w:rsidRPr="003520B1" w:rsidRDefault="004D6294"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
          <w:color w:val="auto"/>
          <w:sz w:val="21"/>
          <w:szCs w:val="21"/>
        </w:rPr>
      </w:pPr>
      <w:r w:rsidRPr="004D6294">
        <w:rPr>
          <w:rFonts w:asciiTheme="minorHAnsi" w:eastAsiaTheme="minorEastAsia" w:hAnsiTheme="minorHAnsi" w:cstheme="minorBidi"/>
          <w:b/>
          <w:bCs/>
          <w:color w:val="auto"/>
          <w:sz w:val="21"/>
          <w:szCs w:val="21"/>
        </w:rPr>
        <w:t>Volgende evaluatie vindt plaats op:</w:t>
      </w:r>
      <w:r w:rsidR="00B305F2" w:rsidRPr="003520B1">
        <w:rPr>
          <w:rFonts w:asciiTheme="minorHAnsi" w:eastAsiaTheme="minorEastAsia" w:hAnsiTheme="minorHAnsi" w:cstheme="minorBidi"/>
          <w:b/>
          <w:bCs/>
          <w:color w:val="auto"/>
          <w:sz w:val="21"/>
          <w:szCs w:val="21"/>
        </w:rPr>
        <w:t xml:space="preserve">                                                           </w:t>
      </w:r>
    </w:p>
    <w:sdt>
      <w:sdtPr>
        <w:rPr>
          <w:rFonts w:asciiTheme="minorHAnsi" w:eastAsiaTheme="minorEastAsia" w:hAnsiTheme="minorHAnsi" w:cstheme="minorBidi"/>
          <w:b/>
          <w:color w:val="auto"/>
          <w:sz w:val="21"/>
          <w:szCs w:val="21"/>
        </w:rPr>
        <w:id w:val="277070134"/>
        <w:placeholder>
          <w:docPart w:val="DefaultPlaceholder_-1854013440"/>
        </w:placeholder>
        <w:showingPlcHdr/>
      </w:sdtPr>
      <w:sdtEndPr/>
      <w:sdtContent>
        <w:p w14:paraId="54CFBF73" w14:textId="476076AE" w:rsidR="00B305F2" w:rsidRPr="00E74772" w:rsidRDefault="00E74772" w:rsidP="00B305F2">
          <w:pPr>
            <w:pBdr>
              <w:top w:val="single" w:sz="4" w:space="1" w:color="auto"/>
              <w:left w:val="single" w:sz="4" w:space="4" w:color="auto"/>
              <w:bottom w:val="single" w:sz="4" w:space="1" w:color="auto"/>
              <w:right w:val="single" w:sz="4" w:space="4" w:color="auto"/>
            </w:pBdr>
            <w:spacing w:after="160" w:line="300" w:lineRule="auto"/>
            <w:rPr>
              <w:rFonts w:asciiTheme="minorHAnsi" w:eastAsiaTheme="minorEastAsia" w:hAnsiTheme="minorHAnsi" w:cstheme="minorBidi"/>
              <w:b/>
              <w:color w:val="auto"/>
              <w:sz w:val="21"/>
              <w:szCs w:val="21"/>
            </w:rPr>
          </w:pPr>
          <w:r w:rsidRPr="005C1770">
            <w:rPr>
              <w:rStyle w:val="Tekstvantijdelijkeaanduiding"/>
            </w:rPr>
            <w:t>Klik of tik om tekst in te voeren.</w:t>
          </w:r>
        </w:p>
      </w:sdtContent>
    </w:sdt>
    <w:p w14:paraId="40F074F2" w14:textId="77777777" w:rsidR="00B305F2" w:rsidRPr="003520B1" w:rsidRDefault="00B305F2" w:rsidP="00B305F2">
      <w:pPr>
        <w:pStyle w:val="BasistekstFMS"/>
        <w:rPr>
          <w:b/>
          <w:bCs/>
          <w:u w:val="single"/>
        </w:rPr>
      </w:pPr>
      <w:r w:rsidRPr="003520B1">
        <w:rPr>
          <w:b/>
          <w:bCs/>
          <w:u w:val="single"/>
        </w:rPr>
        <w:t>Voor akkoord</w:t>
      </w:r>
    </w:p>
    <w:p w14:paraId="63C33D68" w14:textId="77777777" w:rsidR="00B305F2" w:rsidRPr="003520B1" w:rsidRDefault="00B305F2" w:rsidP="00B305F2">
      <w:pPr>
        <w:pStyle w:val="BasistekstFMS"/>
        <w:rPr>
          <w:b/>
          <w:bCs/>
        </w:rPr>
      </w:pPr>
    </w:p>
    <w:p w14:paraId="5417A249" w14:textId="1CF59431" w:rsidR="00B305F2" w:rsidRPr="00E74772" w:rsidRDefault="00B305F2" w:rsidP="00B305F2">
      <w:pPr>
        <w:pStyle w:val="BasistekstFMS"/>
      </w:pPr>
      <w:r w:rsidRPr="003520B1">
        <w:rPr>
          <w:b/>
          <w:bCs/>
        </w:rPr>
        <w:t xml:space="preserve">Naam Verpleegkundig Specialist:  </w:t>
      </w:r>
      <w:sdt>
        <w:sdtPr>
          <w:rPr>
            <w:b/>
            <w:bCs/>
          </w:rPr>
          <w:id w:val="-548839471"/>
          <w:placeholder>
            <w:docPart w:val="DefaultPlaceholder_-1854013440"/>
          </w:placeholder>
          <w:showingPlcHdr/>
        </w:sdtPr>
        <w:sdtEndPr/>
        <w:sdtContent>
          <w:r w:rsidR="00E74772" w:rsidRPr="005C1770">
            <w:rPr>
              <w:rStyle w:val="Tekstvantijdelijkeaanduiding"/>
            </w:rPr>
            <w:t>Klik of tik om tekst in te voeren.</w:t>
          </w:r>
        </w:sdtContent>
      </w:sdt>
    </w:p>
    <w:p w14:paraId="29B9ACC1" w14:textId="77777777" w:rsidR="00B305F2" w:rsidRPr="003520B1" w:rsidRDefault="00B305F2" w:rsidP="00B305F2">
      <w:pPr>
        <w:pStyle w:val="BasistekstFMS"/>
        <w:rPr>
          <w:b/>
          <w:bCs/>
        </w:rPr>
      </w:pPr>
    </w:p>
    <w:p w14:paraId="5325209C" w14:textId="2831BF2D" w:rsidR="00B305F2" w:rsidRPr="00E74772" w:rsidRDefault="00B305F2" w:rsidP="00B305F2">
      <w:pPr>
        <w:pStyle w:val="BasistekstFMS"/>
      </w:pPr>
      <w:r w:rsidRPr="003520B1">
        <w:rPr>
          <w:b/>
          <w:bCs/>
        </w:rPr>
        <w:t xml:space="preserve">Datum: </w:t>
      </w:r>
      <w:sdt>
        <w:sdtPr>
          <w:rPr>
            <w:b/>
            <w:bCs/>
          </w:rPr>
          <w:id w:val="1676450344"/>
          <w:placeholder>
            <w:docPart w:val="DefaultPlaceholder_-1854013440"/>
          </w:placeholder>
          <w:showingPlcHdr/>
        </w:sdtPr>
        <w:sdtEndPr/>
        <w:sdtContent>
          <w:r w:rsidR="00E74772" w:rsidRPr="005C1770">
            <w:rPr>
              <w:rStyle w:val="Tekstvantijdelijkeaanduiding"/>
            </w:rPr>
            <w:t>Klik of tik om tekst in te voeren.</w:t>
          </w:r>
        </w:sdtContent>
      </w:sdt>
    </w:p>
    <w:p w14:paraId="5260D8DD" w14:textId="77777777" w:rsidR="00B305F2" w:rsidRPr="003520B1" w:rsidRDefault="00B305F2" w:rsidP="00B305F2">
      <w:pPr>
        <w:pStyle w:val="BasistekstFMS"/>
        <w:rPr>
          <w:b/>
          <w:bCs/>
        </w:rPr>
      </w:pPr>
    </w:p>
    <w:p w14:paraId="686C681B" w14:textId="77777777" w:rsidR="00B305F2" w:rsidRPr="003520B1" w:rsidRDefault="00B305F2" w:rsidP="00B305F2">
      <w:pPr>
        <w:pStyle w:val="BasistekstFMS"/>
        <w:rPr>
          <w:b/>
          <w:bCs/>
        </w:rPr>
      </w:pPr>
      <w:r w:rsidRPr="003520B1">
        <w:rPr>
          <w:b/>
          <w:bCs/>
        </w:rPr>
        <w:t xml:space="preserve">Namens vakgroep, </w:t>
      </w:r>
    </w:p>
    <w:p w14:paraId="21E2BB23" w14:textId="600894AB" w:rsidR="00B305F2" w:rsidRPr="00E74772" w:rsidRDefault="00B305F2" w:rsidP="00B305F2">
      <w:pPr>
        <w:pStyle w:val="BasistekstFMS"/>
      </w:pPr>
      <w:r w:rsidRPr="003520B1">
        <w:rPr>
          <w:b/>
          <w:bCs/>
        </w:rPr>
        <w:t xml:space="preserve">Naam Medisch specialist: </w:t>
      </w:r>
      <w:sdt>
        <w:sdtPr>
          <w:rPr>
            <w:b/>
            <w:bCs/>
          </w:rPr>
          <w:id w:val="754938762"/>
          <w:placeholder>
            <w:docPart w:val="DefaultPlaceholder_-1854013440"/>
          </w:placeholder>
          <w:showingPlcHdr/>
        </w:sdtPr>
        <w:sdtEndPr/>
        <w:sdtContent>
          <w:r w:rsidR="00E74772" w:rsidRPr="005C1770">
            <w:rPr>
              <w:rStyle w:val="Tekstvantijdelijkeaanduiding"/>
            </w:rPr>
            <w:t>Klik of tik om tekst in te voeren.</w:t>
          </w:r>
        </w:sdtContent>
      </w:sdt>
    </w:p>
    <w:p w14:paraId="1231F3B3" w14:textId="77777777" w:rsidR="00B305F2" w:rsidRPr="003520B1" w:rsidRDefault="00B305F2" w:rsidP="00B305F2">
      <w:pPr>
        <w:pStyle w:val="BasistekstFMS"/>
        <w:rPr>
          <w:b/>
          <w:bCs/>
        </w:rPr>
      </w:pPr>
      <w:r w:rsidRPr="003520B1">
        <w:rPr>
          <w:b/>
          <w:bCs/>
        </w:rPr>
        <w:t xml:space="preserve">    </w:t>
      </w:r>
    </w:p>
    <w:p w14:paraId="215EE688" w14:textId="1AD062FC" w:rsidR="00B305F2" w:rsidRPr="00E74772" w:rsidRDefault="00B305F2" w:rsidP="00B305F2">
      <w:pPr>
        <w:pStyle w:val="BasistekstFMS"/>
      </w:pPr>
      <w:r w:rsidRPr="003520B1">
        <w:rPr>
          <w:b/>
          <w:bCs/>
        </w:rPr>
        <w:t xml:space="preserve">Datum: </w:t>
      </w:r>
    </w:p>
    <w:p w14:paraId="74D9BC6C" w14:textId="72766065" w:rsidR="00953DC4" w:rsidRPr="003520B1" w:rsidRDefault="00953DC4">
      <w:pPr>
        <w:spacing w:line="240" w:lineRule="atLeast"/>
        <w:rPr>
          <w:rFonts w:eastAsiaTheme="minorEastAsia"/>
          <w:sz w:val="24"/>
          <w:szCs w:val="24"/>
        </w:rPr>
      </w:pPr>
    </w:p>
    <w:sectPr w:rsidR="00953DC4" w:rsidRPr="003520B1" w:rsidSect="00795489">
      <w:headerReference w:type="default" r:id="rId11"/>
      <w:footerReference w:type="default" r:id="rId12"/>
      <w:pgSz w:w="11906" w:h="16838" w:code="9"/>
      <w:pgMar w:top="1440" w:right="1440" w:bottom="1440" w:left="1440" w:header="283"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4C8667" w14:textId="77777777" w:rsidR="00B2249D" w:rsidRPr="00F975A0" w:rsidRDefault="00B2249D" w:rsidP="00F975A0">
      <w:pPr>
        <w:pStyle w:val="Voettekst"/>
      </w:pPr>
    </w:p>
  </w:endnote>
  <w:endnote w:type="continuationSeparator" w:id="0">
    <w:p w14:paraId="5102B2FA" w14:textId="77777777" w:rsidR="00B2249D" w:rsidRPr="00F975A0" w:rsidRDefault="00B2249D" w:rsidP="00F975A0">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aiandra GD">
    <w:altName w:val="Candara"/>
    <w:panose1 w:val="020E0502030308020204"/>
    <w:charset w:val="00"/>
    <w:family w:val="swiss"/>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2FBDC" w14:textId="77777777" w:rsidR="007079FA" w:rsidRDefault="007079FA" w:rsidP="00EA75BD">
    <w:pPr>
      <w:pStyle w:val="Voettekst"/>
      <w:jc w:val="left"/>
      <w:rPr>
        <w:sz w:val="18"/>
        <w:szCs w:val="14"/>
      </w:rPr>
    </w:pPr>
  </w:p>
  <w:p w14:paraId="77BE6DF0" w14:textId="5151D98A" w:rsidR="007079FA" w:rsidRPr="00EA75BD" w:rsidRDefault="00DE6140" w:rsidP="00EA75BD">
    <w:pPr>
      <w:pStyle w:val="Voettekst"/>
      <w:jc w:val="left"/>
      <w:rPr>
        <w:sz w:val="18"/>
        <w:szCs w:val="14"/>
      </w:rPr>
    </w:pPr>
    <w:r>
      <w:rPr>
        <w:sz w:val="18"/>
        <w:szCs w:val="14"/>
      </w:rPr>
      <w:t>Werkformulier</w:t>
    </w:r>
    <w:r w:rsidR="007079FA" w:rsidRPr="00EA75BD">
      <w:rPr>
        <w:sz w:val="18"/>
        <w:szCs w:val="14"/>
      </w:rPr>
      <w:t xml:space="preserve"> Samenwerking en Taakherschikking in de Klinische Geriatrie/Interne Ouderengeneeskunde</w:t>
    </w:r>
    <w:r w:rsidR="00D0795E">
      <w:rPr>
        <w:sz w:val="18"/>
        <w:szCs w:val="14"/>
      </w:rPr>
      <w:t xml:space="preserve"> (11-01-21)</w:t>
    </w:r>
    <w:r w:rsidR="007079FA" w:rsidRPr="00EA75BD">
      <w:rPr>
        <w:sz w:val="18"/>
        <w:szCs w:val="14"/>
      </w:rPr>
      <w:ptab w:relativeTo="margin" w:alignment="right" w:leader="none"/>
    </w:r>
    <w:r w:rsidR="007079FA" w:rsidRPr="00EA75BD">
      <w:rPr>
        <w:sz w:val="18"/>
        <w:szCs w:val="14"/>
      </w:rPr>
      <w:fldChar w:fldCharType="begin"/>
    </w:r>
    <w:r w:rsidR="007079FA" w:rsidRPr="00EA75BD">
      <w:rPr>
        <w:sz w:val="18"/>
        <w:szCs w:val="14"/>
      </w:rPr>
      <w:instrText xml:space="preserve"> PAGE  \* Arabic  \* MERGEFORMAT </w:instrText>
    </w:r>
    <w:r w:rsidR="007079FA" w:rsidRPr="00EA75BD">
      <w:rPr>
        <w:sz w:val="18"/>
        <w:szCs w:val="14"/>
      </w:rPr>
      <w:fldChar w:fldCharType="separate"/>
    </w:r>
    <w:r w:rsidR="007079FA">
      <w:rPr>
        <w:noProof/>
        <w:sz w:val="18"/>
        <w:szCs w:val="14"/>
      </w:rPr>
      <w:t>20</w:t>
    </w:r>
    <w:r w:rsidR="007079FA" w:rsidRPr="00EA75BD">
      <w:rPr>
        <w:sz w:val="18"/>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13326F" w14:textId="77777777" w:rsidR="00B2249D" w:rsidRPr="00F975A0" w:rsidRDefault="00B2249D" w:rsidP="00F975A0">
      <w:pPr>
        <w:pStyle w:val="Voettekst"/>
      </w:pPr>
    </w:p>
  </w:footnote>
  <w:footnote w:type="continuationSeparator" w:id="0">
    <w:p w14:paraId="67BA1915" w14:textId="77777777" w:rsidR="00B2249D" w:rsidRPr="00F975A0" w:rsidRDefault="00B2249D" w:rsidP="00F975A0">
      <w:pPr>
        <w:pStyle w:val="Voe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A724B" w14:textId="121A22FB" w:rsidR="007079FA" w:rsidRDefault="007079FA" w:rsidP="00C87337">
    <w:pPr>
      <w:pStyle w:val="Koptekst"/>
      <w:rPr>
        <w:sz w:val="18"/>
        <w:szCs w:val="14"/>
      </w:rPr>
    </w:pPr>
    <w:r>
      <w:rPr>
        <w:noProof/>
        <w:sz w:val="18"/>
        <w:szCs w:val="14"/>
      </w:rPr>
      <w:drawing>
        <wp:anchor distT="0" distB="0" distL="114300" distR="114300" simplePos="0" relativeHeight="251657215" behindDoc="0" locked="0" layoutInCell="1" allowOverlap="1" wp14:anchorId="5B3172C4" wp14:editId="40FD5757">
          <wp:simplePos x="0" y="0"/>
          <wp:positionH relativeFrom="margin">
            <wp:posOffset>3421380</wp:posOffset>
          </wp:positionH>
          <wp:positionV relativeFrom="paragraph">
            <wp:posOffset>134620</wp:posOffset>
          </wp:positionV>
          <wp:extent cx="1045210" cy="638175"/>
          <wp:effectExtent l="0" t="0" r="2540" b="9525"/>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521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38C7EE4A" wp14:editId="081F6DC2">
          <wp:simplePos x="0" y="0"/>
          <wp:positionH relativeFrom="margin">
            <wp:posOffset>2682240</wp:posOffset>
          </wp:positionH>
          <wp:positionV relativeFrom="paragraph">
            <wp:posOffset>146050</wp:posOffset>
          </wp:positionV>
          <wp:extent cx="762000" cy="612140"/>
          <wp:effectExtent l="0" t="0" r="0" b="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
                    <a:extLst>
                      <a:ext uri="{28A0092B-C50C-407E-A947-70E740481C1C}">
                        <a14:useLocalDpi xmlns:a14="http://schemas.microsoft.com/office/drawing/2010/main" val="0"/>
                      </a:ext>
                    </a:extLst>
                  </a:blip>
                  <a:srcRect r="12088"/>
                  <a:stretch/>
                </pic:blipFill>
                <pic:spPr bwMode="auto">
                  <a:xfrm>
                    <a:off x="0" y="0"/>
                    <a:ext cx="762000" cy="612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CDCB0D" w14:textId="0FBCAAD0" w:rsidR="007079FA" w:rsidRDefault="00A90977" w:rsidP="00C87337">
    <w:pPr>
      <w:pStyle w:val="BasistekstFMS"/>
    </w:pPr>
    <w:r>
      <w:rPr>
        <w:noProof/>
      </w:rPr>
      <w:drawing>
        <wp:anchor distT="0" distB="0" distL="114300" distR="114300" simplePos="0" relativeHeight="251666432" behindDoc="0" locked="0" layoutInCell="1" allowOverlap="1" wp14:anchorId="25954DD9" wp14:editId="141E70AE">
          <wp:simplePos x="0" y="0"/>
          <wp:positionH relativeFrom="margin">
            <wp:posOffset>1821180</wp:posOffset>
          </wp:positionH>
          <wp:positionV relativeFrom="paragraph">
            <wp:posOffset>7620</wp:posOffset>
          </wp:positionV>
          <wp:extent cx="1005840" cy="555992"/>
          <wp:effectExtent l="0" t="0" r="3810" b="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5840" cy="5559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9FA">
      <w:rPr>
        <w:noProof/>
        <w:sz w:val="18"/>
        <w:szCs w:val="14"/>
      </w:rPr>
      <w:drawing>
        <wp:anchor distT="0" distB="0" distL="114300" distR="114300" simplePos="0" relativeHeight="251659264" behindDoc="0" locked="0" layoutInCell="1" allowOverlap="1" wp14:anchorId="29A8313C" wp14:editId="76138FF3">
          <wp:simplePos x="0" y="0"/>
          <wp:positionH relativeFrom="margin">
            <wp:posOffset>4455160</wp:posOffset>
          </wp:positionH>
          <wp:positionV relativeFrom="paragraph">
            <wp:posOffset>64135</wp:posOffset>
          </wp:positionV>
          <wp:extent cx="1266825" cy="429260"/>
          <wp:effectExtent l="0" t="0" r="9525" b="8890"/>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66825" cy="429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60E5E" w14:textId="49B7E699" w:rsidR="007079FA" w:rsidRDefault="007079FA" w:rsidP="00C87337">
    <w:pPr>
      <w:pStyle w:val="BasistekstFMS"/>
    </w:pPr>
    <w:r>
      <w:rPr>
        <w:noProof/>
      </w:rPr>
      <mc:AlternateContent>
        <mc:Choice Requires="wpg">
          <w:drawing>
            <wp:anchor distT="0" distB="0" distL="114300" distR="114300" simplePos="0" relativeHeight="251664384" behindDoc="0" locked="0" layoutInCell="1" allowOverlap="1" wp14:anchorId="6AE4D81E" wp14:editId="41387343">
              <wp:simplePos x="0" y="0"/>
              <wp:positionH relativeFrom="margin">
                <wp:posOffset>0</wp:posOffset>
              </wp:positionH>
              <wp:positionV relativeFrom="paragraph">
                <wp:posOffset>-17145</wp:posOffset>
              </wp:positionV>
              <wp:extent cx="1835785" cy="262255"/>
              <wp:effectExtent l="0" t="0" r="0" b="4445"/>
              <wp:wrapNone/>
              <wp:docPr id="29" name="JE1809191135JU Kennisinst FMS.emf"/>
              <wp:cNvGraphicFramePr/>
              <a:graphic xmlns:a="http://schemas.openxmlformats.org/drawingml/2006/main">
                <a:graphicData uri="http://schemas.microsoft.com/office/word/2010/wordprocessingGroup">
                  <wpg:wgp>
                    <wpg:cNvGrpSpPr/>
                    <wpg:grpSpPr>
                      <a:xfrm>
                        <a:off x="0" y="0"/>
                        <a:ext cx="1835785" cy="262255"/>
                        <a:chOff x="0" y="0"/>
                        <a:chExt cx="3163568" cy="448942"/>
                      </a:xfrm>
                    </wpg:grpSpPr>
                    <wps:wsp>
                      <wps:cNvPr id="30" name="Freeform 4"/>
                      <wps:cNvSpPr/>
                      <wps:spPr>
                        <a:xfrm>
                          <a:off x="2015484" y="281306"/>
                          <a:ext cx="273689" cy="167636"/>
                        </a:xfrm>
                        <a:custGeom>
                          <a:avLst/>
                          <a:gdLst>
                            <a:gd name="f0" fmla="val 10800000"/>
                            <a:gd name="f1" fmla="val 5400000"/>
                            <a:gd name="f2" fmla="val 180"/>
                            <a:gd name="f3" fmla="val w"/>
                            <a:gd name="f4" fmla="val h"/>
                            <a:gd name="f5" fmla="val 0"/>
                            <a:gd name="f6" fmla="val 862"/>
                            <a:gd name="f7" fmla="val 528"/>
                            <a:gd name="f8" fmla="val 807"/>
                            <a:gd name="f9" fmla="val 375"/>
                            <a:gd name="f10" fmla="val 794"/>
                            <a:gd name="f11" fmla="val 376"/>
                            <a:gd name="f12" fmla="val 782"/>
                            <a:gd name="f13" fmla="val 377"/>
                            <a:gd name="f14" fmla="val 769"/>
                            <a:gd name="f15" fmla="val 765"/>
                            <a:gd name="f16" fmla="val 679"/>
                            <a:gd name="f17" fmla="val 600"/>
                            <a:gd name="f18" fmla="val 362"/>
                            <a:gd name="f19" fmla="val 521"/>
                            <a:gd name="f20" fmla="val 331"/>
                            <a:gd name="f21" fmla="val 387"/>
                            <a:gd name="f22" fmla="val 279"/>
                            <a:gd name="f23" fmla="val 278"/>
                            <a:gd name="f24" fmla="val 186"/>
                            <a:gd name="f25" fmla="val 198"/>
                            <a:gd name="f26" fmla="val 61"/>
                            <a:gd name="f27" fmla="val 178"/>
                            <a:gd name="f28" fmla="val 58"/>
                            <a:gd name="f29" fmla="val 154"/>
                            <a:gd name="f30" fmla="val 56"/>
                            <a:gd name="f31" fmla="val 134"/>
                            <a:gd name="f32" fmla="val 51"/>
                            <a:gd name="f33" fmla="val 98"/>
                            <a:gd name="f34" fmla="val 43"/>
                            <a:gd name="f35" fmla="val 62"/>
                            <a:gd name="f36" fmla="val 32"/>
                            <a:gd name="f37" fmla="val 29"/>
                            <a:gd name="f38" fmla="val 17"/>
                            <a:gd name="f39" fmla="val 22"/>
                            <a:gd name="f40" fmla="val 14"/>
                            <a:gd name="f41" fmla="val 7"/>
                            <a:gd name="f42" fmla="val 3"/>
                            <a:gd name="f43" fmla="val 174"/>
                            <a:gd name="f44" fmla="val 613"/>
                            <a:gd name="f45" fmla="val 384"/>
                            <a:gd name="f46" fmla="val 854"/>
                            <a:gd name="f47" fmla="val 372"/>
                            <a:gd name="f48" fmla="val 835"/>
                            <a:gd name="f49" fmla="val 373"/>
                            <a:gd name="f50" fmla="val 821"/>
                            <a:gd name="f51" fmla="val 817"/>
                            <a:gd name="f52" fmla="val 812"/>
                            <a:gd name="f53" fmla="+- 0 0 -90"/>
                            <a:gd name="f54" fmla="*/ f3 1 862"/>
                            <a:gd name="f55" fmla="*/ f4 1 528"/>
                            <a:gd name="f56" fmla="val f5"/>
                            <a:gd name="f57" fmla="val f6"/>
                            <a:gd name="f58" fmla="val f7"/>
                            <a:gd name="f59" fmla="*/ f53 f0 1"/>
                            <a:gd name="f60" fmla="+- f58 0 f56"/>
                            <a:gd name="f61" fmla="+- f57 0 f56"/>
                            <a:gd name="f62" fmla="*/ f59 1 f2"/>
                            <a:gd name="f63" fmla="*/ f61 1 862"/>
                            <a:gd name="f64" fmla="*/ f60 1 528"/>
                            <a:gd name="f65" fmla="*/ 807 f61 1"/>
                            <a:gd name="f66" fmla="*/ 375 f60 1"/>
                            <a:gd name="f67" fmla="*/ 769 f61 1"/>
                            <a:gd name="f68" fmla="*/ 377 f60 1"/>
                            <a:gd name="f69" fmla="*/ 765 f61 1"/>
                            <a:gd name="f70" fmla="*/ 521 f61 1"/>
                            <a:gd name="f71" fmla="*/ 331 f60 1"/>
                            <a:gd name="f72" fmla="*/ 198 f61 1"/>
                            <a:gd name="f73" fmla="*/ 61 f60 1"/>
                            <a:gd name="f74" fmla="*/ 134 f61 1"/>
                            <a:gd name="f75" fmla="*/ 51 f60 1"/>
                            <a:gd name="f76" fmla="*/ 29 f61 1"/>
                            <a:gd name="f77" fmla="*/ 17 f60 1"/>
                            <a:gd name="f78" fmla="*/ 0 f61 1"/>
                            <a:gd name="f79" fmla="*/ 0 f60 1"/>
                            <a:gd name="f80" fmla="*/ 174 f60 1"/>
                            <a:gd name="f81" fmla="*/ 613 f61 1"/>
                            <a:gd name="f82" fmla="*/ 528 f60 1"/>
                            <a:gd name="f83" fmla="*/ 862 f61 1"/>
                            <a:gd name="f84" fmla="*/ 384 f60 1"/>
                            <a:gd name="f85" fmla="*/ 821 f61 1"/>
                            <a:gd name="f86" fmla="+- f62 0 f1"/>
                            <a:gd name="f87" fmla="*/ f65 1 862"/>
                            <a:gd name="f88" fmla="*/ f66 1 528"/>
                            <a:gd name="f89" fmla="*/ f67 1 862"/>
                            <a:gd name="f90" fmla="*/ f68 1 528"/>
                            <a:gd name="f91" fmla="*/ f69 1 862"/>
                            <a:gd name="f92" fmla="*/ f70 1 862"/>
                            <a:gd name="f93" fmla="*/ f71 1 528"/>
                            <a:gd name="f94" fmla="*/ f72 1 862"/>
                            <a:gd name="f95" fmla="*/ f73 1 528"/>
                            <a:gd name="f96" fmla="*/ f74 1 862"/>
                            <a:gd name="f97" fmla="*/ f75 1 528"/>
                            <a:gd name="f98" fmla="*/ f76 1 862"/>
                            <a:gd name="f99" fmla="*/ f77 1 528"/>
                            <a:gd name="f100" fmla="*/ f78 1 862"/>
                            <a:gd name="f101" fmla="*/ f79 1 528"/>
                            <a:gd name="f102" fmla="*/ f80 1 528"/>
                            <a:gd name="f103" fmla="*/ f81 1 862"/>
                            <a:gd name="f104" fmla="*/ f82 1 528"/>
                            <a:gd name="f105" fmla="*/ f83 1 862"/>
                            <a:gd name="f106" fmla="*/ f84 1 528"/>
                            <a:gd name="f107" fmla="*/ f85 1 862"/>
                            <a:gd name="f108" fmla="*/ 0 1 f63"/>
                            <a:gd name="f109" fmla="*/ f57 1 f63"/>
                            <a:gd name="f110" fmla="*/ 0 1 f64"/>
                            <a:gd name="f111" fmla="*/ f58 1 f64"/>
                            <a:gd name="f112" fmla="*/ f87 1 f63"/>
                            <a:gd name="f113" fmla="*/ f88 1 f64"/>
                            <a:gd name="f114" fmla="*/ f89 1 f63"/>
                            <a:gd name="f115" fmla="*/ f90 1 f64"/>
                            <a:gd name="f116" fmla="*/ f91 1 f63"/>
                            <a:gd name="f117" fmla="*/ f92 1 f63"/>
                            <a:gd name="f118" fmla="*/ f93 1 f64"/>
                            <a:gd name="f119" fmla="*/ f94 1 f63"/>
                            <a:gd name="f120" fmla="*/ f95 1 f64"/>
                            <a:gd name="f121" fmla="*/ f96 1 f63"/>
                            <a:gd name="f122" fmla="*/ f97 1 f64"/>
                            <a:gd name="f123" fmla="*/ f98 1 f63"/>
                            <a:gd name="f124" fmla="*/ f99 1 f64"/>
                            <a:gd name="f125" fmla="*/ f100 1 f63"/>
                            <a:gd name="f126" fmla="*/ f101 1 f64"/>
                            <a:gd name="f127" fmla="*/ f102 1 f64"/>
                            <a:gd name="f128" fmla="*/ f103 1 f63"/>
                            <a:gd name="f129" fmla="*/ f104 1 f64"/>
                            <a:gd name="f130" fmla="*/ f105 1 f63"/>
                            <a:gd name="f131" fmla="*/ f106 1 f64"/>
                            <a:gd name="f132" fmla="*/ f107 1 f63"/>
                            <a:gd name="f133" fmla="*/ f108 f54 1"/>
                            <a:gd name="f134" fmla="*/ f109 f54 1"/>
                            <a:gd name="f135" fmla="*/ f111 f55 1"/>
                            <a:gd name="f136" fmla="*/ f110 f55 1"/>
                            <a:gd name="f137" fmla="*/ f112 f54 1"/>
                            <a:gd name="f138" fmla="*/ f113 f55 1"/>
                            <a:gd name="f139" fmla="*/ f114 f54 1"/>
                            <a:gd name="f140" fmla="*/ f115 f55 1"/>
                            <a:gd name="f141" fmla="*/ f116 f54 1"/>
                            <a:gd name="f142" fmla="*/ f117 f54 1"/>
                            <a:gd name="f143" fmla="*/ f118 f55 1"/>
                            <a:gd name="f144" fmla="*/ f119 f54 1"/>
                            <a:gd name="f145" fmla="*/ f120 f55 1"/>
                            <a:gd name="f146" fmla="*/ f121 f54 1"/>
                            <a:gd name="f147" fmla="*/ f122 f55 1"/>
                            <a:gd name="f148" fmla="*/ f123 f54 1"/>
                            <a:gd name="f149" fmla="*/ f124 f55 1"/>
                            <a:gd name="f150" fmla="*/ f125 f54 1"/>
                            <a:gd name="f151" fmla="*/ f126 f55 1"/>
                            <a:gd name="f152" fmla="*/ f127 f55 1"/>
                            <a:gd name="f153" fmla="*/ f128 f54 1"/>
                            <a:gd name="f154" fmla="*/ f129 f55 1"/>
                            <a:gd name="f155" fmla="*/ f130 f54 1"/>
                            <a:gd name="f156" fmla="*/ f131 f55 1"/>
                            <a:gd name="f157" fmla="*/ f132 f54 1"/>
                          </a:gdLst>
                          <a:ahLst/>
                          <a:cxnLst>
                            <a:cxn ang="3cd4">
                              <a:pos x="hc" y="t"/>
                            </a:cxn>
                            <a:cxn ang="0">
                              <a:pos x="r" y="vc"/>
                            </a:cxn>
                            <a:cxn ang="cd4">
                              <a:pos x="hc" y="b"/>
                            </a:cxn>
                            <a:cxn ang="cd2">
                              <a:pos x="l" y="vc"/>
                            </a:cxn>
                            <a:cxn ang="f86">
                              <a:pos x="f137" y="f138"/>
                            </a:cxn>
                            <a:cxn ang="f86">
                              <a:pos x="f139" y="f140"/>
                            </a:cxn>
                            <a:cxn ang="f86">
                              <a:pos x="f141" y="f140"/>
                            </a:cxn>
                            <a:cxn ang="f86">
                              <a:pos x="f142" y="f143"/>
                            </a:cxn>
                            <a:cxn ang="f86">
                              <a:pos x="f144" y="f145"/>
                            </a:cxn>
                            <a:cxn ang="f86">
                              <a:pos x="f144" y="f145"/>
                            </a:cxn>
                            <a:cxn ang="f86">
                              <a:pos x="f144" y="f145"/>
                            </a:cxn>
                            <a:cxn ang="f86">
                              <a:pos x="f146" y="f147"/>
                            </a:cxn>
                            <a:cxn ang="f86">
                              <a:pos x="f148" y="f149"/>
                            </a:cxn>
                            <a:cxn ang="f86">
                              <a:pos x="f150" y="f151"/>
                            </a:cxn>
                            <a:cxn ang="f86">
                              <a:pos x="f150" y="f152"/>
                            </a:cxn>
                            <a:cxn ang="f86">
                              <a:pos x="f153" y="f154"/>
                            </a:cxn>
                            <a:cxn ang="f86">
                              <a:pos x="f155" y="f156"/>
                            </a:cxn>
                            <a:cxn ang="f86">
                              <a:pos x="f157" y="f138"/>
                            </a:cxn>
                            <a:cxn ang="f86">
                              <a:pos x="f137" y="f138"/>
                            </a:cxn>
                          </a:cxnLst>
                          <a:rect l="f133" t="f136" r="f134" b="f135"/>
                          <a:pathLst>
                            <a:path w="862" h="528">
                              <a:moveTo>
                                <a:pt x="f8" y="f9"/>
                              </a:moveTo>
                              <a:cubicBezTo>
                                <a:pt x="f10" y="f11"/>
                                <a:pt x="f12" y="f13"/>
                                <a:pt x="f14" y="f13"/>
                              </a:cubicBezTo>
                              <a:cubicBezTo>
                                <a:pt x="f15" y="f13"/>
                                <a:pt x="f15" y="f13"/>
                                <a:pt x="f15" y="f13"/>
                              </a:cubicBezTo>
                              <a:cubicBezTo>
                                <a:pt x="f16" y="f13"/>
                                <a:pt x="f17" y="f18"/>
                                <a:pt x="f19" y="f20"/>
                              </a:cubicBezTo>
                              <a:cubicBezTo>
                                <a:pt x="f21" y="f22"/>
                                <a:pt x="f23" y="f24"/>
                                <a:pt x="f25" y="f26"/>
                              </a:cubicBezTo>
                              <a:cubicBezTo>
                                <a:pt x="f25" y="f26"/>
                                <a:pt x="f25" y="f26"/>
                                <a:pt x="f25" y="f26"/>
                              </a:cubicBezTo>
                              <a:cubicBezTo>
                                <a:pt x="f25" y="f26"/>
                                <a:pt x="f25" y="f26"/>
                                <a:pt x="f25" y="f26"/>
                              </a:cubicBezTo>
                              <a:cubicBezTo>
                                <a:pt x="f27" y="f28"/>
                                <a:pt x="f29" y="f30"/>
                                <a:pt x="f31" y="f32"/>
                              </a:cubicBezTo>
                              <a:cubicBezTo>
                                <a:pt x="f33" y="f34"/>
                                <a:pt x="f35" y="f36"/>
                                <a:pt x="f37" y="f38"/>
                              </a:cubicBezTo>
                              <a:cubicBezTo>
                                <a:pt x="f39" y="f40"/>
                                <a:pt x="f41" y="f42"/>
                                <a:pt x="f5" y="f5"/>
                              </a:cubicBezTo>
                              <a:cubicBezTo>
                                <a:pt x="f5" y="f43"/>
                                <a:pt x="f5" y="f43"/>
                                <a:pt x="f5" y="f43"/>
                              </a:cubicBezTo>
                              <a:cubicBezTo>
                                <a:pt x="f44" y="f7"/>
                                <a:pt x="f44" y="f7"/>
                                <a:pt x="f44" y="f7"/>
                              </a:cubicBezTo>
                              <a:cubicBezTo>
                                <a:pt x="f6" y="f45"/>
                                <a:pt x="f6" y="f45"/>
                                <a:pt x="f6" y="f45"/>
                              </a:cubicBezTo>
                              <a:cubicBezTo>
                                <a:pt x="f46" y="f47"/>
                                <a:pt x="f48" y="f49"/>
                                <a:pt x="f50" y="f9"/>
                              </a:cubicBezTo>
                              <a:cubicBezTo>
                                <a:pt x="f51" y="f9"/>
                                <a:pt x="f52" y="f9"/>
                                <a:pt x="f8" y="f9"/>
                              </a:cubicBezTo>
                              <a:close/>
                            </a:path>
                          </a:pathLst>
                        </a:custGeom>
                        <a:solidFill>
                          <a:srgbClr val="DAE0E3"/>
                        </a:solidFill>
                        <a:ln cap="flat">
                          <a:noFill/>
                          <a:prstDash val="solid"/>
                        </a:ln>
                      </wps:spPr>
                      <wps:bodyPr wrap="square" lIns="0" tIns="0" rIns="0" bIns="0">
                        <a:noAutofit/>
                      </wps:bodyPr>
                    </wps:wsp>
                    <wps:wsp>
                      <wps:cNvPr id="31" name="Freeform 5"/>
                      <wps:cNvSpPr/>
                      <wps:spPr>
                        <a:xfrm>
                          <a:off x="2244724" y="27314"/>
                          <a:ext cx="160020" cy="374647"/>
                        </a:xfrm>
                        <a:custGeom>
                          <a:avLst/>
                          <a:gdLst>
                            <a:gd name="f0" fmla="val 10800000"/>
                            <a:gd name="f1" fmla="val 5400000"/>
                            <a:gd name="f2" fmla="val 180"/>
                            <a:gd name="f3" fmla="val w"/>
                            <a:gd name="f4" fmla="val h"/>
                            <a:gd name="f5" fmla="val 0"/>
                            <a:gd name="f6" fmla="val 504"/>
                            <a:gd name="f7" fmla="val 1180"/>
                            <a:gd name="f8" fmla="val 42"/>
                            <a:gd name="f9" fmla="val 43"/>
                            <a:gd name="f10" fmla="val 2"/>
                            <a:gd name="f11" fmla="val 33"/>
                            <a:gd name="f12" fmla="val 5"/>
                            <a:gd name="f13" fmla="val 34"/>
                            <a:gd name="f14" fmla="val 8"/>
                            <a:gd name="f15" fmla="val 41"/>
                            <a:gd name="f16" fmla="val 21"/>
                            <a:gd name="f17" fmla="val 46"/>
                            <a:gd name="f18" fmla="val 35"/>
                            <a:gd name="f19" fmla="val 52"/>
                            <a:gd name="f20" fmla="val 48"/>
                            <a:gd name="f21" fmla="val 58"/>
                            <a:gd name="f22" fmla="val 61"/>
                            <a:gd name="f23" fmla="val 66"/>
                            <a:gd name="f24" fmla="val 74"/>
                            <a:gd name="f25" fmla="val 71"/>
                            <a:gd name="f26" fmla="val 87"/>
                            <a:gd name="f27" fmla="val 94"/>
                            <a:gd name="f28" fmla="val 76"/>
                            <a:gd name="f29" fmla="val 102"/>
                            <a:gd name="f30" fmla="val 79"/>
                            <a:gd name="f31" fmla="val 110"/>
                            <a:gd name="f32" fmla="val 105"/>
                            <a:gd name="f33" fmla="val 187"/>
                            <a:gd name="f34" fmla="val 113"/>
                            <a:gd name="f35" fmla="val 262"/>
                            <a:gd name="f36" fmla="val 107"/>
                            <a:gd name="f37" fmla="val 339"/>
                            <a:gd name="f38" fmla="val 98"/>
                            <a:gd name="f39" fmla="val 444"/>
                            <a:gd name="f40" fmla="val 60"/>
                            <a:gd name="f41" fmla="val 545"/>
                            <a:gd name="f42" fmla="val 630"/>
                            <a:gd name="f43" fmla="val 689"/>
                            <a:gd name="f44" fmla="val 759"/>
                            <a:gd name="f45" fmla="val 112"/>
                            <a:gd name="f46" fmla="val 835"/>
                            <a:gd name="f47" fmla="val 148"/>
                            <a:gd name="f48" fmla="val 940"/>
                            <a:gd name="f49" fmla="val 157"/>
                            <a:gd name="f50" fmla="val 1044"/>
                            <a:gd name="f51" fmla="val 143"/>
                            <a:gd name="f52" fmla="val 1147"/>
                            <a:gd name="f53" fmla="val 141"/>
                            <a:gd name="f54" fmla="val 1158"/>
                            <a:gd name="f55" fmla="val 149"/>
                            <a:gd name="f56" fmla="val 1169"/>
                            <a:gd name="f57" fmla="val 147"/>
                            <a:gd name="f58" fmla="val 219"/>
                            <a:gd name="f59" fmla="val 1138"/>
                            <a:gd name="f60" fmla="val 974"/>
                            <a:gd name="f61" fmla="val 266"/>
                            <a:gd name="f62" fmla="+- 0 0 -90"/>
                            <a:gd name="f63" fmla="*/ f3 1 504"/>
                            <a:gd name="f64" fmla="*/ f4 1 1180"/>
                            <a:gd name="f65" fmla="val f5"/>
                            <a:gd name="f66" fmla="val f6"/>
                            <a:gd name="f67" fmla="val f7"/>
                            <a:gd name="f68" fmla="*/ f62 f0 1"/>
                            <a:gd name="f69" fmla="+- f67 0 f65"/>
                            <a:gd name="f70" fmla="+- f66 0 f65"/>
                            <a:gd name="f71" fmla="*/ f68 1 f2"/>
                            <a:gd name="f72" fmla="*/ f70 1 504"/>
                            <a:gd name="f73" fmla="*/ f69 1 1180"/>
                            <a:gd name="f74" fmla="*/ 42 f70 1"/>
                            <a:gd name="f75" fmla="*/ 0 f69 1"/>
                            <a:gd name="f76" fmla="*/ 34 f70 1"/>
                            <a:gd name="f77" fmla="*/ 8 f69 1"/>
                            <a:gd name="f78" fmla="*/ 52 f70 1"/>
                            <a:gd name="f79" fmla="*/ 48 f69 1"/>
                            <a:gd name="f80" fmla="*/ 71 f70 1"/>
                            <a:gd name="f81" fmla="*/ 87 f69 1"/>
                            <a:gd name="f82" fmla="*/ 79 f70 1"/>
                            <a:gd name="f83" fmla="*/ 110 f69 1"/>
                            <a:gd name="f84" fmla="*/ 107 f70 1"/>
                            <a:gd name="f85" fmla="*/ 339 f69 1"/>
                            <a:gd name="f86" fmla="*/ 0 f70 1"/>
                            <a:gd name="f87" fmla="*/ 630 f69 1"/>
                            <a:gd name="f88" fmla="*/ 112 f70 1"/>
                            <a:gd name="f89" fmla="*/ 835 f69 1"/>
                            <a:gd name="f90" fmla="*/ 143 f70 1"/>
                            <a:gd name="f91" fmla="*/ 1147 f69 1"/>
                            <a:gd name="f92" fmla="*/ 147 f70 1"/>
                            <a:gd name="f93" fmla="*/ 1180 f69 1"/>
                            <a:gd name="f94" fmla="*/ 219 f70 1"/>
                            <a:gd name="f95" fmla="*/ 1138 f69 1"/>
                            <a:gd name="f96" fmla="*/ 504 f70 1"/>
                            <a:gd name="f97" fmla="*/ 974 f69 1"/>
                            <a:gd name="f98" fmla="*/ 266 f69 1"/>
                            <a:gd name="f99" fmla="+- f71 0 f1"/>
                            <a:gd name="f100" fmla="*/ f74 1 504"/>
                            <a:gd name="f101" fmla="*/ f75 1 1180"/>
                            <a:gd name="f102" fmla="*/ f76 1 504"/>
                            <a:gd name="f103" fmla="*/ f77 1 1180"/>
                            <a:gd name="f104" fmla="*/ f78 1 504"/>
                            <a:gd name="f105" fmla="*/ f79 1 1180"/>
                            <a:gd name="f106" fmla="*/ f80 1 504"/>
                            <a:gd name="f107" fmla="*/ f81 1 1180"/>
                            <a:gd name="f108" fmla="*/ f82 1 504"/>
                            <a:gd name="f109" fmla="*/ f83 1 1180"/>
                            <a:gd name="f110" fmla="*/ f84 1 504"/>
                            <a:gd name="f111" fmla="*/ f85 1 1180"/>
                            <a:gd name="f112" fmla="*/ f86 1 504"/>
                            <a:gd name="f113" fmla="*/ f87 1 1180"/>
                            <a:gd name="f114" fmla="*/ f88 1 504"/>
                            <a:gd name="f115" fmla="*/ f89 1 1180"/>
                            <a:gd name="f116" fmla="*/ f90 1 504"/>
                            <a:gd name="f117" fmla="*/ f91 1 1180"/>
                            <a:gd name="f118" fmla="*/ f92 1 504"/>
                            <a:gd name="f119" fmla="*/ f93 1 1180"/>
                            <a:gd name="f120" fmla="*/ f94 1 504"/>
                            <a:gd name="f121" fmla="*/ f95 1 1180"/>
                            <a:gd name="f122" fmla="*/ f96 1 504"/>
                            <a:gd name="f123" fmla="*/ f97 1 1180"/>
                            <a:gd name="f124" fmla="*/ f98 1 1180"/>
                            <a:gd name="f125" fmla="*/ 0 1 f72"/>
                            <a:gd name="f126" fmla="*/ f66 1 f72"/>
                            <a:gd name="f127" fmla="*/ 0 1 f73"/>
                            <a:gd name="f128" fmla="*/ f67 1 f73"/>
                            <a:gd name="f129" fmla="*/ f100 1 f72"/>
                            <a:gd name="f130" fmla="*/ f101 1 f73"/>
                            <a:gd name="f131" fmla="*/ f102 1 f72"/>
                            <a:gd name="f132" fmla="*/ f103 1 f73"/>
                            <a:gd name="f133" fmla="*/ f104 1 f72"/>
                            <a:gd name="f134" fmla="*/ f105 1 f73"/>
                            <a:gd name="f135" fmla="*/ f106 1 f72"/>
                            <a:gd name="f136" fmla="*/ f107 1 f73"/>
                            <a:gd name="f137" fmla="*/ f108 1 f72"/>
                            <a:gd name="f138" fmla="*/ f109 1 f73"/>
                            <a:gd name="f139" fmla="*/ f110 1 f72"/>
                            <a:gd name="f140" fmla="*/ f111 1 f73"/>
                            <a:gd name="f141" fmla="*/ f112 1 f72"/>
                            <a:gd name="f142" fmla="*/ f113 1 f73"/>
                            <a:gd name="f143" fmla="*/ f114 1 f72"/>
                            <a:gd name="f144" fmla="*/ f115 1 f73"/>
                            <a:gd name="f145" fmla="*/ f116 1 f72"/>
                            <a:gd name="f146" fmla="*/ f117 1 f73"/>
                            <a:gd name="f147" fmla="*/ f118 1 f72"/>
                            <a:gd name="f148" fmla="*/ f119 1 f73"/>
                            <a:gd name="f149" fmla="*/ f120 1 f72"/>
                            <a:gd name="f150" fmla="*/ f121 1 f73"/>
                            <a:gd name="f151" fmla="*/ f122 1 f72"/>
                            <a:gd name="f152" fmla="*/ f123 1 f73"/>
                            <a:gd name="f153" fmla="*/ f124 1 f73"/>
                            <a:gd name="f154" fmla="*/ f125 f63 1"/>
                            <a:gd name="f155" fmla="*/ f126 f63 1"/>
                            <a:gd name="f156" fmla="*/ f128 f64 1"/>
                            <a:gd name="f157" fmla="*/ f127 f64 1"/>
                            <a:gd name="f158" fmla="*/ f129 f63 1"/>
                            <a:gd name="f159" fmla="*/ f130 f64 1"/>
                            <a:gd name="f160" fmla="*/ f131 f63 1"/>
                            <a:gd name="f161" fmla="*/ f132 f64 1"/>
                            <a:gd name="f162" fmla="*/ f133 f63 1"/>
                            <a:gd name="f163" fmla="*/ f134 f64 1"/>
                            <a:gd name="f164" fmla="*/ f135 f63 1"/>
                            <a:gd name="f165" fmla="*/ f136 f64 1"/>
                            <a:gd name="f166" fmla="*/ f137 f63 1"/>
                            <a:gd name="f167" fmla="*/ f138 f64 1"/>
                            <a:gd name="f168" fmla="*/ f139 f63 1"/>
                            <a:gd name="f169" fmla="*/ f140 f64 1"/>
                            <a:gd name="f170" fmla="*/ f141 f63 1"/>
                            <a:gd name="f171" fmla="*/ f142 f64 1"/>
                            <a:gd name="f172" fmla="*/ f143 f63 1"/>
                            <a:gd name="f173" fmla="*/ f144 f64 1"/>
                            <a:gd name="f174" fmla="*/ f145 f63 1"/>
                            <a:gd name="f175" fmla="*/ f146 f64 1"/>
                            <a:gd name="f176" fmla="*/ f147 f63 1"/>
                            <a:gd name="f177" fmla="*/ f148 f64 1"/>
                            <a:gd name="f178" fmla="*/ f149 f63 1"/>
                            <a:gd name="f179" fmla="*/ f150 f64 1"/>
                            <a:gd name="f180" fmla="*/ f151 f63 1"/>
                            <a:gd name="f181" fmla="*/ f152 f64 1"/>
                            <a:gd name="f182" fmla="*/ f153 f64 1"/>
                          </a:gdLst>
                          <a:ahLst/>
                          <a:cxnLst>
                            <a:cxn ang="3cd4">
                              <a:pos x="hc" y="t"/>
                            </a:cxn>
                            <a:cxn ang="0">
                              <a:pos x="r" y="vc"/>
                            </a:cxn>
                            <a:cxn ang="cd4">
                              <a:pos x="hc" y="b"/>
                            </a:cxn>
                            <a:cxn ang="cd2">
                              <a:pos x="l" y="vc"/>
                            </a:cxn>
                            <a:cxn ang="f99">
                              <a:pos x="f158" y="f159"/>
                            </a:cxn>
                            <a:cxn ang="f99">
                              <a:pos x="f160" y="f161"/>
                            </a:cxn>
                            <a:cxn ang="f99">
                              <a:pos x="f162" y="f163"/>
                            </a:cxn>
                            <a:cxn ang="f99">
                              <a:pos x="f164" y="f165"/>
                            </a:cxn>
                            <a:cxn ang="f99">
                              <a:pos x="f166" y="f167"/>
                            </a:cxn>
                            <a:cxn ang="f99">
                              <a:pos x="f168" y="f169"/>
                            </a:cxn>
                            <a:cxn ang="f99">
                              <a:pos x="f170" y="f171"/>
                            </a:cxn>
                            <a:cxn ang="f99">
                              <a:pos x="f170" y="f171"/>
                            </a:cxn>
                            <a:cxn ang="f99">
                              <a:pos x="f170" y="f171"/>
                            </a:cxn>
                            <a:cxn ang="f99">
                              <a:pos x="f172" y="f173"/>
                            </a:cxn>
                            <a:cxn ang="f99">
                              <a:pos x="f174" y="f175"/>
                            </a:cxn>
                            <a:cxn ang="f99">
                              <a:pos x="f176" y="f177"/>
                            </a:cxn>
                            <a:cxn ang="f99">
                              <a:pos x="f178" y="f179"/>
                            </a:cxn>
                            <a:cxn ang="f99">
                              <a:pos x="f180" y="f181"/>
                            </a:cxn>
                            <a:cxn ang="f99">
                              <a:pos x="f180" y="f182"/>
                            </a:cxn>
                            <a:cxn ang="f99">
                              <a:pos x="f158" y="f159"/>
                            </a:cxn>
                          </a:cxnLst>
                          <a:rect l="f154" t="f157" r="f155" b="f156"/>
                          <a:pathLst>
                            <a:path w="504" h="1180">
                              <a:moveTo>
                                <a:pt x="f8" y="f5"/>
                              </a:moveTo>
                              <a:cubicBezTo>
                                <a:pt x="f9" y="f10"/>
                                <a:pt x="f11" y="f12"/>
                                <a:pt x="f13" y="f14"/>
                              </a:cubicBezTo>
                              <a:cubicBezTo>
                                <a:pt x="f15" y="f16"/>
                                <a:pt x="f17" y="f18"/>
                                <a:pt x="f19" y="f20"/>
                              </a:cubicBezTo>
                              <a:cubicBezTo>
                                <a:pt x="f21" y="f22"/>
                                <a:pt x="f23" y="f24"/>
                                <a:pt x="f25" y="f26"/>
                              </a:cubicBezTo>
                              <a:cubicBezTo>
                                <a:pt x="f24" y="f27"/>
                                <a:pt x="f28" y="f29"/>
                                <a:pt x="f30" y="f31"/>
                              </a:cubicBezTo>
                              <a:cubicBezTo>
                                <a:pt x="f32" y="f33"/>
                                <a:pt x="f34" y="f35"/>
                                <a:pt x="f36" y="f37"/>
                              </a:cubicBezTo>
                              <a:cubicBezTo>
                                <a:pt x="f38" y="f39"/>
                                <a:pt x="f40" y="f41"/>
                                <a:pt x="f5" y="f42"/>
                              </a:cubicBezTo>
                              <a:cubicBezTo>
                                <a:pt x="f5" y="f42"/>
                                <a:pt x="f5" y="f42"/>
                                <a:pt x="f5" y="f42"/>
                              </a:cubicBezTo>
                              <a:cubicBezTo>
                                <a:pt x="f5" y="f42"/>
                                <a:pt x="f5" y="f42"/>
                                <a:pt x="f5" y="f42"/>
                              </a:cubicBezTo>
                              <a:cubicBezTo>
                                <a:pt x="f17" y="f43"/>
                                <a:pt x="f26" y="f44"/>
                                <a:pt x="f45" y="f46"/>
                              </a:cubicBezTo>
                              <a:cubicBezTo>
                                <a:pt x="f47" y="f48"/>
                                <a:pt x="f49" y="f50"/>
                                <a:pt x="f51" y="f52"/>
                              </a:cubicBezTo>
                              <a:cubicBezTo>
                                <a:pt x="f53" y="f54"/>
                                <a:pt x="f55" y="f56"/>
                                <a:pt x="f57" y="f7"/>
                              </a:cubicBezTo>
                              <a:cubicBezTo>
                                <a:pt x="f58" y="f59"/>
                                <a:pt x="f58" y="f59"/>
                                <a:pt x="f58" y="f59"/>
                              </a:cubicBezTo>
                              <a:cubicBezTo>
                                <a:pt x="f6" y="f60"/>
                                <a:pt x="f6" y="f60"/>
                                <a:pt x="f6" y="f60"/>
                              </a:cubicBezTo>
                              <a:cubicBezTo>
                                <a:pt x="f6" y="f61"/>
                                <a:pt x="f6" y="f61"/>
                                <a:pt x="f6" y="f61"/>
                              </a:cubicBezTo>
                              <a:lnTo>
                                <a:pt x="f8" y="f5"/>
                              </a:lnTo>
                              <a:close/>
                            </a:path>
                          </a:pathLst>
                        </a:custGeom>
                        <a:solidFill>
                          <a:srgbClr val="00AFCB"/>
                        </a:solidFill>
                        <a:ln cap="flat">
                          <a:noFill/>
                          <a:prstDash val="solid"/>
                        </a:ln>
                      </wps:spPr>
                      <wps:bodyPr wrap="square" lIns="0" tIns="0" rIns="0" bIns="0">
                        <a:noAutofit/>
                      </wps:bodyPr>
                    </wps:wsp>
                    <wps:wsp>
                      <wps:cNvPr id="32" name="Freeform 6"/>
                      <wps:cNvSpPr/>
                      <wps:spPr>
                        <a:xfrm>
                          <a:off x="2015484" y="0"/>
                          <a:ext cx="285750" cy="307338"/>
                        </a:xfrm>
                        <a:custGeom>
                          <a:avLst/>
                          <a:gdLst>
                            <a:gd name="f0" fmla="val 10800000"/>
                            <a:gd name="f1" fmla="val 5400000"/>
                            <a:gd name="f2" fmla="val 180"/>
                            <a:gd name="f3" fmla="val w"/>
                            <a:gd name="f4" fmla="val h"/>
                            <a:gd name="f5" fmla="val 0"/>
                            <a:gd name="f6" fmla="val 899"/>
                            <a:gd name="f7" fmla="val 970"/>
                            <a:gd name="f8" fmla="val 441"/>
                            <a:gd name="f9" fmla="val 919"/>
                            <a:gd name="f10" fmla="val 746"/>
                            <a:gd name="f11" fmla="val 816"/>
                            <a:gd name="f12" fmla="val 504"/>
                            <a:gd name="f13" fmla="val 797"/>
                            <a:gd name="f14" fmla="val 199"/>
                            <a:gd name="f15" fmla="val 784"/>
                            <a:gd name="f16" fmla="val 161"/>
                            <a:gd name="f17" fmla="val 768"/>
                            <a:gd name="f18" fmla="val 121"/>
                            <a:gd name="f19" fmla="val 749"/>
                            <a:gd name="f20" fmla="val 87"/>
                            <a:gd name="f21" fmla="val 613"/>
                            <a:gd name="f22" fmla="val 353"/>
                            <a:gd name="f23" fmla="val 901"/>
                            <a:gd name="f24" fmla="val 134"/>
                            <a:gd name="f25" fmla="val 968"/>
                            <a:gd name="f26" fmla="val 288"/>
                            <a:gd name="f27" fmla="+- 0 0 -90"/>
                            <a:gd name="f28" fmla="*/ f3 1 899"/>
                            <a:gd name="f29" fmla="*/ f4 1 970"/>
                            <a:gd name="f30" fmla="val f5"/>
                            <a:gd name="f31" fmla="val f6"/>
                            <a:gd name="f32" fmla="val f7"/>
                            <a:gd name="f33" fmla="*/ f27 f0 1"/>
                            <a:gd name="f34" fmla="+- f32 0 f30"/>
                            <a:gd name="f35" fmla="+- f31 0 f30"/>
                            <a:gd name="f36" fmla="*/ f33 1 f2"/>
                            <a:gd name="f37" fmla="*/ f35 1 899"/>
                            <a:gd name="f38" fmla="*/ f34 1 970"/>
                            <a:gd name="f39" fmla="*/ 441 f35 1"/>
                            <a:gd name="f40" fmla="*/ 919 f34 1"/>
                            <a:gd name="f41" fmla="*/ 797 f35 1"/>
                            <a:gd name="f42" fmla="*/ 199 f34 1"/>
                            <a:gd name="f43" fmla="*/ 749 f35 1"/>
                            <a:gd name="f44" fmla="*/ 87 f34 1"/>
                            <a:gd name="f45" fmla="*/ 613 f35 1"/>
                            <a:gd name="f46" fmla="*/ 0 f34 1"/>
                            <a:gd name="f47" fmla="*/ 0 f35 1"/>
                            <a:gd name="f48" fmla="*/ 353 f34 1"/>
                            <a:gd name="f49" fmla="*/ 901 f34 1"/>
                            <a:gd name="f50" fmla="+- f36 0 f1"/>
                            <a:gd name="f51" fmla="*/ f39 1 899"/>
                            <a:gd name="f52" fmla="*/ f40 1 970"/>
                            <a:gd name="f53" fmla="*/ f41 1 899"/>
                            <a:gd name="f54" fmla="*/ f42 1 970"/>
                            <a:gd name="f55" fmla="*/ f43 1 899"/>
                            <a:gd name="f56" fmla="*/ f44 1 970"/>
                            <a:gd name="f57" fmla="*/ f45 1 899"/>
                            <a:gd name="f58" fmla="*/ f46 1 970"/>
                            <a:gd name="f59" fmla="*/ f47 1 899"/>
                            <a:gd name="f60" fmla="*/ f48 1 970"/>
                            <a:gd name="f61" fmla="*/ f49 1 970"/>
                            <a:gd name="f62" fmla="*/ 0 1 f37"/>
                            <a:gd name="f63" fmla="*/ f31 1 f37"/>
                            <a:gd name="f64" fmla="*/ 0 1 f38"/>
                            <a:gd name="f65" fmla="*/ f32 1 f38"/>
                            <a:gd name="f66" fmla="*/ f51 1 f37"/>
                            <a:gd name="f67" fmla="*/ f52 1 f38"/>
                            <a:gd name="f68" fmla="*/ f53 1 f37"/>
                            <a:gd name="f69" fmla="*/ f54 1 f38"/>
                            <a:gd name="f70" fmla="*/ f55 1 f37"/>
                            <a:gd name="f71" fmla="*/ f56 1 f38"/>
                            <a:gd name="f72" fmla="*/ f57 1 f37"/>
                            <a:gd name="f73" fmla="*/ f58 1 f38"/>
                            <a:gd name="f74" fmla="*/ f59 1 f37"/>
                            <a:gd name="f75" fmla="*/ f60 1 f38"/>
                            <a:gd name="f76" fmla="*/ f61 1 f38"/>
                            <a:gd name="f77" fmla="*/ f62 f28 1"/>
                            <a:gd name="f78" fmla="*/ f63 f28 1"/>
                            <a:gd name="f79" fmla="*/ f65 f29 1"/>
                            <a:gd name="f80" fmla="*/ f64 f29 1"/>
                            <a:gd name="f81" fmla="*/ f66 f28 1"/>
                            <a:gd name="f82" fmla="*/ f67 f29 1"/>
                            <a:gd name="f83" fmla="*/ f68 f28 1"/>
                            <a:gd name="f84" fmla="*/ f69 f29 1"/>
                            <a:gd name="f85" fmla="*/ f70 f28 1"/>
                            <a:gd name="f86" fmla="*/ f71 f29 1"/>
                            <a:gd name="f87" fmla="*/ f72 f28 1"/>
                            <a:gd name="f88" fmla="*/ f73 f29 1"/>
                            <a:gd name="f89" fmla="*/ f74 f28 1"/>
                            <a:gd name="f90" fmla="*/ f75 f29 1"/>
                            <a:gd name="f91" fmla="*/ f76 f29 1"/>
                          </a:gdLst>
                          <a:ahLst/>
                          <a:cxnLst>
                            <a:cxn ang="3cd4">
                              <a:pos x="hc" y="t"/>
                            </a:cxn>
                            <a:cxn ang="0">
                              <a:pos x="r" y="vc"/>
                            </a:cxn>
                            <a:cxn ang="cd4">
                              <a:pos x="hc" y="b"/>
                            </a:cxn>
                            <a:cxn ang="cd2">
                              <a:pos x="l" y="vc"/>
                            </a:cxn>
                            <a:cxn ang="f50">
                              <a:pos x="f81" y="f82"/>
                            </a:cxn>
                            <a:cxn ang="f50">
                              <a:pos x="f83" y="f84"/>
                            </a:cxn>
                            <a:cxn ang="f50">
                              <a:pos x="f85" y="f86"/>
                            </a:cxn>
                            <a:cxn ang="f50">
                              <a:pos x="f87" y="f88"/>
                            </a:cxn>
                            <a:cxn ang="f50">
                              <a:pos x="f89" y="f90"/>
                            </a:cxn>
                            <a:cxn ang="f50">
                              <a:pos x="f89" y="f91"/>
                            </a:cxn>
                            <a:cxn ang="f50">
                              <a:pos x="f81" y="f82"/>
                            </a:cxn>
                          </a:cxnLst>
                          <a:rect l="f77" t="f80" r="f78" b="f79"/>
                          <a:pathLst>
                            <a:path w="899" h="970">
                              <a:moveTo>
                                <a:pt x="f8" y="f9"/>
                              </a:moveTo>
                              <a:cubicBezTo>
                                <a:pt x="f10" y="f11"/>
                                <a:pt x="f6" y="f12"/>
                                <a:pt x="f13" y="f14"/>
                              </a:cubicBezTo>
                              <a:cubicBezTo>
                                <a:pt x="f15" y="f16"/>
                                <a:pt x="f17" y="f18"/>
                                <a:pt x="f19" y="f20"/>
                              </a:cubicBezTo>
                              <a:cubicBezTo>
                                <a:pt x="f21" y="f5"/>
                                <a:pt x="f21" y="f5"/>
                                <a:pt x="f21" y="f5"/>
                              </a:cubicBezTo>
                              <a:cubicBezTo>
                                <a:pt x="f5" y="f22"/>
                                <a:pt x="f5" y="f22"/>
                                <a:pt x="f5" y="f22"/>
                              </a:cubicBezTo>
                              <a:cubicBezTo>
                                <a:pt x="f5" y="f23"/>
                                <a:pt x="f5" y="f23"/>
                                <a:pt x="f5" y="f23"/>
                              </a:cubicBezTo>
                              <a:cubicBezTo>
                                <a:pt x="f24" y="f25"/>
                                <a:pt x="f26" y="f7"/>
                                <a:pt x="f8" y="f9"/>
                              </a:cubicBezTo>
                              <a:close/>
                            </a:path>
                          </a:pathLst>
                        </a:custGeom>
                        <a:solidFill>
                          <a:srgbClr val="EA5284"/>
                        </a:solidFill>
                        <a:ln cap="flat">
                          <a:noFill/>
                          <a:prstDash val="solid"/>
                        </a:ln>
                      </wps:spPr>
                      <wps:bodyPr wrap="square" lIns="0" tIns="0" rIns="0" bIns="0">
                        <a:noAutofit/>
                      </wps:bodyPr>
                    </wps:wsp>
                    <wps:wsp>
                      <wps:cNvPr id="33" name="Freeform 7"/>
                      <wps:cNvSpPr/>
                      <wps:spPr>
                        <a:xfrm>
                          <a:off x="2040255" y="0"/>
                          <a:ext cx="244473" cy="305437"/>
                        </a:xfrm>
                        <a:custGeom>
                          <a:avLst/>
                          <a:gdLst>
                            <a:gd name="f0" fmla="val 10800000"/>
                            <a:gd name="f1" fmla="val 5400000"/>
                            <a:gd name="f2" fmla="val 180"/>
                            <a:gd name="f3" fmla="val w"/>
                            <a:gd name="f4" fmla="val h"/>
                            <a:gd name="f5" fmla="val 0"/>
                            <a:gd name="f6" fmla="val 769"/>
                            <a:gd name="f7" fmla="val 963"/>
                            <a:gd name="f8" fmla="val 735"/>
                            <a:gd name="f9" fmla="val 194"/>
                            <a:gd name="f10" fmla="val 732"/>
                            <a:gd name="f11" fmla="val 187"/>
                            <a:gd name="f12" fmla="val 729"/>
                            <a:gd name="f13" fmla="val 179"/>
                            <a:gd name="f14" fmla="val 726"/>
                            <a:gd name="f15" fmla="val 172"/>
                            <a:gd name="f16" fmla="val 721"/>
                            <a:gd name="f17" fmla="val 158"/>
                            <a:gd name="f18" fmla="val 716"/>
                            <a:gd name="f19" fmla="val 146"/>
                            <a:gd name="f20" fmla="val 710"/>
                            <a:gd name="f21" fmla="val 133"/>
                            <a:gd name="f22" fmla="val 702"/>
                            <a:gd name="f23" fmla="val 117"/>
                            <a:gd name="f24" fmla="val 694"/>
                            <a:gd name="f25" fmla="val 101"/>
                            <a:gd name="f26" fmla="val 686"/>
                            <a:gd name="f27" fmla="val 87"/>
                            <a:gd name="f28" fmla="val 535"/>
                            <a:gd name="f29" fmla="val 84"/>
                            <a:gd name="f30" fmla="val 260"/>
                            <a:gd name="f31" fmla="val 50"/>
                            <a:gd name="f32" fmla="val 322"/>
                            <a:gd name="f33" fmla="val 23"/>
                            <a:gd name="f34" fmla="val 403"/>
                            <a:gd name="f35" fmla="val 9"/>
                            <a:gd name="f36" fmla="val 473"/>
                            <a:gd name="f37" fmla="val 10"/>
                            <a:gd name="f38" fmla="val 4"/>
                            <a:gd name="f39" fmla="val 510"/>
                            <a:gd name="f40" fmla="val 548"/>
                            <a:gd name="f41" fmla="val 586"/>
                            <a:gd name="f42" fmla="val 591"/>
                            <a:gd name="f43" fmla="val 612"/>
                            <a:gd name="f44" fmla="val 2"/>
                            <a:gd name="f45" fmla="val 634"/>
                            <a:gd name="f46" fmla="val 655"/>
                            <a:gd name="f47" fmla="val 8"/>
                            <a:gd name="f48" fmla="val 695"/>
                            <a:gd name="f49" fmla="val 15"/>
                            <a:gd name="f50" fmla="val 734"/>
                            <a:gd name="f51" fmla="val 26"/>
                            <a:gd name="f52" fmla="val 774"/>
                            <a:gd name="f53" fmla="val 30"/>
                            <a:gd name="f54" fmla="val 785"/>
                            <a:gd name="f55" fmla="val 33"/>
                            <a:gd name="f56" fmla="val 797"/>
                            <a:gd name="f57" fmla="val 37"/>
                            <a:gd name="f58" fmla="val 809"/>
                            <a:gd name="f59" fmla="val 55"/>
                            <a:gd name="f60" fmla="val 862"/>
                            <a:gd name="f61" fmla="val 79"/>
                            <a:gd name="f62" fmla="val 912"/>
                            <a:gd name="f63" fmla="val 108"/>
                            <a:gd name="f64" fmla="val 958"/>
                            <a:gd name="f65" fmla="val 132"/>
                            <a:gd name="f66" fmla="val 961"/>
                            <a:gd name="f67" fmla="val 157"/>
                            <a:gd name="f68" fmla="val 183"/>
                            <a:gd name="f69" fmla="val 244"/>
                            <a:gd name="f70" fmla="val 307"/>
                            <a:gd name="f71" fmla="val 953"/>
                            <a:gd name="f72" fmla="val 369"/>
                            <a:gd name="f73" fmla="val 932"/>
                            <a:gd name="f74" fmla="val 490"/>
                            <a:gd name="f75" fmla="val 891"/>
                            <a:gd name="f76" fmla="val 589"/>
                            <a:gd name="f77" fmla="val 815"/>
                            <a:gd name="f78" fmla="val 658"/>
                            <a:gd name="f79" fmla="val 718"/>
                            <a:gd name="f80" fmla="val 715"/>
                            <a:gd name="f81" fmla="val 653"/>
                            <a:gd name="f82" fmla="val 713"/>
                            <a:gd name="f83" fmla="val 651"/>
                            <a:gd name="f84" fmla="val 633"/>
                            <a:gd name="f85" fmla="val 755"/>
                            <a:gd name="f86" fmla="val 532"/>
                            <a:gd name="f87" fmla="val 763"/>
                            <a:gd name="f88" fmla="val 427"/>
                            <a:gd name="f89" fmla="val 351"/>
                            <a:gd name="f90" fmla="val 761"/>
                            <a:gd name="f91" fmla="val 272"/>
                            <a:gd name="f92" fmla="+- 0 0 -90"/>
                            <a:gd name="f93" fmla="*/ f3 1 769"/>
                            <a:gd name="f94" fmla="*/ f4 1 963"/>
                            <a:gd name="f95" fmla="val f5"/>
                            <a:gd name="f96" fmla="val f6"/>
                            <a:gd name="f97" fmla="val f7"/>
                            <a:gd name="f98" fmla="*/ f92 f0 1"/>
                            <a:gd name="f99" fmla="+- f97 0 f95"/>
                            <a:gd name="f100" fmla="+- f96 0 f95"/>
                            <a:gd name="f101" fmla="*/ f98 1 f2"/>
                            <a:gd name="f102" fmla="*/ f100 1 769"/>
                            <a:gd name="f103" fmla="*/ f99 1 963"/>
                            <a:gd name="f104" fmla="*/ 735 f100 1"/>
                            <a:gd name="f105" fmla="*/ 194 f99 1"/>
                            <a:gd name="f106" fmla="*/ 726 f100 1"/>
                            <a:gd name="f107" fmla="*/ 172 f99 1"/>
                            <a:gd name="f108" fmla="*/ 710 f100 1"/>
                            <a:gd name="f109" fmla="*/ 133 f99 1"/>
                            <a:gd name="f110" fmla="*/ 686 f100 1"/>
                            <a:gd name="f111" fmla="*/ 87 f99 1"/>
                            <a:gd name="f112" fmla="*/ 535 f100 1"/>
                            <a:gd name="f113" fmla="*/ 0 f99 1"/>
                            <a:gd name="f114" fmla="*/ 84 f100 1"/>
                            <a:gd name="f115" fmla="*/ 260 f99 1"/>
                            <a:gd name="f116" fmla="*/ 9 f100 1"/>
                            <a:gd name="f117" fmla="*/ 473 f99 1"/>
                            <a:gd name="f118" fmla="*/ 10 f100 1"/>
                            <a:gd name="f119" fmla="*/ 0 f100 1"/>
                            <a:gd name="f120" fmla="*/ 586 f99 1"/>
                            <a:gd name="f121" fmla="*/ 591 f99 1"/>
                            <a:gd name="f122" fmla="*/ 4 f100 1"/>
                            <a:gd name="f123" fmla="*/ 655 f99 1"/>
                            <a:gd name="f124" fmla="*/ 26 f100 1"/>
                            <a:gd name="f125" fmla="*/ 774 f99 1"/>
                            <a:gd name="f126" fmla="*/ 37 f100 1"/>
                            <a:gd name="f127" fmla="*/ 809 f99 1"/>
                            <a:gd name="f128" fmla="*/ 108 f100 1"/>
                            <a:gd name="f129" fmla="*/ 958 f99 1"/>
                            <a:gd name="f130" fmla="*/ 183 f100 1"/>
                            <a:gd name="f131" fmla="*/ 963 f99 1"/>
                            <a:gd name="f132" fmla="*/ 369 f100 1"/>
                            <a:gd name="f133" fmla="*/ 932 f99 1"/>
                            <a:gd name="f134" fmla="*/ 658 f100 1"/>
                            <a:gd name="f135" fmla="*/ 718 f99 1"/>
                            <a:gd name="f136" fmla="*/ 651 f100 1"/>
                            <a:gd name="f137" fmla="*/ 710 f99 1"/>
                            <a:gd name="f138" fmla="*/ 763 f100 1"/>
                            <a:gd name="f139" fmla="*/ 427 f99 1"/>
                            <a:gd name="f140" fmla="+- f101 0 f1"/>
                            <a:gd name="f141" fmla="*/ f104 1 769"/>
                            <a:gd name="f142" fmla="*/ f105 1 963"/>
                            <a:gd name="f143" fmla="*/ f106 1 769"/>
                            <a:gd name="f144" fmla="*/ f107 1 963"/>
                            <a:gd name="f145" fmla="*/ f108 1 769"/>
                            <a:gd name="f146" fmla="*/ f109 1 963"/>
                            <a:gd name="f147" fmla="*/ f110 1 769"/>
                            <a:gd name="f148" fmla="*/ f111 1 963"/>
                            <a:gd name="f149" fmla="*/ f112 1 769"/>
                            <a:gd name="f150" fmla="*/ f113 1 963"/>
                            <a:gd name="f151" fmla="*/ f114 1 769"/>
                            <a:gd name="f152" fmla="*/ f115 1 963"/>
                            <a:gd name="f153" fmla="*/ f116 1 769"/>
                            <a:gd name="f154" fmla="*/ f117 1 963"/>
                            <a:gd name="f155" fmla="*/ f118 1 769"/>
                            <a:gd name="f156" fmla="*/ f119 1 769"/>
                            <a:gd name="f157" fmla="*/ f120 1 963"/>
                            <a:gd name="f158" fmla="*/ f121 1 963"/>
                            <a:gd name="f159" fmla="*/ f122 1 769"/>
                            <a:gd name="f160" fmla="*/ f123 1 963"/>
                            <a:gd name="f161" fmla="*/ f124 1 769"/>
                            <a:gd name="f162" fmla="*/ f125 1 963"/>
                            <a:gd name="f163" fmla="*/ f126 1 769"/>
                            <a:gd name="f164" fmla="*/ f127 1 963"/>
                            <a:gd name="f165" fmla="*/ f128 1 769"/>
                            <a:gd name="f166" fmla="*/ f129 1 963"/>
                            <a:gd name="f167" fmla="*/ f130 1 769"/>
                            <a:gd name="f168" fmla="*/ f131 1 963"/>
                            <a:gd name="f169" fmla="*/ f132 1 769"/>
                            <a:gd name="f170" fmla="*/ f133 1 963"/>
                            <a:gd name="f171" fmla="*/ f134 1 769"/>
                            <a:gd name="f172" fmla="*/ f135 1 963"/>
                            <a:gd name="f173" fmla="*/ f136 1 769"/>
                            <a:gd name="f174" fmla="*/ f137 1 963"/>
                            <a:gd name="f175" fmla="*/ f138 1 769"/>
                            <a:gd name="f176" fmla="*/ f139 1 963"/>
                            <a:gd name="f177" fmla="*/ 0 1 f102"/>
                            <a:gd name="f178" fmla="*/ f96 1 f102"/>
                            <a:gd name="f179" fmla="*/ 0 1 f103"/>
                            <a:gd name="f180" fmla="*/ f97 1 f103"/>
                            <a:gd name="f181" fmla="*/ f141 1 f102"/>
                            <a:gd name="f182" fmla="*/ f142 1 f103"/>
                            <a:gd name="f183" fmla="*/ f143 1 f102"/>
                            <a:gd name="f184" fmla="*/ f144 1 f103"/>
                            <a:gd name="f185" fmla="*/ f145 1 f102"/>
                            <a:gd name="f186" fmla="*/ f146 1 f103"/>
                            <a:gd name="f187" fmla="*/ f147 1 f102"/>
                            <a:gd name="f188" fmla="*/ f148 1 f103"/>
                            <a:gd name="f189" fmla="*/ f149 1 f102"/>
                            <a:gd name="f190" fmla="*/ f150 1 f103"/>
                            <a:gd name="f191" fmla="*/ f151 1 f102"/>
                            <a:gd name="f192" fmla="*/ f152 1 f103"/>
                            <a:gd name="f193" fmla="*/ f153 1 f102"/>
                            <a:gd name="f194" fmla="*/ f154 1 f103"/>
                            <a:gd name="f195" fmla="*/ f155 1 f102"/>
                            <a:gd name="f196" fmla="*/ f156 1 f102"/>
                            <a:gd name="f197" fmla="*/ f157 1 f103"/>
                            <a:gd name="f198" fmla="*/ f158 1 f103"/>
                            <a:gd name="f199" fmla="*/ f159 1 f102"/>
                            <a:gd name="f200" fmla="*/ f160 1 f103"/>
                            <a:gd name="f201" fmla="*/ f161 1 f102"/>
                            <a:gd name="f202" fmla="*/ f162 1 f103"/>
                            <a:gd name="f203" fmla="*/ f163 1 f102"/>
                            <a:gd name="f204" fmla="*/ f164 1 f103"/>
                            <a:gd name="f205" fmla="*/ f165 1 f102"/>
                            <a:gd name="f206" fmla="*/ f166 1 f103"/>
                            <a:gd name="f207" fmla="*/ f167 1 f102"/>
                            <a:gd name="f208" fmla="*/ f168 1 f103"/>
                            <a:gd name="f209" fmla="*/ f169 1 f102"/>
                            <a:gd name="f210" fmla="*/ f170 1 f103"/>
                            <a:gd name="f211" fmla="*/ f171 1 f102"/>
                            <a:gd name="f212" fmla="*/ f172 1 f103"/>
                            <a:gd name="f213" fmla="*/ f173 1 f102"/>
                            <a:gd name="f214" fmla="*/ f174 1 f103"/>
                            <a:gd name="f215" fmla="*/ f175 1 f102"/>
                            <a:gd name="f216" fmla="*/ f176 1 f103"/>
                            <a:gd name="f217" fmla="*/ f177 f93 1"/>
                            <a:gd name="f218" fmla="*/ f178 f93 1"/>
                            <a:gd name="f219" fmla="*/ f180 f94 1"/>
                            <a:gd name="f220" fmla="*/ f179 f94 1"/>
                            <a:gd name="f221" fmla="*/ f181 f93 1"/>
                            <a:gd name="f222" fmla="*/ f182 f94 1"/>
                            <a:gd name="f223" fmla="*/ f183 f93 1"/>
                            <a:gd name="f224" fmla="*/ f184 f94 1"/>
                            <a:gd name="f225" fmla="*/ f185 f93 1"/>
                            <a:gd name="f226" fmla="*/ f186 f94 1"/>
                            <a:gd name="f227" fmla="*/ f187 f93 1"/>
                            <a:gd name="f228" fmla="*/ f188 f94 1"/>
                            <a:gd name="f229" fmla="*/ f189 f93 1"/>
                            <a:gd name="f230" fmla="*/ f190 f94 1"/>
                            <a:gd name="f231" fmla="*/ f191 f93 1"/>
                            <a:gd name="f232" fmla="*/ f192 f94 1"/>
                            <a:gd name="f233" fmla="*/ f193 f93 1"/>
                            <a:gd name="f234" fmla="*/ f194 f94 1"/>
                            <a:gd name="f235" fmla="*/ f195 f93 1"/>
                            <a:gd name="f236" fmla="*/ f196 f93 1"/>
                            <a:gd name="f237" fmla="*/ f197 f94 1"/>
                            <a:gd name="f238" fmla="*/ f198 f94 1"/>
                            <a:gd name="f239" fmla="*/ f199 f93 1"/>
                            <a:gd name="f240" fmla="*/ f200 f94 1"/>
                            <a:gd name="f241" fmla="*/ f201 f93 1"/>
                            <a:gd name="f242" fmla="*/ f202 f94 1"/>
                            <a:gd name="f243" fmla="*/ f203 f93 1"/>
                            <a:gd name="f244" fmla="*/ f204 f94 1"/>
                            <a:gd name="f245" fmla="*/ f205 f93 1"/>
                            <a:gd name="f246" fmla="*/ f206 f94 1"/>
                            <a:gd name="f247" fmla="*/ f207 f93 1"/>
                            <a:gd name="f248" fmla="*/ f208 f94 1"/>
                            <a:gd name="f249" fmla="*/ f209 f93 1"/>
                            <a:gd name="f250" fmla="*/ f210 f94 1"/>
                            <a:gd name="f251" fmla="*/ f211 f93 1"/>
                            <a:gd name="f252" fmla="*/ f212 f94 1"/>
                            <a:gd name="f253" fmla="*/ f213 f93 1"/>
                            <a:gd name="f254" fmla="*/ f214 f94 1"/>
                            <a:gd name="f255" fmla="*/ f215 f93 1"/>
                            <a:gd name="f256" fmla="*/ f216 f94 1"/>
                          </a:gdLst>
                          <a:ahLst/>
                          <a:cxnLst>
                            <a:cxn ang="3cd4">
                              <a:pos x="hc" y="t"/>
                            </a:cxn>
                            <a:cxn ang="0">
                              <a:pos x="r" y="vc"/>
                            </a:cxn>
                            <a:cxn ang="cd4">
                              <a:pos x="hc" y="b"/>
                            </a:cxn>
                            <a:cxn ang="cd2">
                              <a:pos x="l" y="vc"/>
                            </a:cxn>
                            <a:cxn ang="f140">
                              <a:pos x="f221" y="f222"/>
                            </a:cxn>
                            <a:cxn ang="f140">
                              <a:pos x="f223" y="f224"/>
                            </a:cxn>
                            <a:cxn ang="f140">
                              <a:pos x="f225" y="f226"/>
                            </a:cxn>
                            <a:cxn ang="f140">
                              <a:pos x="f227" y="f228"/>
                            </a:cxn>
                            <a:cxn ang="f140">
                              <a:pos x="f229" y="f230"/>
                            </a:cxn>
                            <a:cxn ang="f140">
                              <a:pos x="f231" y="f232"/>
                            </a:cxn>
                            <a:cxn ang="f140">
                              <a:pos x="f233" y="f234"/>
                            </a:cxn>
                            <a:cxn ang="f140">
                              <a:pos x="f235" y="f234"/>
                            </a:cxn>
                            <a:cxn ang="f140">
                              <a:pos x="f236" y="f237"/>
                            </a:cxn>
                            <a:cxn ang="f140">
                              <a:pos x="f236" y="f238"/>
                            </a:cxn>
                            <a:cxn ang="f140">
                              <a:pos x="f239" y="f240"/>
                            </a:cxn>
                            <a:cxn ang="f140">
                              <a:pos x="f241" y="f242"/>
                            </a:cxn>
                            <a:cxn ang="f140">
                              <a:pos x="f243" y="f244"/>
                            </a:cxn>
                            <a:cxn ang="f140">
                              <a:pos x="f245" y="f246"/>
                            </a:cxn>
                            <a:cxn ang="f140">
                              <a:pos x="f247" y="f248"/>
                            </a:cxn>
                            <a:cxn ang="f140">
                              <a:pos x="f249" y="f250"/>
                            </a:cxn>
                            <a:cxn ang="f140">
                              <a:pos x="f251" y="f252"/>
                            </a:cxn>
                            <a:cxn ang="f140">
                              <a:pos x="f253" y="f254"/>
                            </a:cxn>
                            <a:cxn ang="f140">
                              <a:pos x="f251" y="f252"/>
                            </a:cxn>
                            <a:cxn ang="f140">
                              <a:pos x="f255" y="f256"/>
                            </a:cxn>
                            <a:cxn ang="f140">
                              <a:pos x="f221" y="f222"/>
                            </a:cxn>
                          </a:cxnLst>
                          <a:rect l="f217" t="f220" r="f218" b="f219"/>
                          <a:pathLst>
                            <a:path w="769" h="963">
                              <a:moveTo>
                                <a:pt x="f8" y="f9"/>
                              </a:moveTo>
                              <a:cubicBezTo>
                                <a:pt x="f10" y="f11"/>
                                <a:pt x="f12" y="f13"/>
                                <a:pt x="f14" y="f15"/>
                              </a:cubicBezTo>
                              <a:cubicBezTo>
                                <a:pt x="f16" y="f17"/>
                                <a:pt x="f18" y="f19"/>
                                <a:pt x="f20" y="f21"/>
                              </a:cubicBezTo>
                              <a:cubicBezTo>
                                <a:pt x="f22" y="f23"/>
                                <a:pt x="f24" y="f25"/>
                                <a:pt x="f26" y="f27"/>
                              </a:cubicBezTo>
                              <a:cubicBezTo>
                                <a:pt x="f28" y="f5"/>
                                <a:pt x="f28" y="f5"/>
                                <a:pt x="f28" y="f5"/>
                              </a:cubicBezTo>
                              <a:cubicBezTo>
                                <a:pt x="f29" y="f30"/>
                                <a:pt x="f29" y="f30"/>
                                <a:pt x="f29" y="f30"/>
                              </a:cubicBezTo>
                              <a:cubicBezTo>
                                <a:pt x="f31" y="f32"/>
                                <a:pt x="f33" y="f34"/>
                                <a:pt x="f35" y="f36"/>
                              </a:cubicBezTo>
                              <a:cubicBezTo>
                                <a:pt x="f37" y="f36"/>
                                <a:pt x="f37" y="f36"/>
                                <a:pt x="f37" y="f36"/>
                              </a:cubicBezTo>
                              <a:cubicBezTo>
                                <a:pt x="f38" y="f39"/>
                                <a:pt x="f5" y="f40"/>
                                <a:pt x="f5" y="f41"/>
                              </a:cubicBezTo>
                              <a:cubicBezTo>
                                <a:pt x="f5" y="f42"/>
                                <a:pt x="f5" y="f42"/>
                                <a:pt x="f5" y="f42"/>
                              </a:cubicBezTo>
                              <a:cubicBezTo>
                                <a:pt x="f5" y="f43"/>
                                <a:pt x="f44" y="f45"/>
                                <a:pt x="f38" y="f46"/>
                              </a:cubicBezTo>
                              <a:cubicBezTo>
                                <a:pt x="f47" y="f48"/>
                                <a:pt x="f49" y="f50"/>
                                <a:pt x="f51" y="f52"/>
                              </a:cubicBezTo>
                              <a:cubicBezTo>
                                <a:pt x="f53" y="f54"/>
                                <a:pt x="f55" y="f56"/>
                                <a:pt x="f57" y="f58"/>
                              </a:cubicBezTo>
                              <a:cubicBezTo>
                                <a:pt x="f59" y="f60"/>
                                <a:pt x="f61" y="f62"/>
                                <a:pt x="f63" y="f64"/>
                              </a:cubicBezTo>
                              <a:cubicBezTo>
                                <a:pt x="f65" y="f66"/>
                                <a:pt x="f67" y="f7"/>
                                <a:pt x="f68" y="f7"/>
                              </a:cubicBezTo>
                              <a:cubicBezTo>
                                <a:pt x="f69" y="f7"/>
                                <a:pt x="f70" y="f71"/>
                                <a:pt x="f72" y="f73"/>
                              </a:cubicBezTo>
                              <a:cubicBezTo>
                                <a:pt x="f74" y="f75"/>
                                <a:pt x="f76" y="f77"/>
                                <a:pt x="f78" y="f79"/>
                              </a:cubicBezTo>
                              <a:cubicBezTo>
                                <a:pt x="f46" y="f80"/>
                                <a:pt x="f81" y="f82"/>
                                <a:pt x="f83" y="f20"/>
                              </a:cubicBezTo>
                              <a:cubicBezTo>
                                <a:pt x="f81" y="f82"/>
                                <a:pt x="f46" y="f80"/>
                                <a:pt x="f78" y="f79"/>
                              </a:cubicBezTo>
                              <a:cubicBezTo>
                                <a:pt x="f79" y="f84"/>
                                <a:pt x="f85" y="f86"/>
                                <a:pt x="f87" y="f88"/>
                              </a:cubicBezTo>
                              <a:cubicBezTo>
                                <a:pt x="f6" y="f89"/>
                                <a:pt x="f90" y="f91"/>
                                <a:pt x="f8" y="f9"/>
                              </a:cubicBezTo>
                              <a:close/>
                            </a:path>
                          </a:pathLst>
                        </a:custGeom>
                        <a:solidFill>
                          <a:srgbClr val="564774"/>
                        </a:solidFill>
                        <a:ln cap="flat">
                          <a:noFill/>
                          <a:prstDash val="solid"/>
                        </a:ln>
                      </wps:spPr>
                      <wps:bodyPr wrap="square" lIns="0" tIns="0" rIns="0" bIns="0">
                        <a:noAutofit/>
                      </wps:bodyPr>
                    </wps:wsp>
                    <wps:wsp>
                      <wps:cNvPr id="34" name="Freeform 8"/>
                      <wps:cNvSpPr/>
                      <wps:spPr>
                        <a:xfrm>
                          <a:off x="2015484" y="145417"/>
                          <a:ext cx="59051" cy="158118"/>
                        </a:xfrm>
                        <a:custGeom>
                          <a:avLst/>
                          <a:gdLst>
                            <a:gd name="f0" fmla="val 10800000"/>
                            <a:gd name="f1" fmla="val 5400000"/>
                            <a:gd name="f2" fmla="val 180"/>
                            <a:gd name="f3" fmla="val w"/>
                            <a:gd name="f4" fmla="val h"/>
                            <a:gd name="f5" fmla="val 0"/>
                            <a:gd name="f6" fmla="val 186"/>
                            <a:gd name="f7" fmla="val 499"/>
                            <a:gd name="f8" fmla="val 22"/>
                            <a:gd name="f9" fmla="val 452"/>
                            <a:gd name="f10" fmla="val 15"/>
                            <a:gd name="f11" fmla="val 449"/>
                            <a:gd name="f12" fmla="val 7"/>
                            <a:gd name="f13" fmla="val 446"/>
                            <a:gd name="f14" fmla="val 442"/>
                            <a:gd name="f15" fmla="val 20"/>
                            <a:gd name="f16" fmla="val 30"/>
                            <a:gd name="f17" fmla="val 11"/>
                            <a:gd name="f18" fmla="val 60"/>
                            <a:gd name="f19" fmla="val 5"/>
                            <a:gd name="f20" fmla="val 91"/>
                            <a:gd name="f21" fmla="val 83"/>
                            <a:gd name="f22" fmla="val 42"/>
                            <a:gd name="f23" fmla="val 78"/>
                            <a:gd name="f24" fmla="val 84"/>
                            <a:gd name="f25" fmla="val 127"/>
                            <a:gd name="f26" fmla="val 132"/>
                            <a:gd name="f27" fmla="val 153"/>
                            <a:gd name="f28" fmla="val 80"/>
                            <a:gd name="f29" fmla="val 175"/>
                            <a:gd name="f30" fmla="val 82"/>
                            <a:gd name="f31" fmla="val 196"/>
                            <a:gd name="f32" fmla="val 86"/>
                            <a:gd name="f33" fmla="val 236"/>
                            <a:gd name="f34" fmla="val 93"/>
                            <a:gd name="f35" fmla="val 275"/>
                            <a:gd name="f36" fmla="val 104"/>
                            <a:gd name="f37" fmla="val 315"/>
                            <a:gd name="f38" fmla="val 108"/>
                            <a:gd name="f39" fmla="val 326"/>
                            <a:gd name="f40" fmla="val 111"/>
                            <a:gd name="f41" fmla="val 338"/>
                            <a:gd name="f42" fmla="val 115"/>
                            <a:gd name="f43" fmla="val 350"/>
                            <a:gd name="f44" fmla="val 133"/>
                            <a:gd name="f45" fmla="val 403"/>
                            <a:gd name="f46" fmla="val 157"/>
                            <a:gd name="f47" fmla="val 453"/>
                            <a:gd name="f48" fmla="val 165"/>
                            <a:gd name="f49" fmla="val 496"/>
                            <a:gd name="f50" fmla="val 145"/>
                            <a:gd name="f51" fmla="val 492"/>
                            <a:gd name="f52" fmla="val 126"/>
                            <a:gd name="f53" fmla="val 488"/>
                            <a:gd name="f54" fmla="val 90"/>
                            <a:gd name="f55" fmla="val 479"/>
                            <a:gd name="f56" fmla="val 55"/>
                            <a:gd name="f57" fmla="val 467"/>
                            <a:gd name="f58" fmla="+- 0 0 -90"/>
                            <a:gd name="f59" fmla="*/ f3 1 186"/>
                            <a:gd name="f60" fmla="*/ f4 1 499"/>
                            <a:gd name="f61" fmla="val f5"/>
                            <a:gd name="f62" fmla="val f6"/>
                            <a:gd name="f63" fmla="val f7"/>
                            <a:gd name="f64" fmla="*/ f58 f0 1"/>
                            <a:gd name="f65" fmla="+- f63 0 f61"/>
                            <a:gd name="f66" fmla="+- f62 0 f61"/>
                            <a:gd name="f67" fmla="*/ f64 1 f2"/>
                            <a:gd name="f68" fmla="*/ f66 1 186"/>
                            <a:gd name="f69" fmla="*/ f65 1 499"/>
                            <a:gd name="f70" fmla="*/ 22 f66 1"/>
                            <a:gd name="f71" fmla="*/ 452 f65 1"/>
                            <a:gd name="f72" fmla="*/ 0 f66 1"/>
                            <a:gd name="f73" fmla="*/ 442 f65 1"/>
                            <a:gd name="f74" fmla="*/ 20 f65 1"/>
                            <a:gd name="f75" fmla="*/ 91 f66 1"/>
                            <a:gd name="f76" fmla="*/ 0 f65 1"/>
                            <a:gd name="f77" fmla="*/ 78 f66 1"/>
                            <a:gd name="f78" fmla="*/ 127 f65 1"/>
                            <a:gd name="f79" fmla="*/ 132 f65 1"/>
                            <a:gd name="f80" fmla="*/ 82 f66 1"/>
                            <a:gd name="f81" fmla="*/ 196 f65 1"/>
                            <a:gd name="f82" fmla="*/ 104 f66 1"/>
                            <a:gd name="f83" fmla="*/ 315 f65 1"/>
                            <a:gd name="f84" fmla="*/ 115 f66 1"/>
                            <a:gd name="f85" fmla="*/ 350 f65 1"/>
                            <a:gd name="f86" fmla="*/ 186 f66 1"/>
                            <a:gd name="f87" fmla="*/ 499 f65 1"/>
                            <a:gd name="f88" fmla="*/ 126 f66 1"/>
                            <a:gd name="f89" fmla="*/ 488 f65 1"/>
                            <a:gd name="f90" fmla="+- f67 0 f1"/>
                            <a:gd name="f91" fmla="*/ f70 1 186"/>
                            <a:gd name="f92" fmla="*/ f71 1 499"/>
                            <a:gd name="f93" fmla="*/ f72 1 186"/>
                            <a:gd name="f94" fmla="*/ f73 1 499"/>
                            <a:gd name="f95" fmla="*/ f74 1 499"/>
                            <a:gd name="f96" fmla="*/ f75 1 186"/>
                            <a:gd name="f97" fmla="*/ f76 1 499"/>
                            <a:gd name="f98" fmla="*/ f77 1 186"/>
                            <a:gd name="f99" fmla="*/ f78 1 499"/>
                            <a:gd name="f100" fmla="*/ f79 1 499"/>
                            <a:gd name="f101" fmla="*/ f80 1 186"/>
                            <a:gd name="f102" fmla="*/ f81 1 499"/>
                            <a:gd name="f103" fmla="*/ f82 1 186"/>
                            <a:gd name="f104" fmla="*/ f83 1 499"/>
                            <a:gd name="f105" fmla="*/ f84 1 186"/>
                            <a:gd name="f106" fmla="*/ f85 1 499"/>
                            <a:gd name="f107" fmla="*/ f86 1 186"/>
                            <a:gd name="f108" fmla="*/ f87 1 499"/>
                            <a:gd name="f109" fmla="*/ f88 1 186"/>
                            <a:gd name="f110" fmla="*/ f89 1 499"/>
                            <a:gd name="f111" fmla="*/ 0 1 f68"/>
                            <a:gd name="f112" fmla="*/ f62 1 f68"/>
                            <a:gd name="f113" fmla="*/ 0 1 f69"/>
                            <a:gd name="f114" fmla="*/ f63 1 f69"/>
                            <a:gd name="f115" fmla="*/ f91 1 f68"/>
                            <a:gd name="f116" fmla="*/ f92 1 f69"/>
                            <a:gd name="f117" fmla="*/ f93 1 f68"/>
                            <a:gd name="f118" fmla="*/ f94 1 f69"/>
                            <a:gd name="f119" fmla="*/ f95 1 f69"/>
                            <a:gd name="f120" fmla="*/ f96 1 f68"/>
                            <a:gd name="f121" fmla="*/ f97 1 f69"/>
                            <a:gd name="f122" fmla="*/ f98 1 f68"/>
                            <a:gd name="f123" fmla="*/ f99 1 f69"/>
                            <a:gd name="f124" fmla="*/ f100 1 f69"/>
                            <a:gd name="f125" fmla="*/ f101 1 f68"/>
                            <a:gd name="f126" fmla="*/ f102 1 f69"/>
                            <a:gd name="f127" fmla="*/ f103 1 f68"/>
                            <a:gd name="f128" fmla="*/ f104 1 f69"/>
                            <a:gd name="f129" fmla="*/ f105 1 f68"/>
                            <a:gd name="f130" fmla="*/ f106 1 f69"/>
                            <a:gd name="f131" fmla="*/ f107 1 f68"/>
                            <a:gd name="f132" fmla="*/ f108 1 f69"/>
                            <a:gd name="f133" fmla="*/ f109 1 f68"/>
                            <a:gd name="f134" fmla="*/ f110 1 f69"/>
                            <a:gd name="f135" fmla="*/ f111 f59 1"/>
                            <a:gd name="f136" fmla="*/ f112 f59 1"/>
                            <a:gd name="f137" fmla="*/ f114 f60 1"/>
                            <a:gd name="f138" fmla="*/ f113 f60 1"/>
                            <a:gd name="f139" fmla="*/ f115 f59 1"/>
                            <a:gd name="f140" fmla="*/ f116 f60 1"/>
                            <a:gd name="f141" fmla="*/ f117 f59 1"/>
                            <a:gd name="f142" fmla="*/ f118 f60 1"/>
                            <a:gd name="f143" fmla="*/ f119 f60 1"/>
                            <a:gd name="f144" fmla="*/ f120 f59 1"/>
                            <a:gd name="f145" fmla="*/ f121 f60 1"/>
                            <a:gd name="f146" fmla="*/ f122 f59 1"/>
                            <a:gd name="f147" fmla="*/ f123 f60 1"/>
                            <a:gd name="f148" fmla="*/ f124 f60 1"/>
                            <a:gd name="f149" fmla="*/ f125 f59 1"/>
                            <a:gd name="f150" fmla="*/ f126 f60 1"/>
                            <a:gd name="f151" fmla="*/ f127 f59 1"/>
                            <a:gd name="f152" fmla="*/ f128 f60 1"/>
                            <a:gd name="f153" fmla="*/ f129 f59 1"/>
                            <a:gd name="f154" fmla="*/ f130 f60 1"/>
                            <a:gd name="f155" fmla="*/ f131 f59 1"/>
                            <a:gd name="f156" fmla="*/ f132 f60 1"/>
                            <a:gd name="f157" fmla="*/ f133 f59 1"/>
                            <a:gd name="f158" fmla="*/ f134 f60 1"/>
                          </a:gdLst>
                          <a:ahLst/>
                          <a:cxnLst>
                            <a:cxn ang="3cd4">
                              <a:pos x="hc" y="t"/>
                            </a:cxn>
                            <a:cxn ang="0">
                              <a:pos x="r" y="vc"/>
                            </a:cxn>
                            <a:cxn ang="cd4">
                              <a:pos x="hc" y="b"/>
                            </a:cxn>
                            <a:cxn ang="cd2">
                              <a:pos x="l" y="vc"/>
                            </a:cxn>
                            <a:cxn ang="f90">
                              <a:pos x="f139" y="f140"/>
                            </a:cxn>
                            <a:cxn ang="f90">
                              <a:pos x="f141" y="f142"/>
                            </a:cxn>
                            <a:cxn ang="f90">
                              <a:pos x="f141" y="f143"/>
                            </a:cxn>
                            <a:cxn ang="f90">
                              <a:pos x="f144" y="f145"/>
                            </a:cxn>
                            <a:cxn ang="f90">
                              <a:pos x="f146" y="f147"/>
                            </a:cxn>
                            <a:cxn ang="f90">
                              <a:pos x="f146" y="f148"/>
                            </a:cxn>
                            <a:cxn ang="f90">
                              <a:pos x="f149" y="f150"/>
                            </a:cxn>
                            <a:cxn ang="f90">
                              <a:pos x="f151" y="f152"/>
                            </a:cxn>
                            <a:cxn ang="f90">
                              <a:pos x="f153" y="f154"/>
                            </a:cxn>
                            <a:cxn ang="f90">
                              <a:pos x="f155" y="f156"/>
                            </a:cxn>
                            <a:cxn ang="f90">
                              <a:pos x="f157" y="f158"/>
                            </a:cxn>
                            <a:cxn ang="f90">
                              <a:pos x="f139" y="f140"/>
                            </a:cxn>
                            <a:cxn ang="f90">
                              <a:pos x="f141" y="f142"/>
                            </a:cxn>
                            <a:cxn ang="f90">
                              <a:pos x="f141" y="f142"/>
                            </a:cxn>
                            <a:cxn ang="f90">
                              <a:pos x="f139" y="f140"/>
                            </a:cxn>
                            <a:cxn ang="f90">
                              <a:pos x="f141" y="f142"/>
                            </a:cxn>
                            <a:cxn ang="f90">
                              <a:pos x="f155" y="f156"/>
                            </a:cxn>
                            <a:cxn ang="f90">
                              <a:pos x="f155" y="f156"/>
                            </a:cxn>
                            <a:cxn ang="f90">
                              <a:pos x="f157" y="f158"/>
                            </a:cxn>
                            <a:cxn ang="f90">
                              <a:pos x="f155" y="f156"/>
                            </a:cxn>
                          </a:cxnLst>
                          <a:rect l="f135" t="f138" r="f136" b="f137"/>
                          <a:pathLst>
                            <a:path w="186" h="499">
                              <a:moveTo>
                                <a:pt x="f8" y="f9"/>
                              </a:moveTo>
                              <a:cubicBezTo>
                                <a:pt x="f10" y="f11"/>
                                <a:pt x="f12" y="f13"/>
                                <a:pt x="f5" y="f14"/>
                              </a:cubicBezTo>
                              <a:cubicBezTo>
                                <a:pt x="f5" y="f15"/>
                                <a:pt x="f5" y="f15"/>
                                <a:pt x="f5" y="f15"/>
                              </a:cubicBezTo>
                              <a:cubicBezTo>
                                <a:pt x="f16" y="f17"/>
                                <a:pt x="f18" y="f19"/>
                                <a:pt x="f20" y="f5"/>
                              </a:cubicBezTo>
                              <a:cubicBezTo>
                                <a:pt x="f21" y="f22"/>
                                <a:pt x="f23" y="f24"/>
                                <a:pt x="f23" y="f25"/>
                              </a:cubicBezTo>
                              <a:cubicBezTo>
                                <a:pt x="f23" y="f26"/>
                                <a:pt x="f23" y="f26"/>
                                <a:pt x="f23" y="f26"/>
                              </a:cubicBezTo>
                              <a:cubicBezTo>
                                <a:pt x="f23" y="f27"/>
                                <a:pt x="f28" y="f29"/>
                                <a:pt x="f30" y="f31"/>
                              </a:cubicBezTo>
                              <a:cubicBezTo>
                                <a:pt x="f32" y="f33"/>
                                <a:pt x="f34" y="f35"/>
                                <a:pt x="f36" y="f37"/>
                              </a:cubicBezTo>
                              <a:cubicBezTo>
                                <a:pt x="f38" y="f39"/>
                                <a:pt x="f40" y="f41"/>
                                <a:pt x="f42" y="f43"/>
                              </a:cubicBezTo>
                              <a:cubicBezTo>
                                <a:pt x="f44" y="f45"/>
                                <a:pt x="f46" y="f47"/>
                                <a:pt x="f6" y="f7"/>
                              </a:cubicBezTo>
                              <a:cubicBezTo>
                                <a:pt x="f48" y="f49"/>
                                <a:pt x="f50" y="f51"/>
                                <a:pt x="f52" y="f53"/>
                              </a:cubicBezTo>
                              <a:cubicBezTo>
                                <a:pt x="f54" y="f55"/>
                                <a:pt x="f56" y="f57"/>
                                <a:pt x="f8" y="f9"/>
                              </a:cubicBezTo>
                              <a:close/>
                              <a:moveTo>
                                <a:pt x="f5" y="f14"/>
                              </a:moveTo>
                              <a:cubicBezTo>
                                <a:pt x="f5" y="f14"/>
                                <a:pt x="f5" y="f14"/>
                                <a:pt x="f5" y="f14"/>
                              </a:cubicBezTo>
                              <a:cubicBezTo>
                                <a:pt x="f12" y="f13"/>
                                <a:pt x="f10" y="f11"/>
                                <a:pt x="f8" y="f9"/>
                              </a:cubicBezTo>
                              <a:cubicBezTo>
                                <a:pt x="f10" y="f11"/>
                                <a:pt x="f12" y="f13"/>
                                <a:pt x="f5" y="f14"/>
                              </a:cubicBezTo>
                              <a:close/>
                              <a:moveTo>
                                <a:pt x="f6" y="f7"/>
                              </a:moveTo>
                              <a:cubicBezTo>
                                <a:pt x="f6" y="f7"/>
                                <a:pt x="f6" y="f7"/>
                                <a:pt x="f6" y="f7"/>
                              </a:cubicBezTo>
                              <a:cubicBezTo>
                                <a:pt x="f48" y="f49"/>
                                <a:pt x="f50" y="f51"/>
                                <a:pt x="f52" y="f53"/>
                              </a:cubicBezTo>
                              <a:cubicBezTo>
                                <a:pt x="f50" y="f51"/>
                                <a:pt x="f48" y="f49"/>
                                <a:pt x="f6" y="f7"/>
                              </a:cubicBezTo>
                              <a:close/>
                            </a:path>
                          </a:pathLst>
                        </a:custGeom>
                        <a:solidFill>
                          <a:srgbClr val="C94A76"/>
                        </a:solidFill>
                        <a:ln cap="flat">
                          <a:noFill/>
                          <a:prstDash val="solid"/>
                        </a:ln>
                      </wps:spPr>
                      <wps:bodyPr wrap="square" lIns="0" tIns="0" rIns="0" bIns="0">
                        <a:noAutofit/>
                      </wps:bodyPr>
                    </wps:wsp>
                    <wps:wsp>
                      <wps:cNvPr id="35" name="Freeform 9"/>
                      <wps:cNvSpPr/>
                      <wps:spPr>
                        <a:xfrm>
                          <a:off x="2074545" y="227339"/>
                          <a:ext cx="220983" cy="177795"/>
                        </a:xfrm>
                        <a:custGeom>
                          <a:avLst/>
                          <a:gdLst>
                            <a:gd name="f0" fmla="val 10800000"/>
                            <a:gd name="f1" fmla="val 5400000"/>
                            <a:gd name="f2" fmla="val 180"/>
                            <a:gd name="f3" fmla="val w"/>
                            <a:gd name="f4" fmla="val h"/>
                            <a:gd name="f5" fmla="val 0"/>
                            <a:gd name="f6" fmla="val 695"/>
                            <a:gd name="f7" fmla="val 560"/>
                            <a:gd name="f8" fmla="val 421"/>
                            <a:gd name="f9" fmla="val 464"/>
                            <a:gd name="f10" fmla="val 691"/>
                            <a:gd name="f11" fmla="val 507"/>
                            <a:gd name="f12" fmla="val 683"/>
                            <a:gd name="f13" fmla="val 549"/>
                            <a:gd name="f14" fmla="val 676"/>
                            <a:gd name="f15" fmla="val 553"/>
                            <a:gd name="f16" fmla="val 662"/>
                            <a:gd name="f17" fmla="val 555"/>
                            <a:gd name="f18" fmla="val 649"/>
                            <a:gd name="f19" fmla="val 556"/>
                            <a:gd name="f20" fmla="val 635"/>
                            <a:gd name="f21" fmla="val 557"/>
                            <a:gd name="f22" fmla="val 631"/>
                            <a:gd name="f23" fmla="val 558"/>
                            <a:gd name="f24" fmla="val 626"/>
                            <a:gd name="f25" fmla="val 621"/>
                            <a:gd name="f26" fmla="val 608"/>
                            <a:gd name="f27" fmla="val 559"/>
                            <a:gd name="f28" fmla="val 596"/>
                            <a:gd name="f29" fmla="val 583"/>
                            <a:gd name="f30" fmla="val 579"/>
                            <a:gd name="f31" fmla="val 493"/>
                            <a:gd name="f32" fmla="val 408"/>
                            <a:gd name="f33" fmla="val 543"/>
                            <a:gd name="f34" fmla="val 329"/>
                            <a:gd name="f35" fmla="val 512"/>
                            <a:gd name="f36" fmla="val 196"/>
                            <a:gd name="f37" fmla="val 459"/>
                            <a:gd name="f38" fmla="val 79"/>
                            <a:gd name="f39" fmla="val 365"/>
                            <a:gd name="f40" fmla="val 240"/>
                            <a:gd name="f41" fmla="val 24"/>
                            <a:gd name="f42" fmla="val 243"/>
                            <a:gd name="f43" fmla="val 49"/>
                            <a:gd name="f44" fmla="val 245"/>
                            <a:gd name="f45" fmla="val 75"/>
                            <a:gd name="f46" fmla="val 136"/>
                            <a:gd name="f47" fmla="val 199"/>
                            <a:gd name="f48" fmla="val 235"/>
                            <a:gd name="f49" fmla="val 261"/>
                            <a:gd name="f50" fmla="val 214"/>
                            <a:gd name="f51" fmla="val 382"/>
                            <a:gd name="f52" fmla="val 173"/>
                            <a:gd name="f53" fmla="val 481"/>
                            <a:gd name="f54" fmla="val 97"/>
                            <a:gd name="f55" fmla="val 550"/>
                            <a:gd name="f56" fmla="val 59"/>
                            <a:gd name="f57" fmla="val 633"/>
                            <a:gd name="f58" fmla="val 127"/>
                            <a:gd name="f59" fmla="val 658"/>
                            <a:gd name="f60" fmla="val 203"/>
                            <a:gd name="f61" fmla="val 275"/>
                            <a:gd name="f62" fmla="val 694"/>
                            <a:gd name="f63" fmla="val 348"/>
                            <a:gd name="f64" fmla="val 420"/>
                            <a:gd name="f65" fmla="+- 0 0 -90"/>
                            <a:gd name="f66" fmla="*/ f3 1 695"/>
                            <a:gd name="f67" fmla="*/ f4 1 560"/>
                            <a:gd name="f68" fmla="val f5"/>
                            <a:gd name="f69" fmla="val f6"/>
                            <a:gd name="f70" fmla="val f7"/>
                            <a:gd name="f71" fmla="*/ f65 f0 1"/>
                            <a:gd name="f72" fmla="+- f70 0 f68"/>
                            <a:gd name="f73" fmla="+- f69 0 f68"/>
                            <a:gd name="f74" fmla="*/ f71 1 f2"/>
                            <a:gd name="f75" fmla="*/ f73 1 695"/>
                            <a:gd name="f76" fmla="*/ f72 1 560"/>
                            <a:gd name="f77" fmla="*/ 695 f73 1"/>
                            <a:gd name="f78" fmla="*/ 421 f72 1"/>
                            <a:gd name="f79" fmla="*/ 683 f73 1"/>
                            <a:gd name="f80" fmla="*/ 549 f72 1"/>
                            <a:gd name="f81" fmla="*/ 676 f73 1"/>
                            <a:gd name="f82" fmla="*/ 553 f72 1"/>
                            <a:gd name="f83" fmla="*/ 635 f73 1"/>
                            <a:gd name="f84" fmla="*/ 557 f72 1"/>
                            <a:gd name="f85" fmla="*/ 621 f73 1"/>
                            <a:gd name="f86" fmla="*/ 558 f72 1"/>
                            <a:gd name="f87" fmla="*/ 583 f73 1"/>
                            <a:gd name="f88" fmla="*/ 560 f72 1"/>
                            <a:gd name="f89" fmla="*/ 579 f73 1"/>
                            <a:gd name="f90" fmla="*/ 329 f73 1"/>
                            <a:gd name="f91" fmla="*/ 512 f72 1"/>
                            <a:gd name="f92" fmla="*/ 0 f73 1"/>
                            <a:gd name="f93" fmla="*/ 240 f72 1"/>
                            <a:gd name="f94" fmla="*/ 75 f73 1"/>
                            <a:gd name="f95" fmla="*/ 245 f72 1"/>
                            <a:gd name="f96" fmla="*/ 261 f73 1"/>
                            <a:gd name="f97" fmla="*/ 214 f72 1"/>
                            <a:gd name="f98" fmla="*/ 550 f73 1"/>
                            <a:gd name="f99" fmla="*/ 0 f72 1"/>
                            <a:gd name="f100" fmla="*/ 658 f73 1"/>
                            <a:gd name="f101" fmla="*/ 203 f72 1"/>
                            <a:gd name="f102" fmla="*/ 420 f72 1"/>
                            <a:gd name="f103" fmla="+- f74 0 f1"/>
                            <a:gd name="f104" fmla="*/ f77 1 695"/>
                            <a:gd name="f105" fmla="*/ f78 1 560"/>
                            <a:gd name="f106" fmla="*/ f79 1 695"/>
                            <a:gd name="f107" fmla="*/ f80 1 560"/>
                            <a:gd name="f108" fmla="*/ f81 1 695"/>
                            <a:gd name="f109" fmla="*/ f82 1 560"/>
                            <a:gd name="f110" fmla="*/ f83 1 695"/>
                            <a:gd name="f111" fmla="*/ f84 1 560"/>
                            <a:gd name="f112" fmla="*/ f85 1 695"/>
                            <a:gd name="f113" fmla="*/ f86 1 560"/>
                            <a:gd name="f114" fmla="*/ f87 1 695"/>
                            <a:gd name="f115" fmla="*/ f88 1 560"/>
                            <a:gd name="f116" fmla="*/ f89 1 695"/>
                            <a:gd name="f117" fmla="*/ f90 1 695"/>
                            <a:gd name="f118" fmla="*/ f91 1 560"/>
                            <a:gd name="f119" fmla="*/ f92 1 695"/>
                            <a:gd name="f120" fmla="*/ f93 1 560"/>
                            <a:gd name="f121" fmla="*/ f94 1 695"/>
                            <a:gd name="f122" fmla="*/ f95 1 560"/>
                            <a:gd name="f123" fmla="*/ f96 1 695"/>
                            <a:gd name="f124" fmla="*/ f97 1 560"/>
                            <a:gd name="f125" fmla="*/ f98 1 695"/>
                            <a:gd name="f126" fmla="*/ f99 1 560"/>
                            <a:gd name="f127" fmla="*/ f100 1 695"/>
                            <a:gd name="f128" fmla="*/ f101 1 560"/>
                            <a:gd name="f129" fmla="*/ f102 1 560"/>
                            <a:gd name="f130" fmla="*/ 0 1 f75"/>
                            <a:gd name="f131" fmla="*/ f69 1 f75"/>
                            <a:gd name="f132" fmla="*/ 0 1 f76"/>
                            <a:gd name="f133" fmla="*/ f70 1 f76"/>
                            <a:gd name="f134" fmla="*/ f104 1 f75"/>
                            <a:gd name="f135" fmla="*/ f105 1 f76"/>
                            <a:gd name="f136" fmla="*/ f106 1 f75"/>
                            <a:gd name="f137" fmla="*/ f107 1 f76"/>
                            <a:gd name="f138" fmla="*/ f108 1 f75"/>
                            <a:gd name="f139" fmla="*/ f109 1 f76"/>
                            <a:gd name="f140" fmla="*/ f110 1 f75"/>
                            <a:gd name="f141" fmla="*/ f111 1 f76"/>
                            <a:gd name="f142" fmla="*/ f112 1 f75"/>
                            <a:gd name="f143" fmla="*/ f113 1 f76"/>
                            <a:gd name="f144" fmla="*/ f114 1 f75"/>
                            <a:gd name="f145" fmla="*/ f115 1 f76"/>
                            <a:gd name="f146" fmla="*/ f116 1 f75"/>
                            <a:gd name="f147" fmla="*/ f117 1 f75"/>
                            <a:gd name="f148" fmla="*/ f118 1 f76"/>
                            <a:gd name="f149" fmla="*/ f119 1 f75"/>
                            <a:gd name="f150" fmla="*/ f120 1 f76"/>
                            <a:gd name="f151" fmla="*/ f121 1 f75"/>
                            <a:gd name="f152" fmla="*/ f122 1 f76"/>
                            <a:gd name="f153" fmla="*/ f123 1 f75"/>
                            <a:gd name="f154" fmla="*/ f124 1 f76"/>
                            <a:gd name="f155" fmla="*/ f125 1 f75"/>
                            <a:gd name="f156" fmla="*/ f126 1 f76"/>
                            <a:gd name="f157" fmla="*/ f127 1 f75"/>
                            <a:gd name="f158" fmla="*/ f128 1 f76"/>
                            <a:gd name="f159" fmla="*/ f129 1 f76"/>
                            <a:gd name="f160" fmla="*/ f130 f66 1"/>
                            <a:gd name="f161" fmla="*/ f131 f66 1"/>
                            <a:gd name="f162" fmla="*/ f133 f67 1"/>
                            <a:gd name="f163" fmla="*/ f132 f67 1"/>
                            <a:gd name="f164" fmla="*/ f134 f66 1"/>
                            <a:gd name="f165" fmla="*/ f135 f67 1"/>
                            <a:gd name="f166" fmla="*/ f136 f66 1"/>
                            <a:gd name="f167" fmla="*/ f137 f67 1"/>
                            <a:gd name="f168" fmla="*/ f138 f66 1"/>
                            <a:gd name="f169" fmla="*/ f139 f67 1"/>
                            <a:gd name="f170" fmla="*/ f140 f66 1"/>
                            <a:gd name="f171" fmla="*/ f141 f67 1"/>
                            <a:gd name="f172" fmla="*/ f142 f66 1"/>
                            <a:gd name="f173" fmla="*/ f143 f67 1"/>
                            <a:gd name="f174" fmla="*/ f144 f66 1"/>
                            <a:gd name="f175" fmla="*/ f145 f67 1"/>
                            <a:gd name="f176" fmla="*/ f146 f66 1"/>
                            <a:gd name="f177" fmla="*/ f147 f66 1"/>
                            <a:gd name="f178" fmla="*/ f148 f67 1"/>
                            <a:gd name="f179" fmla="*/ f149 f66 1"/>
                            <a:gd name="f180" fmla="*/ f150 f67 1"/>
                            <a:gd name="f181" fmla="*/ f151 f66 1"/>
                            <a:gd name="f182" fmla="*/ f152 f67 1"/>
                            <a:gd name="f183" fmla="*/ f153 f66 1"/>
                            <a:gd name="f184" fmla="*/ f154 f67 1"/>
                            <a:gd name="f185" fmla="*/ f155 f66 1"/>
                            <a:gd name="f186" fmla="*/ f156 f67 1"/>
                            <a:gd name="f187" fmla="*/ f157 f66 1"/>
                            <a:gd name="f188" fmla="*/ f158 f67 1"/>
                            <a:gd name="f189" fmla="*/ f159 f67 1"/>
                          </a:gdLst>
                          <a:ahLst/>
                          <a:cxnLst>
                            <a:cxn ang="3cd4">
                              <a:pos x="hc" y="t"/>
                            </a:cxn>
                            <a:cxn ang="0">
                              <a:pos x="r" y="vc"/>
                            </a:cxn>
                            <a:cxn ang="cd4">
                              <a:pos x="hc" y="b"/>
                            </a:cxn>
                            <a:cxn ang="cd2">
                              <a:pos x="l" y="vc"/>
                            </a:cxn>
                            <a:cxn ang="f103">
                              <a:pos x="f164" y="f165"/>
                            </a:cxn>
                            <a:cxn ang="f103">
                              <a:pos x="f166" y="f167"/>
                            </a:cxn>
                            <a:cxn ang="f103">
                              <a:pos x="f168" y="f169"/>
                            </a:cxn>
                            <a:cxn ang="f103">
                              <a:pos x="f170" y="f171"/>
                            </a:cxn>
                            <a:cxn ang="f103">
                              <a:pos x="f172" y="f173"/>
                            </a:cxn>
                            <a:cxn ang="f103">
                              <a:pos x="f174" y="f175"/>
                            </a:cxn>
                            <a:cxn ang="f103">
                              <a:pos x="f176" y="f175"/>
                            </a:cxn>
                            <a:cxn ang="f103">
                              <a:pos x="f177" y="f178"/>
                            </a:cxn>
                            <a:cxn ang="f103">
                              <a:pos x="f179" y="f180"/>
                            </a:cxn>
                            <a:cxn ang="f103">
                              <a:pos x="f181" y="f182"/>
                            </a:cxn>
                            <a:cxn ang="f103">
                              <a:pos x="f183" y="f184"/>
                            </a:cxn>
                            <a:cxn ang="f103">
                              <a:pos x="f185" y="f186"/>
                            </a:cxn>
                            <a:cxn ang="f103">
                              <a:pos x="f187" y="f188"/>
                            </a:cxn>
                            <a:cxn ang="f103">
                              <a:pos x="f164" y="f189"/>
                            </a:cxn>
                            <a:cxn ang="f103">
                              <a:pos x="f164" y="f165"/>
                            </a:cxn>
                            <a:cxn ang="f103">
                              <a:pos x="f174" y="f175"/>
                            </a:cxn>
                            <a:cxn ang="f103">
                              <a:pos x="f172" y="f173"/>
                            </a:cxn>
                            <a:cxn ang="f103">
                              <a:pos x="f174" y="f175"/>
                            </a:cxn>
                            <a:cxn ang="f103">
                              <a:pos x="f176" y="f175"/>
                            </a:cxn>
                            <a:cxn ang="f103">
                              <a:pos x="f177" y="f178"/>
                            </a:cxn>
                            <a:cxn ang="f103">
                              <a:pos x="f176" y="f175"/>
                            </a:cxn>
                            <a:cxn ang="f103">
                              <a:pos x="f174" y="f175"/>
                            </a:cxn>
                            <a:cxn ang="f103">
                              <a:pos x="f168" y="f169"/>
                            </a:cxn>
                            <a:cxn ang="f103">
                              <a:pos x="f168" y="f169"/>
                            </a:cxn>
                            <a:cxn ang="f103">
                              <a:pos x="f170" y="f171"/>
                            </a:cxn>
                            <a:cxn ang="f103">
                              <a:pos x="f168" y="f169"/>
                            </a:cxn>
                          </a:cxnLst>
                          <a:rect l="f160" t="f163" r="f161" b="f162"/>
                          <a:pathLst>
                            <a:path w="695" h="560">
                              <a:moveTo>
                                <a:pt x="f6" y="f8"/>
                              </a:moveTo>
                              <a:cubicBezTo>
                                <a:pt x="f6" y="f9"/>
                                <a:pt x="f10" y="f11"/>
                                <a:pt x="f12" y="f13"/>
                              </a:cubicBezTo>
                              <a:cubicBezTo>
                                <a:pt x="f14" y="f15"/>
                                <a:pt x="f14" y="f15"/>
                                <a:pt x="f14" y="f15"/>
                              </a:cubicBezTo>
                              <a:cubicBezTo>
                                <a:pt x="f16" y="f17"/>
                                <a:pt x="f18" y="f19"/>
                                <a:pt x="f20" y="f21"/>
                              </a:cubicBezTo>
                              <a:cubicBezTo>
                                <a:pt x="f22" y="f23"/>
                                <a:pt x="f24" y="f23"/>
                                <a:pt x="f25" y="f23"/>
                              </a:cubicBezTo>
                              <a:cubicBezTo>
                                <a:pt x="f26" y="f27"/>
                                <a:pt x="f28" y="f27"/>
                                <a:pt x="f29" y="f7"/>
                              </a:cubicBezTo>
                              <a:cubicBezTo>
                                <a:pt x="f30" y="f7"/>
                                <a:pt x="f30" y="f7"/>
                                <a:pt x="f30" y="f7"/>
                              </a:cubicBezTo>
                              <a:cubicBezTo>
                                <a:pt x="f31" y="f27"/>
                                <a:pt x="f32" y="f33"/>
                                <a:pt x="f34" y="f35"/>
                              </a:cubicBezTo>
                              <a:cubicBezTo>
                                <a:pt x="f36" y="f37"/>
                                <a:pt x="f38" y="f39"/>
                                <a:pt x="f5" y="f40"/>
                              </a:cubicBezTo>
                              <a:cubicBezTo>
                                <a:pt x="f41" y="f42"/>
                                <a:pt x="f43" y="f44"/>
                                <a:pt x="f45" y="f44"/>
                              </a:cubicBezTo>
                              <a:cubicBezTo>
                                <a:pt x="f46" y="f44"/>
                                <a:pt x="f47" y="f48"/>
                                <a:pt x="f49" y="f50"/>
                              </a:cubicBezTo>
                              <a:cubicBezTo>
                                <a:pt x="f51" y="f52"/>
                                <a:pt x="f53" y="f54"/>
                                <a:pt x="f55" y="f5"/>
                              </a:cubicBezTo>
                              <a:cubicBezTo>
                                <a:pt x="f28" y="f56"/>
                                <a:pt x="f57" y="f58"/>
                                <a:pt x="f59" y="f60"/>
                              </a:cubicBezTo>
                              <a:cubicBezTo>
                                <a:pt x="f12" y="f61"/>
                                <a:pt x="f62" y="f63"/>
                                <a:pt x="f6" y="f64"/>
                              </a:cubicBezTo>
                              <a:lnTo>
                                <a:pt x="f6" y="f8"/>
                              </a:lnTo>
                              <a:close/>
                              <a:moveTo>
                                <a:pt x="f29" y="f7"/>
                              </a:moveTo>
                              <a:cubicBezTo>
                                <a:pt x="f28" y="f27"/>
                                <a:pt x="f26" y="f27"/>
                                <a:pt x="f25" y="f23"/>
                              </a:cubicBezTo>
                              <a:cubicBezTo>
                                <a:pt x="f26" y="f27"/>
                                <a:pt x="f28" y="f27"/>
                                <a:pt x="f29" y="f7"/>
                              </a:cubicBezTo>
                              <a:cubicBezTo>
                                <a:pt x="f30" y="f7"/>
                                <a:pt x="f30" y="f7"/>
                                <a:pt x="f30" y="f7"/>
                              </a:cubicBezTo>
                              <a:cubicBezTo>
                                <a:pt x="f31" y="f27"/>
                                <a:pt x="f32" y="f33"/>
                                <a:pt x="f34" y="f35"/>
                              </a:cubicBezTo>
                              <a:cubicBezTo>
                                <a:pt x="f32" y="f33"/>
                                <a:pt x="f31" y="f27"/>
                                <a:pt x="f30" y="f7"/>
                              </a:cubicBezTo>
                              <a:lnTo>
                                <a:pt x="f29" y="f7"/>
                              </a:lnTo>
                              <a:close/>
                              <a:moveTo>
                                <a:pt x="f14" y="f15"/>
                              </a:moveTo>
                              <a:cubicBezTo>
                                <a:pt x="f14" y="f15"/>
                                <a:pt x="f14" y="f15"/>
                                <a:pt x="f14" y="f15"/>
                              </a:cubicBezTo>
                              <a:cubicBezTo>
                                <a:pt x="f16" y="f17"/>
                                <a:pt x="f18" y="f19"/>
                                <a:pt x="f20" y="f21"/>
                              </a:cubicBezTo>
                              <a:cubicBezTo>
                                <a:pt x="f18" y="f19"/>
                                <a:pt x="f16" y="f17"/>
                                <a:pt x="f14" y="f15"/>
                              </a:cubicBezTo>
                              <a:close/>
                            </a:path>
                          </a:pathLst>
                        </a:custGeom>
                        <a:solidFill>
                          <a:srgbClr val="009BB5"/>
                        </a:solidFill>
                        <a:ln cap="flat">
                          <a:noFill/>
                          <a:prstDash val="solid"/>
                        </a:ln>
                      </wps:spPr>
                      <wps:bodyPr wrap="square" lIns="0" tIns="0" rIns="0" bIns="0">
                        <a:noAutofit/>
                      </wps:bodyPr>
                    </wps:wsp>
                    <wps:wsp>
                      <wps:cNvPr id="36" name="Freeform 10"/>
                      <wps:cNvSpPr/>
                      <wps:spPr>
                        <a:xfrm>
                          <a:off x="2040255" y="142875"/>
                          <a:ext cx="208912" cy="162562"/>
                        </a:xfrm>
                        <a:custGeom>
                          <a:avLst/>
                          <a:gdLst>
                            <a:gd name="f0" fmla="val 10800000"/>
                            <a:gd name="f1" fmla="val 5400000"/>
                            <a:gd name="f2" fmla="val 180"/>
                            <a:gd name="f3" fmla="val w"/>
                            <a:gd name="f4" fmla="val h"/>
                            <a:gd name="f5" fmla="val 0"/>
                            <a:gd name="f6" fmla="val 658"/>
                            <a:gd name="f7" fmla="val 511"/>
                            <a:gd name="f8" fmla="val 266"/>
                            <a:gd name="f9" fmla="val 589"/>
                            <a:gd name="f10" fmla="val 363"/>
                            <a:gd name="f11" fmla="val 490"/>
                            <a:gd name="f12" fmla="val 439"/>
                            <a:gd name="f13" fmla="val 369"/>
                            <a:gd name="f14" fmla="val 480"/>
                            <a:gd name="f15" fmla="val 307"/>
                            <a:gd name="f16" fmla="val 501"/>
                            <a:gd name="f17" fmla="val 244"/>
                            <a:gd name="f18" fmla="val 183"/>
                            <a:gd name="f19" fmla="val 157"/>
                            <a:gd name="f20" fmla="val 132"/>
                            <a:gd name="f21" fmla="val 509"/>
                            <a:gd name="f22" fmla="val 108"/>
                            <a:gd name="f23" fmla="val 506"/>
                            <a:gd name="f24" fmla="val 79"/>
                            <a:gd name="f25" fmla="val 460"/>
                            <a:gd name="f26" fmla="val 55"/>
                            <a:gd name="f27" fmla="val 410"/>
                            <a:gd name="f28" fmla="val 37"/>
                            <a:gd name="f29" fmla="val 357"/>
                            <a:gd name="f30" fmla="val 33"/>
                            <a:gd name="f31" fmla="val 345"/>
                            <a:gd name="f32" fmla="val 30"/>
                            <a:gd name="f33" fmla="val 333"/>
                            <a:gd name="f34" fmla="val 26"/>
                            <a:gd name="f35" fmla="val 322"/>
                            <a:gd name="f36" fmla="val 15"/>
                            <a:gd name="f37" fmla="val 282"/>
                            <a:gd name="f38" fmla="val 8"/>
                            <a:gd name="f39" fmla="val 243"/>
                            <a:gd name="f40" fmla="val 4"/>
                            <a:gd name="f41" fmla="val 203"/>
                            <a:gd name="f42" fmla="val 2"/>
                            <a:gd name="f43" fmla="val 182"/>
                            <a:gd name="f44" fmla="val 160"/>
                            <a:gd name="f45" fmla="val 139"/>
                            <a:gd name="f46" fmla="val 134"/>
                            <a:gd name="f47" fmla="val 91"/>
                            <a:gd name="f48" fmla="val 5"/>
                            <a:gd name="f49" fmla="val 49"/>
                            <a:gd name="f50" fmla="val 13"/>
                            <a:gd name="f51" fmla="val 7"/>
                            <a:gd name="f52" fmla="val 46"/>
                            <a:gd name="f53" fmla="val 112"/>
                            <a:gd name="f54" fmla="val 116"/>
                            <a:gd name="f55" fmla="val 327"/>
                            <a:gd name="f56" fmla="val 528"/>
                            <a:gd name="f57" fmla="val 99"/>
                            <a:gd name="f58" fmla="+- 0 0 -90"/>
                            <a:gd name="f59" fmla="*/ f3 1 658"/>
                            <a:gd name="f60" fmla="*/ f4 1 511"/>
                            <a:gd name="f61" fmla="val f5"/>
                            <a:gd name="f62" fmla="val f6"/>
                            <a:gd name="f63" fmla="val f7"/>
                            <a:gd name="f64" fmla="*/ f58 f0 1"/>
                            <a:gd name="f65" fmla="+- f63 0 f61"/>
                            <a:gd name="f66" fmla="+- f62 0 f61"/>
                            <a:gd name="f67" fmla="*/ f64 1 f2"/>
                            <a:gd name="f68" fmla="*/ f66 1 658"/>
                            <a:gd name="f69" fmla="*/ f65 1 511"/>
                            <a:gd name="f70" fmla="*/ 658 f66 1"/>
                            <a:gd name="f71" fmla="*/ 266 f65 1"/>
                            <a:gd name="f72" fmla="*/ 369 f66 1"/>
                            <a:gd name="f73" fmla="*/ 480 f65 1"/>
                            <a:gd name="f74" fmla="*/ 183 f66 1"/>
                            <a:gd name="f75" fmla="*/ 511 f65 1"/>
                            <a:gd name="f76" fmla="*/ 108 f66 1"/>
                            <a:gd name="f77" fmla="*/ 506 f65 1"/>
                            <a:gd name="f78" fmla="*/ 37 f66 1"/>
                            <a:gd name="f79" fmla="*/ 357 f65 1"/>
                            <a:gd name="f80" fmla="*/ 26 f66 1"/>
                            <a:gd name="f81" fmla="*/ 322 f65 1"/>
                            <a:gd name="f82" fmla="*/ 4 f66 1"/>
                            <a:gd name="f83" fmla="*/ 203 f65 1"/>
                            <a:gd name="f84" fmla="*/ 0 f66 1"/>
                            <a:gd name="f85" fmla="*/ 139 f65 1"/>
                            <a:gd name="f86" fmla="*/ 134 f65 1"/>
                            <a:gd name="f87" fmla="*/ 13 f66 1"/>
                            <a:gd name="f88" fmla="*/ 7 f65 1"/>
                            <a:gd name="f89" fmla="*/ 112 f66 1"/>
                            <a:gd name="f90" fmla="*/ 0 f65 1"/>
                            <a:gd name="f91" fmla="*/ 116 f66 1"/>
                            <a:gd name="f92" fmla="+- f67 0 f1"/>
                            <a:gd name="f93" fmla="*/ f70 1 658"/>
                            <a:gd name="f94" fmla="*/ f71 1 511"/>
                            <a:gd name="f95" fmla="*/ f72 1 658"/>
                            <a:gd name="f96" fmla="*/ f73 1 511"/>
                            <a:gd name="f97" fmla="*/ f74 1 658"/>
                            <a:gd name="f98" fmla="*/ f75 1 511"/>
                            <a:gd name="f99" fmla="*/ f76 1 658"/>
                            <a:gd name="f100" fmla="*/ f77 1 511"/>
                            <a:gd name="f101" fmla="*/ f78 1 658"/>
                            <a:gd name="f102" fmla="*/ f79 1 511"/>
                            <a:gd name="f103" fmla="*/ f80 1 658"/>
                            <a:gd name="f104" fmla="*/ f81 1 511"/>
                            <a:gd name="f105" fmla="*/ f82 1 658"/>
                            <a:gd name="f106" fmla="*/ f83 1 511"/>
                            <a:gd name="f107" fmla="*/ f84 1 658"/>
                            <a:gd name="f108" fmla="*/ f85 1 511"/>
                            <a:gd name="f109" fmla="*/ f86 1 511"/>
                            <a:gd name="f110" fmla="*/ f87 1 658"/>
                            <a:gd name="f111" fmla="*/ f88 1 511"/>
                            <a:gd name="f112" fmla="*/ f89 1 658"/>
                            <a:gd name="f113" fmla="*/ f90 1 511"/>
                            <a:gd name="f114" fmla="*/ f91 1 658"/>
                            <a:gd name="f115" fmla="*/ 0 1 f68"/>
                            <a:gd name="f116" fmla="*/ f62 1 f68"/>
                            <a:gd name="f117" fmla="*/ 0 1 f69"/>
                            <a:gd name="f118" fmla="*/ f63 1 f69"/>
                            <a:gd name="f119" fmla="*/ f93 1 f68"/>
                            <a:gd name="f120" fmla="*/ f94 1 f69"/>
                            <a:gd name="f121" fmla="*/ f95 1 f68"/>
                            <a:gd name="f122" fmla="*/ f96 1 f69"/>
                            <a:gd name="f123" fmla="*/ f97 1 f68"/>
                            <a:gd name="f124" fmla="*/ f98 1 f69"/>
                            <a:gd name="f125" fmla="*/ f99 1 f68"/>
                            <a:gd name="f126" fmla="*/ f100 1 f69"/>
                            <a:gd name="f127" fmla="*/ f101 1 f68"/>
                            <a:gd name="f128" fmla="*/ f102 1 f69"/>
                            <a:gd name="f129" fmla="*/ f103 1 f68"/>
                            <a:gd name="f130" fmla="*/ f104 1 f69"/>
                            <a:gd name="f131" fmla="*/ f105 1 f68"/>
                            <a:gd name="f132" fmla="*/ f106 1 f69"/>
                            <a:gd name="f133" fmla="*/ f107 1 f68"/>
                            <a:gd name="f134" fmla="*/ f108 1 f69"/>
                            <a:gd name="f135" fmla="*/ f109 1 f69"/>
                            <a:gd name="f136" fmla="*/ f110 1 f68"/>
                            <a:gd name="f137" fmla="*/ f111 1 f69"/>
                            <a:gd name="f138" fmla="*/ f112 1 f68"/>
                            <a:gd name="f139" fmla="*/ f113 1 f69"/>
                            <a:gd name="f140" fmla="*/ f114 1 f68"/>
                            <a:gd name="f141" fmla="*/ f115 f59 1"/>
                            <a:gd name="f142" fmla="*/ f116 f59 1"/>
                            <a:gd name="f143" fmla="*/ f118 f60 1"/>
                            <a:gd name="f144" fmla="*/ f117 f60 1"/>
                            <a:gd name="f145" fmla="*/ f119 f59 1"/>
                            <a:gd name="f146" fmla="*/ f120 f60 1"/>
                            <a:gd name="f147" fmla="*/ f121 f59 1"/>
                            <a:gd name="f148" fmla="*/ f122 f60 1"/>
                            <a:gd name="f149" fmla="*/ f123 f59 1"/>
                            <a:gd name="f150" fmla="*/ f124 f60 1"/>
                            <a:gd name="f151" fmla="*/ f125 f59 1"/>
                            <a:gd name="f152" fmla="*/ f126 f60 1"/>
                            <a:gd name="f153" fmla="*/ f127 f59 1"/>
                            <a:gd name="f154" fmla="*/ f128 f60 1"/>
                            <a:gd name="f155" fmla="*/ f129 f59 1"/>
                            <a:gd name="f156" fmla="*/ f130 f60 1"/>
                            <a:gd name="f157" fmla="*/ f131 f59 1"/>
                            <a:gd name="f158" fmla="*/ f132 f60 1"/>
                            <a:gd name="f159" fmla="*/ f133 f59 1"/>
                            <a:gd name="f160" fmla="*/ f134 f60 1"/>
                            <a:gd name="f161" fmla="*/ f135 f60 1"/>
                            <a:gd name="f162" fmla="*/ f136 f59 1"/>
                            <a:gd name="f163" fmla="*/ f137 f60 1"/>
                            <a:gd name="f164" fmla="*/ f138 f59 1"/>
                            <a:gd name="f165" fmla="*/ f139 f60 1"/>
                            <a:gd name="f166" fmla="*/ f140 f59 1"/>
                          </a:gdLst>
                          <a:ahLst/>
                          <a:cxnLst>
                            <a:cxn ang="3cd4">
                              <a:pos x="hc" y="t"/>
                            </a:cxn>
                            <a:cxn ang="0">
                              <a:pos x="r" y="vc"/>
                            </a:cxn>
                            <a:cxn ang="cd4">
                              <a:pos x="hc" y="b"/>
                            </a:cxn>
                            <a:cxn ang="cd2">
                              <a:pos x="l" y="vc"/>
                            </a:cxn>
                            <a:cxn ang="f92">
                              <a:pos x="f145" y="f146"/>
                            </a:cxn>
                            <a:cxn ang="f92">
                              <a:pos x="f147" y="f148"/>
                            </a:cxn>
                            <a:cxn ang="f92">
                              <a:pos x="f149" y="f150"/>
                            </a:cxn>
                            <a:cxn ang="f92">
                              <a:pos x="f151" y="f152"/>
                            </a:cxn>
                            <a:cxn ang="f92">
                              <a:pos x="f153" y="f154"/>
                            </a:cxn>
                            <a:cxn ang="f92">
                              <a:pos x="f155" y="f156"/>
                            </a:cxn>
                            <a:cxn ang="f92">
                              <a:pos x="f157" y="f158"/>
                            </a:cxn>
                            <a:cxn ang="f92">
                              <a:pos x="f159" y="f160"/>
                            </a:cxn>
                            <a:cxn ang="f92">
                              <a:pos x="f159" y="f161"/>
                            </a:cxn>
                            <a:cxn ang="f92">
                              <a:pos x="f162" y="f163"/>
                            </a:cxn>
                            <a:cxn ang="f92">
                              <a:pos x="f164" y="f165"/>
                            </a:cxn>
                            <a:cxn ang="f92">
                              <a:pos x="f166" y="f165"/>
                            </a:cxn>
                            <a:cxn ang="f92">
                              <a:pos x="f145" y="f146"/>
                            </a:cxn>
                          </a:cxnLst>
                          <a:rect l="f141" t="f144" r="f142" b="f143"/>
                          <a:pathLst>
                            <a:path w="658" h="511">
                              <a:moveTo>
                                <a:pt x="f6" y="f8"/>
                              </a:moveTo>
                              <a:cubicBezTo>
                                <a:pt x="f9" y="f10"/>
                                <a:pt x="f11" y="f12"/>
                                <a:pt x="f13" y="f14"/>
                              </a:cubicBezTo>
                              <a:cubicBezTo>
                                <a:pt x="f15" y="f16"/>
                                <a:pt x="f17" y="f7"/>
                                <a:pt x="f18" y="f7"/>
                              </a:cubicBezTo>
                              <a:cubicBezTo>
                                <a:pt x="f19" y="f7"/>
                                <a:pt x="f20" y="f21"/>
                                <a:pt x="f22" y="f23"/>
                              </a:cubicBezTo>
                              <a:cubicBezTo>
                                <a:pt x="f24" y="f25"/>
                                <a:pt x="f26" y="f27"/>
                                <a:pt x="f28" y="f29"/>
                              </a:cubicBezTo>
                              <a:cubicBezTo>
                                <a:pt x="f30" y="f31"/>
                                <a:pt x="f32" y="f33"/>
                                <a:pt x="f34" y="f35"/>
                              </a:cubicBezTo>
                              <a:cubicBezTo>
                                <a:pt x="f36" y="f37"/>
                                <a:pt x="f38" y="f39"/>
                                <a:pt x="f40" y="f41"/>
                              </a:cubicBezTo>
                              <a:cubicBezTo>
                                <a:pt x="f42" y="f43"/>
                                <a:pt x="f5" y="f44"/>
                                <a:pt x="f5" y="f45"/>
                              </a:cubicBezTo>
                              <a:cubicBezTo>
                                <a:pt x="f5" y="f46"/>
                                <a:pt x="f5" y="f46"/>
                                <a:pt x="f5" y="f46"/>
                              </a:cubicBezTo>
                              <a:cubicBezTo>
                                <a:pt x="f5" y="f47"/>
                                <a:pt x="f48" y="f49"/>
                                <a:pt x="f50" y="f51"/>
                              </a:cubicBezTo>
                              <a:cubicBezTo>
                                <a:pt x="f52" y="f42"/>
                                <a:pt x="f24" y="f5"/>
                                <a:pt x="f53" y="f5"/>
                              </a:cubicBezTo>
                              <a:cubicBezTo>
                                <a:pt x="f54" y="f5"/>
                                <a:pt x="f54" y="f5"/>
                                <a:pt x="f54" y="f5"/>
                              </a:cubicBezTo>
                              <a:cubicBezTo>
                                <a:pt x="f55" y="f5"/>
                                <a:pt x="f56" y="f57"/>
                                <a:pt x="f6" y="f8"/>
                              </a:cubicBezTo>
                              <a:close/>
                            </a:path>
                          </a:pathLst>
                        </a:custGeom>
                        <a:solidFill>
                          <a:srgbClr val="4B3F67"/>
                        </a:solidFill>
                        <a:ln cap="flat">
                          <a:noFill/>
                          <a:prstDash val="solid"/>
                        </a:ln>
                      </wps:spPr>
                      <wps:bodyPr wrap="square" lIns="0" tIns="0" rIns="0" bIns="0">
                        <a:noAutofit/>
                      </wps:bodyPr>
                    </wps:wsp>
                    <wps:wsp>
                      <wps:cNvPr id="37" name="Freeform 11"/>
                      <wps:cNvSpPr/>
                      <wps:spPr>
                        <a:xfrm>
                          <a:off x="2494913" y="49533"/>
                          <a:ext cx="668655" cy="370203"/>
                        </a:xfrm>
                        <a:custGeom>
                          <a:avLst/>
                          <a:gdLst>
                            <a:gd name="f0" fmla="val 10800000"/>
                            <a:gd name="f1" fmla="val 5400000"/>
                            <a:gd name="f2" fmla="val 180"/>
                            <a:gd name="f3" fmla="val w"/>
                            <a:gd name="f4" fmla="val h"/>
                            <a:gd name="f5" fmla="val 0"/>
                            <a:gd name="f6" fmla="val 2105"/>
                            <a:gd name="f7" fmla="val 1167"/>
                            <a:gd name="f8" fmla="val 58"/>
                            <a:gd name="f9" fmla="val 288"/>
                            <a:gd name="f10" fmla="val 26"/>
                            <a:gd name="f11" fmla="val 18"/>
                            <a:gd name="f12" fmla="val 194"/>
                            <a:gd name="f13" fmla="val 48"/>
                            <a:gd name="f14" fmla="val 137"/>
                            <a:gd name="f15" fmla="val 184"/>
                            <a:gd name="f16" fmla="val 167"/>
                            <a:gd name="f17" fmla="val 223"/>
                            <a:gd name="f18" fmla="val 199"/>
                            <a:gd name="f19" fmla="val 144"/>
                            <a:gd name="f20" fmla="val 262"/>
                            <a:gd name="f21" fmla="val 105"/>
                            <a:gd name="f22" fmla="val 314"/>
                            <a:gd name="f23" fmla="val 364"/>
                            <a:gd name="f24" fmla="val 399"/>
                            <a:gd name="f25" fmla="val 140"/>
                            <a:gd name="f26" fmla="val 208"/>
                            <a:gd name="f27" fmla="val 255"/>
                            <a:gd name="f28" fmla="val 257"/>
                            <a:gd name="f29" fmla="val 239"/>
                            <a:gd name="f30" fmla="val 281"/>
                            <a:gd name="f31" fmla="val 265"/>
                            <a:gd name="f32" fmla="val 313"/>
                            <a:gd name="f33" fmla="val 339"/>
                            <a:gd name="f34" fmla="val 356"/>
                            <a:gd name="f35" fmla="val 256"/>
                            <a:gd name="f36" fmla="val 370"/>
                            <a:gd name="f37" fmla="val 238"/>
                            <a:gd name="f38" fmla="val 392"/>
                            <a:gd name="f39" fmla="val 371"/>
                            <a:gd name="f40" fmla="val 283"/>
                            <a:gd name="f41" fmla="val 346"/>
                            <a:gd name="f42" fmla="val 293"/>
                            <a:gd name="f43" fmla="val 251"/>
                            <a:gd name="f44" fmla="val 183"/>
                            <a:gd name="f45" fmla="val 367"/>
                            <a:gd name="f46" fmla="val 366"/>
                            <a:gd name="f47" fmla="val 153"/>
                            <a:gd name="f48" fmla="val 133"/>
                            <a:gd name="f49" fmla="val 280"/>
                            <a:gd name="f50" fmla="val 259"/>
                            <a:gd name="f51" fmla="val 435"/>
                            <a:gd name="f52" fmla="val 145"/>
                            <a:gd name="f53" fmla="val 472"/>
                            <a:gd name="f54" fmla="val 528"/>
                            <a:gd name="f55" fmla="val 554"/>
                            <a:gd name="f56" fmla="val 576"/>
                            <a:gd name="f57" fmla="val 117"/>
                            <a:gd name="f58" fmla="val 592"/>
                            <a:gd name="f59" fmla="val 136"/>
                            <a:gd name="f60" fmla="val 593"/>
                            <a:gd name="f61" fmla="val 623"/>
                            <a:gd name="f62" fmla="val 581"/>
                            <a:gd name="f63" fmla="val 277"/>
                            <a:gd name="f64" fmla="val 556"/>
                            <a:gd name="f65" fmla="val 524"/>
                            <a:gd name="f66" fmla="val 474"/>
                            <a:gd name="f67" fmla="val 252"/>
                            <a:gd name="f68" fmla="val 467"/>
                            <a:gd name="f69" fmla="val 236"/>
                            <a:gd name="f70" fmla="val 491"/>
                            <a:gd name="f71" fmla="val 530"/>
                            <a:gd name="f72" fmla="val 568"/>
                            <a:gd name="f73" fmla="val 162"/>
                            <a:gd name="f74" fmla="val 667"/>
                            <a:gd name="f75" fmla="val 706"/>
                            <a:gd name="f76" fmla="val 759"/>
                            <a:gd name="f77" fmla="val 809"/>
                            <a:gd name="f78" fmla="val 844"/>
                            <a:gd name="f79" fmla="val 699"/>
                            <a:gd name="f80" fmla="val 702"/>
                            <a:gd name="f81" fmla="val 725"/>
                            <a:gd name="f82" fmla="val 758"/>
                            <a:gd name="f83" fmla="val 783"/>
                            <a:gd name="f84" fmla="val 800"/>
                            <a:gd name="f85" fmla="val 815"/>
                            <a:gd name="f86" fmla="val 837"/>
                            <a:gd name="f87" fmla="val 816"/>
                            <a:gd name="f88" fmla="val 791"/>
                            <a:gd name="f89" fmla="val 812"/>
                            <a:gd name="f90" fmla="val 810"/>
                            <a:gd name="f91" fmla="val 703"/>
                            <a:gd name="f92" fmla="val 890"/>
                            <a:gd name="f93" fmla="val 919"/>
                            <a:gd name="f94" fmla="val 201"/>
                            <a:gd name="f95" fmla="val 160"/>
                            <a:gd name="f96" fmla="val 935"/>
                            <a:gd name="f97" fmla="val 135"/>
                            <a:gd name="f98" fmla="val 972"/>
                            <a:gd name="f99" fmla="val 977"/>
                            <a:gd name="f100" fmla="val 983"/>
                            <a:gd name="f101" fmla="val 988"/>
                            <a:gd name="f102" fmla="val 989"/>
                            <a:gd name="f103" fmla="val 107"/>
                            <a:gd name="f104" fmla="val 985"/>
                            <a:gd name="f105" fmla="val 106"/>
                            <a:gd name="f106" fmla="val 981"/>
                            <a:gd name="f107" fmla="val 948"/>
                            <a:gd name="f108" fmla="val 926"/>
                            <a:gd name="f109" fmla="val 122"/>
                            <a:gd name="f110" fmla="val 918"/>
                            <a:gd name="f111" fmla="val 139"/>
                            <a:gd name="f112" fmla="val 917"/>
                            <a:gd name="f113" fmla="val 129"/>
                            <a:gd name="f114" fmla="val 916"/>
                            <a:gd name="f115" fmla="val 119"/>
                            <a:gd name="f116" fmla="val 110"/>
                            <a:gd name="f117" fmla="val 888"/>
                            <a:gd name="f118" fmla="val 152"/>
                            <a:gd name="f119" fmla="val 1137"/>
                            <a:gd name="f120" fmla="val 177"/>
                            <a:gd name="f121" fmla="val 172"/>
                            <a:gd name="f122" fmla="val 146"/>
                            <a:gd name="f123" fmla="val 1121"/>
                            <a:gd name="f124" fmla="val 1093"/>
                            <a:gd name="f125" fmla="val 1074"/>
                            <a:gd name="f126" fmla="val 1054"/>
                            <a:gd name="f127" fmla="val 1040"/>
                            <a:gd name="f128" fmla="val 1021"/>
                            <a:gd name="f129" fmla="val 114"/>
                            <a:gd name="f130" fmla="val 1066"/>
                            <a:gd name="f131" fmla="val 1092"/>
                            <a:gd name="f132" fmla="val 1145"/>
                            <a:gd name="f133" fmla="val 130"/>
                            <a:gd name="f134" fmla="val 181"/>
                            <a:gd name="f135" fmla="val 268"/>
                            <a:gd name="f136" fmla="val 1168"/>
                            <a:gd name="f137" fmla="val 279"/>
                            <a:gd name="f138" fmla="val 1170"/>
                            <a:gd name="f139" fmla="val 1141"/>
                            <a:gd name="f140" fmla="val 1139"/>
                            <a:gd name="f141" fmla="val 269"/>
                            <a:gd name="f142" fmla="val 1127"/>
                            <a:gd name="f143" fmla="val 1107"/>
                            <a:gd name="f144" fmla="val 1080"/>
                            <a:gd name="f145" fmla="val 1044"/>
                            <a:gd name="f146" fmla="val 1014"/>
                            <a:gd name="f147" fmla="val 274"/>
                            <a:gd name="f148" fmla="val 240"/>
                            <a:gd name="f149" fmla="val 1082"/>
                            <a:gd name="f150" fmla="val 1126"/>
                            <a:gd name="f151" fmla="val 202"/>
                            <a:gd name="f152" fmla="val 1108"/>
                            <a:gd name="f153" fmla="val 1070"/>
                            <a:gd name="f154" fmla="val 1046"/>
                            <a:gd name="f155" fmla="val 213"/>
                            <a:gd name="f156" fmla="val 237"/>
                            <a:gd name="f157" fmla="val 1062"/>
                            <a:gd name="f158" fmla="val 1085"/>
                            <a:gd name="f159" fmla="val 1119"/>
                            <a:gd name="f160" fmla="val 243"/>
                            <a:gd name="f161" fmla="val 214"/>
                            <a:gd name="f162" fmla="val 1237"/>
                            <a:gd name="f163" fmla="val 233"/>
                            <a:gd name="f164" fmla="val 270"/>
                            <a:gd name="f165" fmla="val 1244"/>
                            <a:gd name="f166" fmla="val 1286"/>
                            <a:gd name="f167" fmla="val 1297"/>
                            <a:gd name="f168" fmla="val 1310"/>
                            <a:gd name="f169" fmla="val 291"/>
                            <a:gd name="f170" fmla="val 1321"/>
                            <a:gd name="f171" fmla="val 286"/>
                            <a:gd name="f172" fmla="val 1320"/>
                            <a:gd name="f173" fmla="val 1312"/>
                            <a:gd name="f174" fmla="val 263"/>
                            <a:gd name="f175" fmla="val 1302"/>
                            <a:gd name="f176" fmla="val 1293"/>
                            <a:gd name="f177" fmla="val 1267"/>
                            <a:gd name="f178" fmla="val 247"/>
                            <a:gd name="f179" fmla="val 224"/>
                            <a:gd name="f180" fmla="val 1319"/>
                            <a:gd name="f181" fmla="val 59"/>
                            <a:gd name="f182" fmla="val 1198"/>
                            <a:gd name="f183" fmla="val 1358"/>
                            <a:gd name="f184" fmla="val 1388"/>
                            <a:gd name="f185" fmla="val 1373"/>
                            <a:gd name="f186" fmla="val 62"/>
                            <a:gd name="f187" fmla="val 1386"/>
                            <a:gd name="f188" fmla="val 1395"/>
                            <a:gd name="f189" fmla="val 53"/>
                            <a:gd name="f190" fmla="val 40"/>
                            <a:gd name="f191" fmla="val 28"/>
                            <a:gd name="f192" fmla="val 1385"/>
                            <a:gd name="f193" fmla="val 1361"/>
                            <a:gd name="f194" fmla="val 1352"/>
                            <a:gd name="f195" fmla="val 1527"/>
                            <a:gd name="f196" fmla="val 1471"/>
                            <a:gd name="f197" fmla="val 1437"/>
                            <a:gd name="f198" fmla="val 1476"/>
                            <a:gd name="f199" fmla="val 1528"/>
                            <a:gd name="f200" fmla="val 1579"/>
                            <a:gd name="f201" fmla="val 1613"/>
                            <a:gd name="f202" fmla="val 1469"/>
                            <a:gd name="f203" fmla="val 1495"/>
                            <a:gd name="f204" fmla="val 1553"/>
                            <a:gd name="f205" fmla="val 1570"/>
                            <a:gd name="f206" fmla="val 1584"/>
                            <a:gd name="f207" fmla="val 1607"/>
                            <a:gd name="f208" fmla="val 1586"/>
                            <a:gd name="f209" fmla="val 1560"/>
                            <a:gd name="f210" fmla="val 1581"/>
                            <a:gd name="f211" fmla="val 1580"/>
                            <a:gd name="f212" fmla="val 1494"/>
                            <a:gd name="f213" fmla="val 1473"/>
                            <a:gd name="f214" fmla="val 80"/>
                            <a:gd name="f215" fmla="val 477"/>
                            <a:gd name="f216" fmla="val 81"/>
                            <a:gd name="f217" fmla="val 149"/>
                            <a:gd name="f218" fmla="val 684"/>
                            <a:gd name="f219" fmla="val 266"/>
                            <a:gd name="f220" fmla="val 325"/>
                            <a:gd name="f221" fmla="val 414"/>
                            <a:gd name="f222" fmla="val 173"/>
                            <a:gd name="f223" fmla="val 591"/>
                            <a:gd name="f224" fmla="val 20"/>
                            <a:gd name="f225" fmla="val 557"/>
                            <a:gd name="f226" fmla="val 610"/>
                            <a:gd name="f227" fmla="val 424"/>
                            <a:gd name="f228" fmla="val 429"/>
                            <a:gd name="f229" fmla="val 631"/>
                            <a:gd name="f230" fmla="val 445"/>
                            <a:gd name="f231" fmla="val 645"/>
                            <a:gd name="f232" fmla="val 486"/>
                            <a:gd name="f233" fmla="val 499"/>
                            <a:gd name="f234" fmla="val 636"/>
                            <a:gd name="f235" fmla="val 508"/>
                            <a:gd name="f236" fmla="val 548"/>
                            <a:gd name="f237" fmla="val 652"/>
                            <a:gd name="f238" fmla="val 676"/>
                            <a:gd name="f239" fmla="val 500"/>
                            <a:gd name="f240" fmla="val 689"/>
                            <a:gd name="f241" fmla="val 470"/>
                            <a:gd name="f242" fmla="val 413"/>
                            <a:gd name="f243" fmla="val 651"/>
                            <a:gd name="f244" fmla="val 533"/>
                            <a:gd name="f245" fmla="val 495"/>
                            <a:gd name="f246" fmla="val 523"/>
                            <a:gd name="f247" fmla="val 571"/>
                            <a:gd name="f248" fmla="val 552"/>
                            <a:gd name="f249" fmla="val 485"/>
                            <a:gd name="f250" fmla="val 536"/>
                            <a:gd name="f251" fmla="val 465"/>
                            <a:gd name="f252" fmla="val 440"/>
                            <a:gd name="f253" fmla="val 426"/>
                            <a:gd name="f254" fmla="val 553"/>
                            <a:gd name="f255" fmla="val 621"/>
                            <a:gd name="f256" fmla="val 585"/>
                            <a:gd name="f257" fmla="val 649"/>
                            <a:gd name="f258" fmla="val 542"/>
                            <a:gd name="f259" fmla="val 617"/>
                            <a:gd name="f260" fmla="val 669"/>
                            <a:gd name="f261" fmla="val 693"/>
                            <a:gd name="f262" fmla="val 715"/>
                            <a:gd name="f263" fmla="val 501"/>
                            <a:gd name="f264" fmla="val 728"/>
                            <a:gd name="f265" fmla="val 519"/>
                            <a:gd name="f266" fmla="val 729"/>
                            <a:gd name="f267" fmla="val 396"/>
                            <a:gd name="f268" fmla="val 786"/>
                            <a:gd name="f269" fmla="val 733"/>
                            <a:gd name="f270" fmla="val 660"/>
                            <a:gd name="f271" fmla="val 724"/>
                            <a:gd name="f272" fmla="val 673"/>
                            <a:gd name="f273" fmla="val 564"/>
                            <a:gd name="f274" fmla="val 716"/>
                            <a:gd name="f275" fmla="val 545"/>
                            <a:gd name="f276" fmla="val 688"/>
                            <a:gd name="f277" fmla="val 659"/>
                            <a:gd name="f278" fmla="val 642"/>
                            <a:gd name="f279" fmla="val 620"/>
                            <a:gd name="f280" fmla="val 639"/>
                            <a:gd name="f281" fmla="val 828"/>
                            <a:gd name="f282" fmla="val 441"/>
                            <a:gd name="f283" fmla="val 459"/>
                            <a:gd name="f284" fmla="val 843"/>
                            <a:gd name="f285" fmla="val 861"/>
                            <a:gd name="f286" fmla="val 879"/>
                            <a:gd name="f287" fmla="val 894"/>
                            <a:gd name="f288" fmla="val 423"/>
                            <a:gd name="f289" fmla="val 408"/>
                            <a:gd name="f290" fmla="val 832"/>
                            <a:gd name="f291" fmla="val 924"/>
                            <a:gd name="f292" fmla="val 628"/>
                            <a:gd name="f293" fmla="val 602"/>
                            <a:gd name="f294" fmla="val 632"/>
                            <a:gd name="f295" fmla="val 1008"/>
                            <a:gd name="f296" fmla="val 995"/>
                            <a:gd name="f297" fmla="val 978"/>
                            <a:gd name="f298" fmla="val 965"/>
                            <a:gd name="f299" fmla="val 638"/>
                            <a:gd name="f300" fmla="val 954"/>
                            <a:gd name="f301" fmla="val 625"/>
                            <a:gd name="f302" fmla="val 920"/>
                            <a:gd name="f303" fmla="val 664"/>
                            <a:gd name="f304" fmla="val 938"/>
                            <a:gd name="f305" fmla="val 682"/>
                            <a:gd name="f306" fmla="val 967"/>
                            <a:gd name="f307" fmla="val 993"/>
                            <a:gd name="f308" fmla="val 1032"/>
                            <a:gd name="f309" fmla="val 1078"/>
                            <a:gd name="f310" fmla="val 675"/>
                            <a:gd name="f311" fmla="val 538"/>
                            <a:gd name="f312" fmla="val 1002"/>
                            <a:gd name="f313" fmla="val 1016"/>
                            <a:gd name="f314" fmla="val 1027"/>
                            <a:gd name="f315" fmla="val 543"/>
                            <a:gd name="f316" fmla="val 1036"/>
                            <a:gd name="f317" fmla="val 1071"/>
                            <a:gd name="f318" fmla="val 1026"/>
                            <a:gd name="f319" fmla="val 963"/>
                            <a:gd name="f320" fmla="val 514"/>
                            <a:gd name="f321" fmla="val 1204"/>
                            <a:gd name="f322" fmla="val 1216"/>
                            <a:gd name="f323" fmla="val 1227"/>
                            <a:gd name="f324" fmla="val 551"/>
                            <a:gd name="f325" fmla="val 1233"/>
                            <a:gd name="f326" fmla="val 559"/>
                            <a:gd name="f327" fmla="val 1270"/>
                            <a:gd name="f328" fmla="val 1252"/>
                            <a:gd name="f329" fmla="val 1226"/>
                            <a:gd name="f330" fmla="val 1147"/>
                            <a:gd name="f331" fmla="val 1102"/>
                            <a:gd name="f332" fmla="val 624"/>
                            <a:gd name="f333" fmla="val 1217"/>
                            <a:gd name="f334" fmla="val 1176"/>
                            <a:gd name="f335" fmla="val 1159"/>
                            <a:gd name="f336" fmla="val 1412"/>
                            <a:gd name="f337" fmla="val 594"/>
                            <a:gd name="f338" fmla="val 582"/>
                            <a:gd name="f339" fmla="val 1459"/>
                            <a:gd name="f340" fmla="val 1401"/>
                            <a:gd name="f341" fmla="val 1354"/>
                            <a:gd name="f342" fmla="val 510"/>
                            <a:gd name="f343" fmla="val 1349"/>
                            <a:gd name="f344" fmla="val 1348"/>
                            <a:gd name="f345" fmla="val 1291"/>
                            <a:gd name="f346" fmla="val 1353"/>
                            <a:gd name="f347" fmla="val 1382"/>
                            <a:gd name="f348" fmla="val 572"/>
                            <a:gd name="f349" fmla="val 71"/>
                            <a:gd name="f350" fmla="val 886"/>
                            <a:gd name="f351" fmla="val 866"/>
                            <a:gd name="f352" fmla="val 94"/>
                            <a:gd name="f353" fmla="val 859"/>
                            <a:gd name="f354" fmla="val 111"/>
                            <a:gd name="f355" fmla="val 125"/>
                            <a:gd name="f356" fmla="val 864"/>
                            <a:gd name="f357" fmla="val 154"/>
                            <a:gd name="f358" fmla="val 877"/>
                            <a:gd name="f359" fmla="val 142"/>
                            <a:gd name="f360" fmla="val 804"/>
                            <a:gd name="f361" fmla="val 112"/>
                            <a:gd name="f362" fmla="val 9"/>
                            <a:gd name="f363" fmla="val 834"/>
                            <a:gd name="f364" fmla="val 891"/>
                            <a:gd name="f365" fmla="val 955"/>
                            <a:gd name="f366" fmla="val 1004"/>
                            <a:gd name="f367" fmla="val 1023"/>
                            <a:gd name="f368" fmla="val 74"/>
                            <a:gd name="f369" fmla="val 55"/>
                            <a:gd name="f370" fmla="val 42"/>
                            <a:gd name="f371" fmla="val 1007"/>
                            <a:gd name="f372" fmla="val 1053"/>
                            <a:gd name="f373" fmla="val 1077"/>
                            <a:gd name="f374" fmla="val 56"/>
                            <a:gd name="f375" fmla="val 1087"/>
                            <a:gd name="f376" fmla="val 91"/>
                            <a:gd name="f377" fmla="val 195"/>
                            <a:gd name="f378" fmla="val 1059"/>
                            <a:gd name="f379" fmla="val 999"/>
                            <a:gd name="f380" fmla="val 904"/>
                            <a:gd name="f381" fmla="val 936"/>
                            <a:gd name="f382" fmla="val 438"/>
                            <a:gd name="f383" fmla="val 986"/>
                            <a:gd name="f384" fmla="val 1038"/>
                            <a:gd name="f385" fmla="val 406"/>
                            <a:gd name="f386" fmla="val 354"/>
                            <a:gd name="f387" fmla="val 330"/>
                            <a:gd name="f388" fmla="val 308"/>
                            <a:gd name="f389" fmla="val 1079"/>
                            <a:gd name="f390" fmla="val 295"/>
                            <a:gd name="f391" fmla="val 1061"/>
                            <a:gd name="f392" fmla="val 294"/>
                            <a:gd name="f393" fmla="val 895"/>
                            <a:gd name="f394" fmla="val 290"/>
                            <a:gd name="f395" fmla="val 299"/>
                            <a:gd name="f396" fmla="val 906"/>
                            <a:gd name="f397" fmla="val 321"/>
                            <a:gd name="f398" fmla="val 347"/>
                            <a:gd name="f399" fmla="val 402"/>
                            <a:gd name="f400" fmla="val 930"/>
                            <a:gd name="f401" fmla="val 381"/>
                            <a:gd name="f402" fmla="val 960"/>
                            <a:gd name="f403" fmla="val 941"/>
                            <a:gd name="f404" fmla="val 335"/>
                            <a:gd name="f405" fmla="val 307"/>
                            <a:gd name="f406" fmla="val 1035"/>
                            <a:gd name="f407" fmla="val 656"/>
                            <a:gd name="f408" fmla="val 1006"/>
                            <a:gd name="f409" fmla="val 544"/>
                            <a:gd name="f410" fmla="val 1042"/>
                            <a:gd name="f411" fmla="val 566"/>
                            <a:gd name="f412" fmla="val 598"/>
                            <a:gd name="f413" fmla="val 607"/>
                            <a:gd name="f414" fmla="val 1019"/>
                            <a:gd name="f415" fmla="val 647"/>
                            <a:gd name="f416" fmla="val 1048"/>
                            <a:gd name="f417" fmla="val 629"/>
                            <a:gd name="f418" fmla="val 1072"/>
                            <a:gd name="f419" fmla="val 599"/>
                            <a:gd name="f420" fmla="val 569"/>
                            <a:gd name="f421" fmla="val 512"/>
                            <a:gd name="f422" fmla="val 466"/>
                            <a:gd name="f423" fmla="val 1047"/>
                            <a:gd name="f424" fmla="val 929"/>
                            <a:gd name="f425" fmla="val 622"/>
                            <a:gd name="f426" fmla="val 584"/>
                            <a:gd name="f427" fmla="val 932"/>
                            <a:gd name="f428" fmla="val 539"/>
                            <a:gd name="f429" fmla="val 525"/>
                            <a:gd name="f430" fmla="val 949"/>
                            <a:gd name="f431" fmla="val 788"/>
                            <a:gd name="f432" fmla="val 947"/>
                            <a:gd name="f433" fmla="val 854"/>
                            <a:gd name="f434" fmla="val 915"/>
                            <a:gd name="f435" fmla="val 836"/>
                            <a:gd name="f436" fmla="val 897"/>
                            <a:gd name="f437" fmla="val 731"/>
                            <a:gd name="f438" fmla="val 685"/>
                            <a:gd name="f439" fmla="val 1060"/>
                            <a:gd name="f440" fmla="val 1028"/>
                            <a:gd name="f441" fmla="val 742"/>
                            <a:gd name="f442" fmla="val 885"/>
                            <a:gd name="f443" fmla="val 871"/>
                            <a:gd name="f444" fmla="val 819"/>
                            <a:gd name="f445" fmla="val 855"/>
                            <a:gd name="f446" fmla="val 870"/>
                            <a:gd name="f447" fmla="val 922"/>
                            <a:gd name="f448" fmla="val 937"/>
                            <a:gd name="f449" fmla="val 875"/>
                            <a:gd name="f450" fmla="val 1142"/>
                            <a:gd name="f451" fmla="val 1090"/>
                            <a:gd name="f452" fmla="val 1057"/>
                            <a:gd name="f453" fmla="val 1089"/>
                            <a:gd name="f454" fmla="val 1076"/>
                            <a:gd name="f455" fmla="val 1030"/>
                            <a:gd name="f456" fmla="val 996"/>
                            <a:gd name="f457" fmla="val 964"/>
                            <a:gd name="f458" fmla="val 1065"/>
                            <a:gd name="f459" fmla="val 943"/>
                            <a:gd name="f460" fmla="val 1073"/>
                            <a:gd name="f461" fmla="val 1034"/>
                            <a:gd name="f462" fmla="val 952"/>
                            <a:gd name="f463" fmla="val 976"/>
                            <a:gd name="f464" fmla="val 997"/>
                            <a:gd name="f465" fmla="val 901"/>
                            <a:gd name="f466" fmla="val 1058"/>
                            <a:gd name="f467" fmla="val 1124"/>
                            <a:gd name="f468" fmla="val 925"/>
                            <a:gd name="f469" fmla="val 1001"/>
                            <a:gd name="f470" fmla="val 1069"/>
                            <a:gd name="f471" fmla="val 1011"/>
                            <a:gd name="f472" fmla="val 1179"/>
                            <a:gd name="f473" fmla="val 1236"/>
                            <a:gd name="f474" fmla="val 792"/>
                            <a:gd name="f475" fmla="val 1307"/>
                            <a:gd name="f476" fmla="val 1288"/>
                            <a:gd name="f477" fmla="val 1273"/>
                            <a:gd name="f478" fmla="val 1325"/>
                            <a:gd name="f479" fmla="val 1340"/>
                            <a:gd name="f480" fmla="val 1278"/>
                            <a:gd name="f481" fmla="val 1335"/>
                            <a:gd name="f482" fmla="val 1427"/>
                            <a:gd name="f483" fmla="val 1438"/>
                            <a:gd name="f484" fmla="val 934"/>
                            <a:gd name="f485" fmla="val 1448"/>
                            <a:gd name="f486" fmla="val 1462"/>
                            <a:gd name="f487" fmla="val 939"/>
                            <a:gd name="f488" fmla="val 1481"/>
                            <a:gd name="f489" fmla="val 950"/>
                            <a:gd name="f490" fmla="val 1516"/>
                            <a:gd name="f491" fmla="val 1499"/>
                            <a:gd name="f492" fmla="val 1472"/>
                            <a:gd name="f493" fmla="val 1409"/>
                            <a:gd name="f494" fmla="val 1370"/>
                            <a:gd name="f495" fmla="val 910"/>
                            <a:gd name="f496" fmla="val 953"/>
                            <a:gd name="f497" fmla="val 1024"/>
                            <a:gd name="f498" fmla="val 1466"/>
                            <a:gd name="f499" fmla="val 1453"/>
                            <a:gd name="f500" fmla="val 1440"/>
                            <a:gd name="f501" fmla="val 1423"/>
                            <a:gd name="f502" fmla="val 1411"/>
                            <a:gd name="f503" fmla="val 1400"/>
                            <a:gd name="f504" fmla="val 1365"/>
                            <a:gd name="f505" fmla="val 1384"/>
                            <a:gd name="f506" fmla="val 1478"/>
                            <a:gd name="f507" fmla="val 1523"/>
                            <a:gd name="f508" fmla="val 1629"/>
                            <a:gd name="f509" fmla="val 840"/>
                            <a:gd name="f510" fmla="val 1571"/>
                            <a:gd name="f511" fmla="val 1535"/>
                            <a:gd name="f512" fmla="val 1029"/>
                            <a:gd name="f513" fmla="val 1601"/>
                            <a:gd name="f514" fmla="val 1639"/>
                            <a:gd name="f515" fmla="val 1652"/>
                            <a:gd name="f516" fmla="val 1666"/>
                            <a:gd name="f517" fmla="val 1084"/>
                            <a:gd name="f518" fmla="val 1679"/>
                            <a:gd name="f519" fmla="val 1674"/>
                            <a:gd name="f520" fmla="val 1662"/>
                            <a:gd name="f521" fmla="val 1037"/>
                            <a:gd name="f522" fmla="val 1656"/>
                            <a:gd name="f523" fmla="val 1631"/>
                            <a:gd name="f524" fmla="val 1003"/>
                            <a:gd name="f525" fmla="val 1892"/>
                            <a:gd name="f526" fmla="val 1759"/>
                            <a:gd name="f527" fmla="val 1764"/>
                            <a:gd name="f528" fmla="val 1780"/>
                            <a:gd name="f529" fmla="val 1802"/>
                            <a:gd name="f530" fmla="val 1821"/>
                            <a:gd name="f531" fmla="val 1834"/>
                            <a:gd name="f532" fmla="val 1843"/>
                            <a:gd name="f533" fmla="val 1883"/>
                            <a:gd name="f534" fmla="val 1865"/>
                            <a:gd name="f535" fmla="val 1835"/>
                            <a:gd name="f536" fmla="val 1805"/>
                            <a:gd name="f537" fmla="val 1748"/>
                            <a:gd name="f538" fmla="val 1702"/>
                            <a:gd name="f539" fmla="val 1858"/>
                            <a:gd name="f540" fmla="val 1820"/>
                            <a:gd name="f541" fmla="val 1800"/>
                            <a:gd name="f542" fmla="val 1775"/>
                            <a:gd name="f543" fmla="val 1761"/>
                            <a:gd name="f544" fmla="val 2036"/>
                            <a:gd name="f545" fmla="val 2009"/>
                            <a:gd name="f546" fmla="val 1990"/>
                            <a:gd name="f547" fmla="val 1982"/>
                            <a:gd name="f548" fmla="val 1927"/>
                            <a:gd name="f549" fmla="val 1984"/>
                            <a:gd name="f550" fmla="val 1988"/>
                            <a:gd name="f551" fmla="val 2018"/>
                            <a:gd name="f552" fmla="val 2048"/>
                            <a:gd name="f553" fmla="val 968"/>
                            <a:gd name="f554" fmla="val 990"/>
                            <a:gd name="f555" fmla="val 2094"/>
                            <a:gd name="f556" fmla="+- 0 0 -90"/>
                            <a:gd name="f557" fmla="*/ f3 1 2105"/>
                            <a:gd name="f558" fmla="*/ f4 1 1167"/>
                            <a:gd name="f559" fmla="val f5"/>
                            <a:gd name="f560" fmla="val f6"/>
                            <a:gd name="f561" fmla="val f7"/>
                            <a:gd name="f562" fmla="*/ f556 f0 1"/>
                            <a:gd name="f563" fmla="+- f561 0 f559"/>
                            <a:gd name="f564" fmla="+- f560 0 f559"/>
                            <a:gd name="f565" fmla="*/ f562 1 f2"/>
                            <a:gd name="f566" fmla="*/ f564 1 2105"/>
                            <a:gd name="f567" fmla="*/ f563 1 1167"/>
                            <a:gd name="f568" fmla="*/ 58 f564 1"/>
                            <a:gd name="f569" fmla="*/ 137 f563 1"/>
                            <a:gd name="f570" fmla="*/ 399 f564 1"/>
                            <a:gd name="f571" fmla="*/ 199 f563 1"/>
                            <a:gd name="f572" fmla="*/ 223 f564 1"/>
                            <a:gd name="f573" fmla="*/ 592 f564 1"/>
                            <a:gd name="f574" fmla="*/ 136 f563 1"/>
                            <a:gd name="f575" fmla="*/ 257 f563 1"/>
                            <a:gd name="f576" fmla="*/ 467 f564 1"/>
                            <a:gd name="f577" fmla="*/ 815 f564 1"/>
                            <a:gd name="f578" fmla="*/ 238 f563 1"/>
                            <a:gd name="f579" fmla="*/ 699 f564 1"/>
                            <a:gd name="f580" fmla="*/ 183 f563 1"/>
                            <a:gd name="f581" fmla="*/ 977 f564 1"/>
                            <a:gd name="f582" fmla="*/ 105 f563 1"/>
                            <a:gd name="f583" fmla="*/ 1137 f564 1"/>
                            <a:gd name="f584" fmla="*/ 177 f563 1"/>
                            <a:gd name="f585" fmla="*/ 1167 f564 1"/>
                            <a:gd name="f586" fmla="*/ 1126 f564 1"/>
                            <a:gd name="f587" fmla="*/ 202 f563 1"/>
                            <a:gd name="f588" fmla="*/ 1267 f564 1"/>
                            <a:gd name="f589" fmla="*/ 135 f563 1"/>
                            <a:gd name="f590" fmla="*/ 1198 f564 1"/>
                            <a:gd name="f591" fmla="*/ 110 f563 1"/>
                            <a:gd name="f592" fmla="*/ 1358 f564 1"/>
                            <a:gd name="f593" fmla="*/ 1527 f564 1"/>
                            <a:gd name="f594" fmla="*/ 293 f563 1"/>
                            <a:gd name="f595" fmla="*/ 1584 f564 1"/>
                            <a:gd name="f596" fmla="*/ 80 f564 1"/>
                            <a:gd name="f597" fmla="*/ 477 f563 1"/>
                            <a:gd name="f598" fmla="*/ 325 f564 1"/>
                            <a:gd name="f599" fmla="*/ 684 f563 1"/>
                            <a:gd name="f600" fmla="*/ 20 f564 1"/>
                            <a:gd name="f601" fmla="*/ 548 f564 1"/>
                            <a:gd name="f602" fmla="*/ 652 f563 1"/>
                            <a:gd name="f603" fmla="*/ 465 f564 1"/>
                            <a:gd name="f604" fmla="*/ 536 f563 1"/>
                            <a:gd name="f605" fmla="*/ 729 f564 1"/>
                            <a:gd name="f606" fmla="*/ 519 f563 1"/>
                            <a:gd name="f607" fmla="*/ 676 f564 1"/>
                            <a:gd name="f608" fmla="*/ 689 f563 1"/>
                            <a:gd name="f609" fmla="*/ 861 f564 1"/>
                            <a:gd name="f610" fmla="*/ 474 f563 1"/>
                            <a:gd name="f611" fmla="*/ 832 f564 1"/>
                            <a:gd name="f612" fmla="*/ 499 f563 1"/>
                            <a:gd name="f613" fmla="*/ 993 f564 1"/>
                            <a:gd name="f614" fmla="*/ 924 f564 1"/>
                            <a:gd name="f615" fmla="*/ 557 f563 1"/>
                            <a:gd name="f616" fmla="*/ 1270 f564 1"/>
                            <a:gd name="f617" fmla="*/ 664 f563 1"/>
                            <a:gd name="f618" fmla="*/ 1469 f564 1"/>
                            <a:gd name="f619" fmla="*/ 1291 f564 1"/>
                            <a:gd name="f620" fmla="*/ 154 f564 1"/>
                            <a:gd name="f621" fmla="*/ 877 f563 1"/>
                            <a:gd name="f622" fmla="*/ 0 f564 1"/>
                            <a:gd name="f623" fmla="*/ 1053 f563 1"/>
                            <a:gd name="f624" fmla="*/ 294 f564 1"/>
                            <a:gd name="f625" fmla="*/ 1061 f563 1"/>
                            <a:gd name="f626" fmla="*/ 347 f564 1"/>
                            <a:gd name="f627" fmla="*/ 891 f563 1"/>
                            <a:gd name="f628" fmla="*/ 656 f564 1"/>
                            <a:gd name="f629" fmla="*/ 988 f563 1"/>
                            <a:gd name="f630" fmla="*/ 466 f564 1"/>
                            <a:gd name="f631" fmla="*/ 788 f564 1"/>
                            <a:gd name="f632" fmla="*/ 941 f563 1"/>
                            <a:gd name="f633" fmla="*/ 816 f564 1"/>
                            <a:gd name="f634" fmla="*/ 1021 f563 1"/>
                            <a:gd name="f635" fmla="*/ 937 f564 1"/>
                            <a:gd name="f636" fmla="*/ 837 f563 1"/>
                            <a:gd name="f637" fmla="*/ 1142 f564 1"/>
                            <a:gd name="f638" fmla="*/ 986 f563 1"/>
                            <a:gd name="f639" fmla="*/ 1090 f564 1"/>
                            <a:gd name="f640" fmla="*/ 963 f563 1"/>
                            <a:gd name="f641" fmla="*/ 1076 f564 1"/>
                            <a:gd name="f642" fmla="*/ 999 f563 1"/>
                            <a:gd name="f643" fmla="*/ 1236 f564 1"/>
                            <a:gd name="f644" fmla="*/ 792 f563 1"/>
                            <a:gd name="f645" fmla="*/ 1307 f564 1"/>
                            <a:gd name="f646" fmla="*/ 804 f563 1"/>
                            <a:gd name="f647" fmla="*/ 1448 f564 1"/>
                            <a:gd name="f648" fmla="*/ 934 f563 1"/>
                            <a:gd name="f649" fmla="*/ 1400 f564 1"/>
                            <a:gd name="f650" fmla="*/ 1571 f564 1"/>
                            <a:gd name="f651" fmla="*/ 895 f563 1"/>
                            <a:gd name="f652" fmla="*/ 1679 f564 1"/>
                            <a:gd name="f653" fmla="*/ 1032 f563 1"/>
                            <a:gd name="f654" fmla="*/ 1629 f564 1"/>
                            <a:gd name="f655" fmla="*/ 840 f563 1"/>
                            <a:gd name="f656" fmla="*/ 1805 f564 1"/>
                            <a:gd name="f657" fmla="*/ 1085 f563 1"/>
                            <a:gd name="f658" fmla="*/ 1835 f564 1"/>
                            <a:gd name="f659" fmla="*/ 967 f563 1"/>
                            <a:gd name="f660" fmla="*/ 1984 f564 1"/>
                            <a:gd name="f661" fmla="*/ 1080 f563 1"/>
                            <a:gd name="f662" fmla="*/ 2036 f564 1"/>
                            <a:gd name="f663" fmla="+- f565 0 f1"/>
                            <a:gd name="f664" fmla="*/ f568 1 2105"/>
                            <a:gd name="f665" fmla="*/ f569 1 1167"/>
                            <a:gd name="f666" fmla="*/ f570 1 2105"/>
                            <a:gd name="f667" fmla="*/ f571 1 1167"/>
                            <a:gd name="f668" fmla="*/ f572 1 2105"/>
                            <a:gd name="f669" fmla="*/ f573 1 2105"/>
                            <a:gd name="f670" fmla="*/ f574 1 1167"/>
                            <a:gd name="f671" fmla="*/ f575 1 1167"/>
                            <a:gd name="f672" fmla="*/ f576 1 2105"/>
                            <a:gd name="f673" fmla="*/ f577 1 2105"/>
                            <a:gd name="f674" fmla="*/ f578 1 1167"/>
                            <a:gd name="f675" fmla="*/ f579 1 2105"/>
                            <a:gd name="f676" fmla="*/ f580 1 1167"/>
                            <a:gd name="f677" fmla="*/ f581 1 2105"/>
                            <a:gd name="f678" fmla="*/ f582 1 1167"/>
                            <a:gd name="f679" fmla="*/ f583 1 2105"/>
                            <a:gd name="f680" fmla="*/ f584 1 1167"/>
                            <a:gd name="f681" fmla="*/ f585 1 2105"/>
                            <a:gd name="f682" fmla="*/ f586 1 2105"/>
                            <a:gd name="f683" fmla="*/ f587 1 1167"/>
                            <a:gd name="f684" fmla="*/ f588 1 2105"/>
                            <a:gd name="f685" fmla="*/ f589 1 1167"/>
                            <a:gd name="f686" fmla="*/ f590 1 2105"/>
                            <a:gd name="f687" fmla="*/ f591 1 1167"/>
                            <a:gd name="f688" fmla="*/ f592 1 2105"/>
                            <a:gd name="f689" fmla="*/ f593 1 2105"/>
                            <a:gd name="f690" fmla="*/ f594 1 1167"/>
                            <a:gd name="f691" fmla="*/ f595 1 2105"/>
                            <a:gd name="f692" fmla="*/ f596 1 2105"/>
                            <a:gd name="f693" fmla="*/ f597 1 1167"/>
                            <a:gd name="f694" fmla="*/ f598 1 2105"/>
                            <a:gd name="f695" fmla="*/ f599 1 1167"/>
                            <a:gd name="f696" fmla="*/ f600 1 2105"/>
                            <a:gd name="f697" fmla="*/ f601 1 2105"/>
                            <a:gd name="f698" fmla="*/ f602 1 1167"/>
                            <a:gd name="f699" fmla="*/ f603 1 2105"/>
                            <a:gd name="f700" fmla="*/ f604 1 1167"/>
                            <a:gd name="f701" fmla="*/ f605 1 2105"/>
                            <a:gd name="f702" fmla="*/ f606 1 1167"/>
                            <a:gd name="f703" fmla="*/ f607 1 2105"/>
                            <a:gd name="f704" fmla="*/ f608 1 1167"/>
                            <a:gd name="f705" fmla="*/ f609 1 2105"/>
                            <a:gd name="f706" fmla="*/ f610 1 1167"/>
                            <a:gd name="f707" fmla="*/ f611 1 2105"/>
                            <a:gd name="f708" fmla="*/ f612 1 1167"/>
                            <a:gd name="f709" fmla="*/ f613 1 2105"/>
                            <a:gd name="f710" fmla="*/ f614 1 2105"/>
                            <a:gd name="f711" fmla="*/ f615 1 1167"/>
                            <a:gd name="f712" fmla="*/ f616 1 2105"/>
                            <a:gd name="f713" fmla="*/ f617 1 1167"/>
                            <a:gd name="f714" fmla="*/ f618 1 2105"/>
                            <a:gd name="f715" fmla="*/ f619 1 2105"/>
                            <a:gd name="f716" fmla="*/ f620 1 2105"/>
                            <a:gd name="f717" fmla="*/ f621 1 1167"/>
                            <a:gd name="f718" fmla="*/ f622 1 2105"/>
                            <a:gd name="f719" fmla="*/ f623 1 1167"/>
                            <a:gd name="f720" fmla="*/ f624 1 2105"/>
                            <a:gd name="f721" fmla="*/ f625 1 1167"/>
                            <a:gd name="f722" fmla="*/ f626 1 2105"/>
                            <a:gd name="f723" fmla="*/ f627 1 1167"/>
                            <a:gd name="f724" fmla="*/ f628 1 2105"/>
                            <a:gd name="f725" fmla="*/ f629 1 1167"/>
                            <a:gd name="f726" fmla="*/ f630 1 2105"/>
                            <a:gd name="f727" fmla="*/ f631 1 2105"/>
                            <a:gd name="f728" fmla="*/ f632 1 1167"/>
                            <a:gd name="f729" fmla="*/ f633 1 2105"/>
                            <a:gd name="f730" fmla="*/ f634 1 1167"/>
                            <a:gd name="f731" fmla="*/ f635 1 2105"/>
                            <a:gd name="f732" fmla="*/ f636 1 1167"/>
                            <a:gd name="f733" fmla="*/ f637 1 2105"/>
                            <a:gd name="f734" fmla="*/ f638 1 1167"/>
                            <a:gd name="f735" fmla="*/ f639 1 2105"/>
                            <a:gd name="f736" fmla="*/ f640 1 1167"/>
                            <a:gd name="f737" fmla="*/ f641 1 2105"/>
                            <a:gd name="f738" fmla="*/ f642 1 1167"/>
                            <a:gd name="f739" fmla="*/ f643 1 2105"/>
                            <a:gd name="f740" fmla="*/ f644 1 1167"/>
                            <a:gd name="f741" fmla="*/ f645 1 2105"/>
                            <a:gd name="f742" fmla="*/ f646 1 1167"/>
                            <a:gd name="f743" fmla="*/ f647 1 2105"/>
                            <a:gd name="f744" fmla="*/ f648 1 1167"/>
                            <a:gd name="f745" fmla="*/ f649 1 2105"/>
                            <a:gd name="f746" fmla="*/ f650 1 2105"/>
                            <a:gd name="f747" fmla="*/ f651 1 1167"/>
                            <a:gd name="f748" fmla="*/ f652 1 2105"/>
                            <a:gd name="f749" fmla="*/ f653 1 1167"/>
                            <a:gd name="f750" fmla="*/ f654 1 2105"/>
                            <a:gd name="f751" fmla="*/ f655 1 1167"/>
                            <a:gd name="f752" fmla="*/ f656 1 2105"/>
                            <a:gd name="f753" fmla="*/ f657 1 1167"/>
                            <a:gd name="f754" fmla="*/ f658 1 2105"/>
                            <a:gd name="f755" fmla="*/ f659 1 1167"/>
                            <a:gd name="f756" fmla="*/ f660 1 2105"/>
                            <a:gd name="f757" fmla="*/ f661 1 1167"/>
                            <a:gd name="f758" fmla="*/ f662 1 2105"/>
                            <a:gd name="f759" fmla="*/ 0 1 f566"/>
                            <a:gd name="f760" fmla="*/ f560 1 f566"/>
                            <a:gd name="f761" fmla="*/ 0 1 f567"/>
                            <a:gd name="f762" fmla="*/ f561 1 f567"/>
                            <a:gd name="f763" fmla="*/ f664 1 f566"/>
                            <a:gd name="f764" fmla="*/ f665 1 f567"/>
                            <a:gd name="f765" fmla="*/ f666 1 f566"/>
                            <a:gd name="f766" fmla="*/ f667 1 f567"/>
                            <a:gd name="f767" fmla="*/ f668 1 f566"/>
                            <a:gd name="f768" fmla="*/ f669 1 f566"/>
                            <a:gd name="f769" fmla="*/ f670 1 f567"/>
                            <a:gd name="f770" fmla="*/ f671 1 f567"/>
                            <a:gd name="f771" fmla="*/ f672 1 f566"/>
                            <a:gd name="f772" fmla="*/ f673 1 f566"/>
                            <a:gd name="f773" fmla="*/ f674 1 f567"/>
                            <a:gd name="f774" fmla="*/ f675 1 f566"/>
                            <a:gd name="f775" fmla="*/ f676 1 f567"/>
                            <a:gd name="f776" fmla="*/ f677 1 f566"/>
                            <a:gd name="f777" fmla="*/ f678 1 f567"/>
                            <a:gd name="f778" fmla="*/ f679 1 f566"/>
                            <a:gd name="f779" fmla="*/ f680 1 f567"/>
                            <a:gd name="f780" fmla="*/ f681 1 f566"/>
                            <a:gd name="f781" fmla="*/ f682 1 f566"/>
                            <a:gd name="f782" fmla="*/ f683 1 f567"/>
                            <a:gd name="f783" fmla="*/ f684 1 f566"/>
                            <a:gd name="f784" fmla="*/ f685 1 f567"/>
                            <a:gd name="f785" fmla="*/ f686 1 f566"/>
                            <a:gd name="f786" fmla="*/ f687 1 f567"/>
                            <a:gd name="f787" fmla="*/ f688 1 f566"/>
                            <a:gd name="f788" fmla="*/ f689 1 f566"/>
                            <a:gd name="f789" fmla="*/ f690 1 f567"/>
                            <a:gd name="f790" fmla="*/ f691 1 f566"/>
                            <a:gd name="f791" fmla="*/ f692 1 f566"/>
                            <a:gd name="f792" fmla="*/ f693 1 f567"/>
                            <a:gd name="f793" fmla="*/ f694 1 f566"/>
                            <a:gd name="f794" fmla="*/ f695 1 f567"/>
                            <a:gd name="f795" fmla="*/ f696 1 f566"/>
                            <a:gd name="f796" fmla="*/ f697 1 f566"/>
                            <a:gd name="f797" fmla="*/ f698 1 f567"/>
                            <a:gd name="f798" fmla="*/ f699 1 f566"/>
                            <a:gd name="f799" fmla="*/ f700 1 f567"/>
                            <a:gd name="f800" fmla="*/ f701 1 f566"/>
                            <a:gd name="f801" fmla="*/ f702 1 f567"/>
                            <a:gd name="f802" fmla="*/ f703 1 f566"/>
                            <a:gd name="f803" fmla="*/ f704 1 f567"/>
                            <a:gd name="f804" fmla="*/ f705 1 f566"/>
                            <a:gd name="f805" fmla="*/ f706 1 f567"/>
                            <a:gd name="f806" fmla="*/ f707 1 f566"/>
                            <a:gd name="f807" fmla="*/ f708 1 f567"/>
                            <a:gd name="f808" fmla="*/ f709 1 f566"/>
                            <a:gd name="f809" fmla="*/ f710 1 f566"/>
                            <a:gd name="f810" fmla="*/ f711 1 f567"/>
                            <a:gd name="f811" fmla="*/ f712 1 f566"/>
                            <a:gd name="f812" fmla="*/ f713 1 f567"/>
                            <a:gd name="f813" fmla="*/ f714 1 f566"/>
                            <a:gd name="f814" fmla="*/ f715 1 f566"/>
                            <a:gd name="f815" fmla="*/ f716 1 f566"/>
                            <a:gd name="f816" fmla="*/ f717 1 f567"/>
                            <a:gd name="f817" fmla="*/ f718 1 f566"/>
                            <a:gd name="f818" fmla="*/ f719 1 f567"/>
                            <a:gd name="f819" fmla="*/ f720 1 f566"/>
                            <a:gd name="f820" fmla="*/ f721 1 f567"/>
                            <a:gd name="f821" fmla="*/ f722 1 f566"/>
                            <a:gd name="f822" fmla="*/ f723 1 f567"/>
                            <a:gd name="f823" fmla="*/ f724 1 f566"/>
                            <a:gd name="f824" fmla="*/ f725 1 f567"/>
                            <a:gd name="f825" fmla="*/ f726 1 f566"/>
                            <a:gd name="f826" fmla="*/ f727 1 f566"/>
                            <a:gd name="f827" fmla="*/ f728 1 f567"/>
                            <a:gd name="f828" fmla="*/ f729 1 f566"/>
                            <a:gd name="f829" fmla="*/ f730 1 f567"/>
                            <a:gd name="f830" fmla="*/ f731 1 f566"/>
                            <a:gd name="f831" fmla="*/ f732 1 f567"/>
                            <a:gd name="f832" fmla="*/ f733 1 f566"/>
                            <a:gd name="f833" fmla="*/ f734 1 f567"/>
                            <a:gd name="f834" fmla="*/ f735 1 f566"/>
                            <a:gd name="f835" fmla="*/ f736 1 f567"/>
                            <a:gd name="f836" fmla="*/ f737 1 f566"/>
                            <a:gd name="f837" fmla="*/ f738 1 f567"/>
                            <a:gd name="f838" fmla="*/ f739 1 f566"/>
                            <a:gd name="f839" fmla="*/ f740 1 f567"/>
                            <a:gd name="f840" fmla="*/ f741 1 f566"/>
                            <a:gd name="f841" fmla="*/ f742 1 f567"/>
                            <a:gd name="f842" fmla="*/ f743 1 f566"/>
                            <a:gd name="f843" fmla="*/ f744 1 f567"/>
                            <a:gd name="f844" fmla="*/ f745 1 f566"/>
                            <a:gd name="f845" fmla="*/ f746 1 f566"/>
                            <a:gd name="f846" fmla="*/ f747 1 f567"/>
                            <a:gd name="f847" fmla="*/ f748 1 f566"/>
                            <a:gd name="f848" fmla="*/ f749 1 f567"/>
                            <a:gd name="f849" fmla="*/ f750 1 f566"/>
                            <a:gd name="f850" fmla="*/ f751 1 f567"/>
                            <a:gd name="f851" fmla="*/ f752 1 f566"/>
                            <a:gd name="f852" fmla="*/ f753 1 f567"/>
                            <a:gd name="f853" fmla="*/ f754 1 f566"/>
                            <a:gd name="f854" fmla="*/ f755 1 f567"/>
                            <a:gd name="f855" fmla="*/ f756 1 f566"/>
                            <a:gd name="f856" fmla="*/ f757 1 f567"/>
                            <a:gd name="f857" fmla="*/ f758 1 f566"/>
                            <a:gd name="f858" fmla="*/ f759 f557 1"/>
                            <a:gd name="f859" fmla="*/ f760 f557 1"/>
                            <a:gd name="f860" fmla="*/ f762 f558 1"/>
                            <a:gd name="f861" fmla="*/ f761 f558 1"/>
                            <a:gd name="f862" fmla="*/ f763 f557 1"/>
                            <a:gd name="f863" fmla="*/ f764 f558 1"/>
                            <a:gd name="f864" fmla="*/ f765 f557 1"/>
                            <a:gd name="f865" fmla="*/ f766 f558 1"/>
                            <a:gd name="f866" fmla="*/ f767 f557 1"/>
                            <a:gd name="f867" fmla="*/ f768 f557 1"/>
                            <a:gd name="f868" fmla="*/ f769 f558 1"/>
                            <a:gd name="f869" fmla="*/ f770 f558 1"/>
                            <a:gd name="f870" fmla="*/ f771 f557 1"/>
                            <a:gd name="f871" fmla="*/ f772 f557 1"/>
                            <a:gd name="f872" fmla="*/ f773 f558 1"/>
                            <a:gd name="f873" fmla="*/ f774 f557 1"/>
                            <a:gd name="f874" fmla="*/ f775 f558 1"/>
                            <a:gd name="f875" fmla="*/ f776 f557 1"/>
                            <a:gd name="f876" fmla="*/ f777 f558 1"/>
                            <a:gd name="f877" fmla="*/ f778 f557 1"/>
                            <a:gd name="f878" fmla="*/ f779 f558 1"/>
                            <a:gd name="f879" fmla="*/ f780 f557 1"/>
                            <a:gd name="f880" fmla="*/ f781 f557 1"/>
                            <a:gd name="f881" fmla="*/ f782 f558 1"/>
                            <a:gd name="f882" fmla="*/ f783 f557 1"/>
                            <a:gd name="f883" fmla="*/ f784 f558 1"/>
                            <a:gd name="f884" fmla="*/ f785 f557 1"/>
                            <a:gd name="f885" fmla="*/ f786 f558 1"/>
                            <a:gd name="f886" fmla="*/ f787 f557 1"/>
                            <a:gd name="f887" fmla="*/ f788 f557 1"/>
                            <a:gd name="f888" fmla="*/ f789 f558 1"/>
                            <a:gd name="f889" fmla="*/ f790 f557 1"/>
                            <a:gd name="f890" fmla="*/ f791 f557 1"/>
                            <a:gd name="f891" fmla="*/ f792 f558 1"/>
                            <a:gd name="f892" fmla="*/ f793 f557 1"/>
                            <a:gd name="f893" fmla="*/ f794 f558 1"/>
                            <a:gd name="f894" fmla="*/ f795 f557 1"/>
                            <a:gd name="f895" fmla="*/ f796 f557 1"/>
                            <a:gd name="f896" fmla="*/ f797 f558 1"/>
                            <a:gd name="f897" fmla="*/ f798 f557 1"/>
                            <a:gd name="f898" fmla="*/ f799 f558 1"/>
                            <a:gd name="f899" fmla="*/ f800 f557 1"/>
                            <a:gd name="f900" fmla="*/ f801 f558 1"/>
                            <a:gd name="f901" fmla="*/ f802 f557 1"/>
                            <a:gd name="f902" fmla="*/ f803 f558 1"/>
                            <a:gd name="f903" fmla="*/ f804 f557 1"/>
                            <a:gd name="f904" fmla="*/ f805 f558 1"/>
                            <a:gd name="f905" fmla="*/ f806 f557 1"/>
                            <a:gd name="f906" fmla="*/ f807 f558 1"/>
                            <a:gd name="f907" fmla="*/ f808 f557 1"/>
                            <a:gd name="f908" fmla="*/ f809 f557 1"/>
                            <a:gd name="f909" fmla="*/ f810 f558 1"/>
                            <a:gd name="f910" fmla="*/ f811 f557 1"/>
                            <a:gd name="f911" fmla="*/ f812 f558 1"/>
                            <a:gd name="f912" fmla="*/ f813 f557 1"/>
                            <a:gd name="f913" fmla="*/ f814 f557 1"/>
                            <a:gd name="f914" fmla="*/ f815 f557 1"/>
                            <a:gd name="f915" fmla="*/ f816 f558 1"/>
                            <a:gd name="f916" fmla="*/ f817 f557 1"/>
                            <a:gd name="f917" fmla="*/ f818 f558 1"/>
                            <a:gd name="f918" fmla="*/ f819 f557 1"/>
                            <a:gd name="f919" fmla="*/ f820 f558 1"/>
                            <a:gd name="f920" fmla="*/ f821 f557 1"/>
                            <a:gd name="f921" fmla="*/ f822 f558 1"/>
                            <a:gd name="f922" fmla="*/ f823 f557 1"/>
                            <a:gd name="f923" fmla="*/ f824 f558 1"/>
                            <a:gd name="f924" fmla="*/ f825 f557 1"/>
                            <a:gd name="f925" fmla="*/ f826 f557 1"/>
                            <a:gd name="f926" fmla="*/ f827 f558 1"/>
                            <a:gd name="f927" fmla="*/ f828 f557 1"/>
                            <a:gd name="f928" fmla="*/ f829 f558 1"/>
                            <a:gd name="f929" fmla="*/ f830 f557 1"/>
                            <a:gd name="f930" fmla="*/ f831 f558 1"/>
                            <a:gd name="f931" fmla="*/ f832 f557 1"/>
                            <a:gd name="f932" fmla="*/ f833 f558 1"/>
                            <a:gd name="f933" fmla="*/ f834 f557 1"/>
                            <a:gd name="f934" fmla="*/ f835 f558 1"/>
                            <a:gd name="f935" fmla="*/ f836 f557 1"/>
                            <a:gd name="f936" fmla="*/ f837 f558 1"/>
                            <a:gd name="f937" fmla="*/ f838 f557 1"/>
                            <a:gd name="f938" fmla="*/ f839 f558 1"/>
                            <a:gd name="f939" fmla="*/ f840 f557 1"/>
                            <a:gd name="f940" fmla="*/ f841 f558 1"/>
                            <a:gd name="f941" fmla="*/ f842 f557 1"/>
                            <a:gd name="f942" fmla="*/ f843 f558 1"/>
                            <a:gd name="f943" fmla="*/ f844 f557 1"/>
                            <a:gd name="f944" fmla="*/ f845 f557 1"/>
                            <a:gd name="f945" fmla="*/ f846 f558 1"/>
                            <a:gd name="f946" fmla="*/ f847 f557 1"/>
                            <a:gd name="f947" fmla="*/ f848 f558 1"/>
                            <a:gd name="f948" fmla="*/ f849 f557 1"/>
                            <a:gd name="f949" fmla="*/ f850 f558 1"/>
                            <a:gd name="f950" fmla="*/ f851 f557 1"/>
                            <a:gd name="f951" fmla="*/ f852 f558 1"/>
                            <a:gd name="f952" fmla="*/ f853 f557 1"/>
                            <a:gd name="f953" fmla="*/ f854 f558 1"/>
                            <a:gd name="f954" fmla="*/ f855 f557 1"/>
                            <a:gd name="f955" fmla="*/ f856 f558 1"/>
                            <a:gd name="f956" fmla="*/ f857 f557 1"/>
                          </a:gdLst>
                          <a:ahLst/>
                          <a:cxnLst>
                            <a:cxn ang="3cd4">
                              <a:pos x="hc" y="t"/>
                            </a:cxn>
                            <a:cxn ang="0">
                              <a:pos x="r" y="vc"/>
                            </a:cxn>
                            <a:cxn ang="cd4">
                              <a:pos x="hc" y="b"/>
                            </a:cxn>
                            <a:cxn ang="cd2">
                              <a:pos x="l" y="vc"/>
                            </a:cxn>
                            <a:cxn ang="f663">
                              <a:pos x="f862" y="f863"/>
                            </a:cxn>
                            <a:cxn ang="f663">
                              <a:pos x="f864" y="f865"/>
                            </a:cxn>
                            <a:cxn ang="f663">
                              <a:pos x="f866" y="f865"/>
                            </a:cxn>
                            <a:cxn ang="f663">
                              <a:pos x="f867" y="f868"/>
                            </a:cxn>
                            <a:cxn ang="f663">
                              <a:pos x="f867" y="f869"/>
                            </a:cxn>
                            <a:cxn ang="f663">
                              <a:pos x="f870" y="f865"/>
                            </a:cxn>
                            <a:cxn ang="f663">
                              <a:pos x="f871" y="f872"/>
                            </a:cxn>
                            <a:cxn ang="f663">
                              <a:pos x="f873" y="f874"/>
                            </a:cxn>
                            <a:cxn ang="f663">
                              <a:pos x="f875" y="f876"/>
                            </a:cxn>
                            <a:cxn ang="f663">
                              <a:pos x="f877" y="f878"/>
                            </a:cxn>
                            <a:cxn ang="f663">
                              <a:pos x="f879" y="f869"/>
                            </a:cxn>
                            <a:cxn ang="f663">
                              <a:pos x="f880" y="f878"/>
                            </a:cxn>
                            <a:cxn ang="f663">
                              <a:pos x="f877" y="f881"/>
                            </a:cxn>
                            <a:cxn ang="f663">
                              <a:pos x="f882" y="f883"/>
                            </a:cxn>
                            <a:cxn ang="f663">
                              <a:pos x="f884" y="f885"/>
                            </a:cxn>
                            <a:cxn ang="f663">
                              <a:pos x="f886" y="f885"/>
                            </a:cxn>
                            <a:cxn ang="f663">
                              <a:pos x="f887" y="f888"/>
                            </a:cxn>
                            <a:cxn ang="f663">
                              <a:pos x="f889" y="f872"/>
                            </a:cxn>
                            <a:cxn ang="f663">
                              <a:pos x="f890" y="f891"/>
                            </a:cxn>
                            <a:cxn ang="f663">
                              <a:pos x="f892" y="f893"/>
                            </a:cxn>
                            <a:cxn ang="f663">
                              <a:pos x="f894" y="f893"/>
                            </a:cxn>
                            <a:cxn ang="f663">
                              <a:pos x="f895" y="f896"/>
                            </a:cxn>
                            <a:cxn ang="f663">
                              <a:pos x="f897" y="f898"/>
                            </a:cxn>
                            <a:cxn ang="f663">
                              <a:pos x="f899" y="f900"/>
                            </a:cxn>
                            <a:cxn ang="f663">
                              <a:pos x="f901" y="f902"/>
                            </a:cxn>
                            <a:cxn ang="f663">
                              <a:pos x="f903" y="f904"/>
                            </a:cxn>
                            <a:cxn ang="f663">
                              <a:pos x="f905" y="f906"/>
                            </a:cxn>
                            <a:cxn ang="f663">
                              <a:pos x="f907" y="f902"/>
                            </a:cxn>
                            <a:cxn ang="f663">
                              <a:pos x="f908" y="f909"/>
                            </a:cxn>
                            <a:cxn ang="f663">
                              <a:pos x="f910" y="f911"/>
                            </a:cxn>
                            <a:cxn ang="f663">
                              <a:pos x="f912" y="f893"/>
                            </a:cxn>
                            <a:cxn ang="f663">
                              <a:pos x="f913" y="f893"/>
                            </a:cxn>
                            <a:cxn ang="f663">
                              <a:pos x="f914" y="f915"/>
                            </a:cxn>
                            <a:cxn ang="f663">
                              <a:pos x="f916" y="f917"/>
                            </a:cxn>
                            <a:cxn ang="f663">
                              <a:pos x="f918" y="f919"/>
                            </a:cxn>
                            <a:cxn ang="f663">
                              <a:pos x="f920" y="f921"/>
                            </a:cxn>
                            <a:cxn ang="f663">
                              <a:pos x="f922" y="f923"/>
                            </a:cxn>
                            <a:cxn ang="f663">
                              <a:pos x="f924" y="f923"/>
                            </a:cxn>
                            <a:cxn ang="f663">
                              <a:pos x="f925" y="f926"/>
                            </a:cxn>
                            <a:cxn ang="f663">
                              <a:pos x="f927" y="f928"/>
                            </a:cxn>
                            <a:cxn ang="f663">
                              <a:pos x="f929" y="f930"/>
                            </a:cxn>
                            <a:cxn ang="f663">
                              <a:pos x="f931" y="f932"/>
                            </a:cxn>
                            <a:cxn ang="f663">
                              <a:pos x="f933" y="f934"/>
                            </a:cxn>
                            <a:cxn ang="f663">
                              <a:pos x="f935" y="f936"/>
                            </a:cxn>
                            <a:cxn ang="f663">
                              <a:pos x="f937" y="f938"/>
                            </a:cxn>
                            <a:cxn ang="f663">
                              <a:pos x="f939" y="f940"/>
                            </a:cxn>
                            <a:cxn ang="f663">
                              <a:pos x="f941" y="f942"/>
                            </a:cxn>
                            <a:cxn ang="f663">
                              <a:pos x="f943" y="f928"/>
                            </a:cxn>
                            <a:cxn ang="f663">
                              <a:pos x="f944" y="f945"/>
                            </a:cxn>
                            <a:cxn ang="f663">
                              <a:pos x="f946" y="f947"/>
                            </a:cxn>
                            <a:cxn ang="f663">
                              <a:pos x="f948" y="f949"/>
                            </a:cxn>
                            <a:cxn ang="f663">
                              <a:pos x="f950" y="f951"/>
                            </a:cxn>
                            <a:cxn ang="f663">
                              <a:pos x="f952" y="f953"/>
                            </a:cxn>
                            <a:cxn ang="f663">
                              <a:pos x="f954" y="f955"/>
                            </a:cxn>
                            <a:cxn ang="f663">
                              <a:pos x="f956" y="f921"/>
                            </a:cxn>
                          </a:cxnLst>
                          <a:rect l="f858" t="f861" r="f859" b="f860"/>
                          <a:pathLst>
                            <a:path w="2105" h="1167">
                              <a:moveTo>
                                <a:pt x="f8" y="f9"/>
                              </a:moveTo>
                              <a:cubicBezTo>
                                <a:pt x="f10" y="f9"/>
                                <a:pt x="f10" y="f9"/>
                                <a:pt x="f10" y="f9"/>
                              </a:cubicBezTo>
                              <a:cubicBezTo>
                                <a:pt x="f10" y="f11"/>
                                <a:pt x="f10" y="f11"/>
                                <a:pt x="f10" y="f11"/>
                              </a:cubicBezTo>
                              <a:cubicBezTo>
                                <a:pt x="f12" y="f11"/>
                                <a:pt x="f12" y="f11"/>
                                <a:pt x="f12" y="f11"/>
                              </a:cubicBezTo>
                              <a:cubicBezTo>
                                <a:pt x="f12" y="f13"/>
                                <a:pt x="f12" y="f13"/>
                                <a:pt x="f12" y="f13"/>
                              </a:cubicBezTo>
                              <a:cubicBezTo>
                                <a:pt x="f8" y="f13"/>
                                <a:pt x="f8" y="f13"/>
                                <a:pt x="f8" y="f13"/>
                              </a:cubicBezTo>
                              <a:cubicBezTo>
                                <a:pt x="f8" y="f14"/>
                                <a:pt x="f8" y="f14"/>
                                <a:pt x="f8" y="f14"/>
                              </a:cubicBezTo>
                              <a:cubicBezTo>
                                <a:pt x="f15" y="f14"/>
                                <a:pt x="f15" y="f14"/>
                                <a:pt x="f15" y="f14"/>
                              </a:cubicBezTo>
                              <a:cubicBezTo>
                                <a:pt x="f15" y="f16"/>
                                <a:pt x="f15" y="f16"/>
                                <a:pt x="f15" y="f16"/>
                              </a:cubicBezTo>
                              <a:cubicBezTo>
                                <a:pt x="f8" y="f16"/>
                                <a:pt x="f8" y="f16"/>
                                <a:pt x="f8" y="f16"/>
                              </a:cubicBezTo>
                              <a:lnTo>
                                <a:pt x="f8" y="f9"/>
                              </a:lnTo>
                              <a:close/>
                              <a:moveTo>
                                <a:pt x="f17" y="f18"/>
                              </a:moveTo>
                              <a:cubicBezTo>
                                <a:pt x="f17" y="f19"/>
                                <a:pt x="f20" y="f21"/>
                                <a:pt x="f22" y="f21"/>
                              </a:cubicBezTo>
                              <a:cubicBezTo>
                                <a:pt x="f23" y="f21"/>
                                <a:pt x="f24" y="f25"/>
                                <a:pt x="f24" y="f18"/>
                              </a:cubicBezTo>
                              <a:cubicBezTo>
                                <a:pt x="f24" y="f26"/>
                                <a:pt x="f24" y="f26"/>
                                <a:pt x="f24" y="f26"/>
                              </a:cubicBezTo>
                              <a:cubicBezTo>
                                <a:pt x="f27" y="f26"/>
                                <a:pt x="f27" y="f26"/>
                                <a:pt x="f27" y="f26"/>
                              </a:cubicBezTo>
                              <a:cubicBezTo>
                                <a:pt x="f28" y="f29"/>
                                <a:pt x="f30" y="f31"/>
                                <a:pt x="f32" y="f31"/>
                              </a:cubicBezTo>
                              <a:cubicBezTo>
                                <a:pt x="f33" y="f31"/>
                                <a:pt x="f34" y="f35"/>
                                <a:pt x="f36" y="f37"/>
                              </a:cubicBezTo>
                              <a:cubicBezTo>
                                <a:pt x="f38" y="f35"/>
                                <a:pt x="f38" y="f35"/>
                                <a:pt x="f38" y="f35"/>
                              </a:cubicBezTo>
                              <a:cubicBezTo>
                                <a:pt x="f39" y="f40"/>
                                <a:pt x="f41" y="f42"/>
                                <a:pt x="f32" y="f42"/>
                              </a:cubicBezTo>
                              <a:cubicBezTo>
                                <a:pt x="f28" y="f42"/>
                                <a:pt x="f17" y="f43"/>
                                <a:pt x="f17" y="f18"/>
                              </a:cubicBezTo>
                              <a:close/>
                              <a:moveTo>
                                <a:pt x="f27" y="f44"/>
                              </a:moveTo>
                              <a:cubicBezTo>
                                <a:pt x="f45" y="f44"/>
                                <a:pt x="f45" y="f44"/>
                                <a:pt x="f45" y="f44"/>
                              </a:cubicBezTo>
                              <a:cubicBezTo>
                                <a:pt x="f46" y="f47"/>
                                <a:pt x="f41" y="f48"/>
                                <a:pt x="f32" y="f48"/>
                              </a:cubicBezTo>
                              <a:cubicBezTo>
                                <a:pt x="f49" y="f48"/>
                                <a:pt x="f50" y="f47"/>
                                <a:pt x="f27" y="f44"/>
                              </a:cubicBezTo>
                              <a:close/>
                              <a:moveTo>
                                <a:pt x="f51" y="f18"/>
                              </a:moveTo>
                              <a:cubicBezTo>
                                <a:pt x="f51" y="f52"/>
                                <a:pt x="f53" y="f21"/>
                                <a:pt x="f54" y="f21"/>
                              </a:cubicBezTo>
                              <a:cubicBezTo>
                                <a:pt x="f55" y="f21"/>
                                <a:pt x="f56" y="f57"/>
                                <a:pt x="f58" y="f59"/>
                              </a:cubicBezTo>
                              <a:cubicBezTo>
                                <a:pt x="f60" y="f59"/>
                                <a:pt x="f60" y="f59"/>
                                <a:pt x="f60" y="f59"/>
                              </a:cubicBezTo>
                              <a:cubicBezTo>
                                <a:pt x="f60" y="f5"/>
                                <a:pt x="f60" y="f5"/>
                                <a:pt x="f60" y="f5"/>
                              </a:cubicBezTo>
                              <a:cubicBezTo>
                                <a:pt x="f61" y="f5"/>
                                <a:pt x="f61" y="f5"/>
                                <a:pt x="f61" y="f5"/>
                              </a:cubicBezTo>
                              <a:cubicBezTo>
                                <a:pt x="f61" y="f9"/>
                                <a:pt x="f61" y="f9"/>
                                <a:pt x="f61" y="f9"/>
                              </a:cubicBezTo>
                              <a:cubicBezTo>
                                <a:pt x="f60" y="f9"/>
                                <a:pt x="f60" y="f9"/>
                                <a:pt x="f60" y="f9"/>
                              </a:cubicBezTo>
                              <a:cubicBezTo>
                                <a:pt x="f60" y="f28"/>
                                <a:pt x="f60" y="f28"/>
                                <a:pt x="f60" y="f28"/>
                              </a:cubicBezTo>
                              <a:cubicBezTo>
                                <a:pt x="f58" y="f28"/>
                                <a:pt x="f58" y="f28"/>
                                <a:pt x="f58" y="f28"/>
                              </a:cubicBezTo>
                              <a:cubicBezTo>
                                <a:pt x="f62" y="f63"/>
                                <a:pt x="f64" y="f42"/>
                                <a:pt x="f65" y="f42"/>
                              </a:cubicBezTo>
                              <a:cubicBezTo>
                                <a:pt x="f66" y="f42"/>
                                <a:pt x="f51" y="f67"/>
                                <a:pt x="f51" y="f18"/>
                              </a:cubicBezTo>
                              <a:close/>
                              <a:moveTo>
                                <a:pt x="f68" y="f18"/>
                              </a:moveTo>
                              <a:cubicBezTo>
                                <a:pt x="f68" y="f69"/>
                                <a:pt x="f70" y="f31"/>
                                <a:pt x="f71" y="f31"/>
                              </a:cubicBezTo>
                              <a:cubicBezTo>
                                <a:pt x="f72" y="f31"/>
                                <a:pt x="f60" y="f69"/>
                                <a:pt x="f60" y="f18"/>
                              </a:cubicBezTo>
                              <a:cubicBezTo>
                                <a:pt x="f60" y="f73"/>
                                <a:pt x="f72" y="f48"/>
                                <a:pt x="f71" y="f48"/>
                              </a:cubicBezTo>
                              <a:cubicBezTo>
                                <a:pt x="f70" y="f48"/>
                                <a:pt x="f68" y="f73"/>
                                <a:pt x="f68" y="f18"/>
                              </a:cubicBezTo>
                              <a:close/>
                              <a:moveTo>
                                <a:pt x="f74" y="f18"/>
                              </a:moveTo>
                              <a:cubicBezTo>
                                <a:pt x="f74" y="f19"/>
                                <a:pt x="f75" y="f21"/>
                                <a:pt x="f76" y="f21"/>
                              </a:cubicBezTo>
                              <a:cubicBezTo>
                                <a:pt x="f77" y="f21"/>
                                <a:pt x="f78" y="f25"/>
                                <a:pt x="f78" y="f18"/>
                              </a:cubicBezTo>
                              <a:cubicBezTo>
                                <a:pt x="f78" y="f26"/>
                                <a:pt x="f78" y="f26"/>
                                <a:pt x="f78" y="f26"/>
                              </a:cubicBezTo>
                              <a:cubicBezTo>
                                <a:pt x="f79" y="f26"/>
                                <a:pt x="f79" y="f26"/>
                                <a:pt x="f79" y="f26"/>
                              </a:cubicBezTo>
                              <a:cubicBezTo>
                                <a:pt x="f80" y="f29"/>
                                <a:pt x="f81" y="f31"/>
                                <a:pt x="f82" y="f31"/>
                              </a:cubicBezTo>
                              <a:cubicBezTo>
                                <a:pt x="f83" y="f31"/>
                                <a:pt x="f84" y="f35"/>
                                <a:pt x="f85" y="f37"/>
                              </a:cubicBezTo>
                              <a:cubicBezTo>
                                <a:pt x="f86" y="f35"/>
                                <a:pt x="f86" y="f35"/>
                                <a:pt x="f86" y="f35"/>
                              </a:cubicBezTo>
                              <a:cubicBezTo>
                                <a:pt x="f87" y="f40"/>
                                <a:pt x="f88" y="f42"/>
                                <a:pt x="f82" y="f42"/>
                              </a:cubicBezTo>
                              <a:cubicBezTo>
                                <a:pt x="f80" y="f42"/>
                                <a:pt x="f74" y="f43"/>
                                <a:pt x="f74" y="f18"/>
                              </a:cubicBezTo>
                              <a:close/>
                              <a:moveTo>
                                <a:pt x="f79" y="f44"/>
                              </a:moveTo>
                              <a:cubicBezTo>
                                <a:pt x="f89" y="f44"/>
                                <a:pt x="f89" y="f44"/>
                                <a:pt x="f89" y="f44"/>
                              </a:cubicBezTo>
                              <a:cubicBezTo>
                                <a:pt x="f90" y="f47"/>
                                <a:pt x="f88" y="f48"/>
                                <a:pt x="f82" y="f48"/>
                              </a:cubicBezTo>
                              <a:cubicBezTo>
                                <a:pt x="f81" y="f48"/>
                                <a:pt x="f91" y="f47"/>
                                <a:pt x="f79" y="f44"/>
                              </a:cubicBezTo>
                              <a:close/>
                              <a:moveTo>
                                <a:pt x="f92" y="f9"/>
                              </a:moveTo>
                              <a:cubicBezTo>
                                <a:pt x="f93" y="f9"/>
                                <a:pt x="f93" y="f9"/>
                                <a:pt x="f93" y="f9"/>
                              </a:cubicBezTo>
                              <a:cubicBezTo>
                                <a:pt x="f93" y="f94"/>
                                <a:pt x="f93" y="f94"/>
                                <a:pt x="f93" y="f94"/>
                              </a:cubicBezTo>
                              <a:cubicBezTo>
                                <a:pt x="f93" y="f95"/>
                                <a:pt x="f96" y="f97"/>
                                <a:pt x="f98" y="f97"/>
                              </a:cubicBezTo>
                              <a:cubicBezTo>
                                <a:pt x="f99" y="f97"/>
                                <a:pt x="f100" y="f59"/>
                                <a:pt x="f101" y="f14"/>
                              </a:cubicBezTo>
                              <a:cubicBezTo>
                                <a:pt x="f102" y="f103"/>
                                <a:pt x="f102" y="f103"/>
                                <a:pt x="f102" y="f103"/>
                              </a:cubicBezTo>
                              <a:cubicBezTo>
                                <a:pt x="f104" y="f105"/>
                                <a:pt x="f106" y="f21"/>
                                <a:pt x="f99" y="f21"/>
                              </a:cubicBezTo>
                              <a:cubicBezTo>
                                <a:pt x="f107" y="f21"/>
                                <a:pt x="f108" y="f109"/>
                                <a:pt x="f110" y="f111"/>
                              </a:cubicBezTo>
                              <a:cubicBezTo>
                                <a:pt x="f112" y="f111"/>
                                <a:pt x="f112" y="f111"/>
                                <a:pt x="f112" y="f111"/>
                              </a:cubicBezTo>
                              <a:cubicBezTo>
                                <a:pt x="f112" y="f113"/>
                                <a:pt x="f114" y="f115"/>
                                <a:pt x="f114" y="f116"/>
                              </a:cubicBezTo>
                              <a:cubicBezTo>
                                <a:pt x="f117" y="f116"/>
                                <a:pt x="f117" y="f116"/>
                                <a:pt x="f117" y="f116"/>
                              </a:cubicBezTo>
                              <a:cubicBezTo>
                                <a:pt x="f117" y="f109"/>
                                <a:pt x="f92" y="f59"/>
                                <a:pt x="f92" y="f118"/>
                              </a:cubicBezTo>
                              <a:lnTo>
                                <a:pt x="f92" y="f9"/>
                              </a:lnTo>
                              <a:close/>
                              <a:moveTo>
                                <a:pt x="f119" y="f120"/>
                              </a:moveTo>
                              <a:cubicBezTo>
                                <a:pt x="f119" y="f121"/>
                                <a:pt x="f119" y="f121"/>
                                <a:pt x="f119" y="f121"/>
                              </a:cubicBezTo>
                              <a:cubicBezTo>
                                <a:pt x="f119" y="f122"/>
                                <a:pt x="f123" y="f48"/>
                                <a:pt x="f124" y="f48"/>
                              </a:cubicBezTo>
                              <a:cubicBezTo>
                                <a:pt x="f125" y="f48"/>
                                <a:pt x="f126" y="f111"/>
                                <a:pt x="f127" y="f118"/>
                              </a:cubicBezTo>
                              <a:cubicBezTo>
                                <a:pt x="f128" y="f48"/>
                                <a:pt x="f128" y="f48"/>
                                <a:pt x="f128" y="f48"/>
                              </a:cubicBezTo>
                              <a:cubicBezTo>
                                <a:pt x="f127" y="f129"/>
                                <a:pt x="f130" y="f21"/>
                                <a:pt x="f131" y="f21"/>
                              </a:cubicBezTo>
                              <a:cubicBezTo>
                                <a:pt x="f132" y="f21"/>
                                <a:pt x="f7" y="f133"/>
                                <a:pt x="f7" y="f134"/>
                              </a:cubicBezTo>
                              <a:cubicBezTo>
                                <a:pt x="f7" y="f28"/>
                                <a:pt x="f7" y="f28"/>
                                <a:pt x="f7" y="f28"/>
                              </a:cubicBezTo>
                              <a:cubicBezTo>
                                <a:pt x="f7" y="f135"/>
                                <a:pt x="f136" y="f137"/>
                                <a:pt x="f138" y="f9"/>
                              </a:cubicBezTo>
                              <a:cubicBezTo>
                                <a:pt x="f139" y="f9"/>
                                <a:pt x="f139" y="f9"/>
                                <a:pt x="f139" y="f9"/>
                              </a:cubicBezTo>
                              <a:cubicBezTo>
                                <a:pt x="f140" y="f49"/>
                                <a:pt x="f140" y="f141"/>
                                <a:pt x="f140" y="f20"/>
                              </a:cubicBezTo>
                              <a:cubicBezTo>
                                <a:pt x="f140" y="f20"/>
                                <a:pt x="f140" y="f20"/>
                                <a:pt x="f140" y="f20"/>
                              </a:cubicBezTo>
                              <a:cubicBezTo>
                                <a:pt x="f142" y="f49"/>
                                <a:pt x="f143" y="f42"/>
                                <a:pt x="f144" y="f42"/>
                              </a:cubicBezTo>
                              <a:cubicBezTo>
                                <a:pt x="f145" y="f42"/>
                                <a:pt x="f146" y="f147"/>
                                <a:pt x="f146" y="f148"/>
                              </a:cubicBezTo>
                              <a:cubicBezTo>
                                <a:pt x="f146" y="f134"/>
                                <a:pt x="f149" y="f120"/>
                                <a:pt x="f150" y="f120"/>
                              </a:cubicBezTo>
                              <a:lnTo>
                                <a:pt x="f119" y="f120"/>
                              </a:lnTo>
                              <a:close/>
                              <a:moveTo>
                                <a:pt x="f119" y="f151"/>
                              </a:moveTo>
                              <a:cubicBezTo>
                                <a:pt x="f152" y="f151"/>
                                <a:pt x="f152" y="f151"/>
                                <a:pt x="f152" y="f151"/>
                              </a:cubicBezTo>
                              <a:cubicBezTo>
                                <a:pt x="f153" y="f151"/>
                                <a:pt x="f154" y="f155"/>
                                <a:pt x="f154" y="f156"/>
                              </a:cubicBezTo>
                              <a:cubicBezTo>
                                <a:pt x="f154" y="f50"/>
                                <a:pt x="f157" y="f135"/>
                                <a:pt x="f158" y="f135"/>
                              </a:cubicBezTo>
                              <a:cubicBezTo>
                                <a:pt x="f159" y="f135"/>
                                <a:pt x="f119" y="f160"/>
                                <a:pt x="f119" y="f161"/>
                              </a:cubicBezTo>
                              <a:lnTo>
                                <a:pt x="f119" y="f151"/>
                              </a:lnTo>
                              <a:close/>
                              <a:moveTo>
                                <a:pt x="f162" y="f163"/>
                              </a:moveTo>
                              <a:cubicBezTo>
                                <a:pt x="f162" y="f164"/>
                                <a:pt x="f165" y="f42"/>
                                <a:pt x="f166" y="f42"/>
                              </a:cubicBezTo>
                              <a:cubicBezTo>
                                <a:pt x="f167" y="f42"/>
                                <a:pt x="f168" y="f169"/>
                                <a:pt x="f170" y="f171"/>
                              </a:cubicBezTo>
                              <a:cubicBezTo>
                                <a:pt x="f172" y="f50"/>
                                <a:pt x="f172" y="f50"/>
                                <a:pt x="f172" y="f50"/>
                              </a:cubicBezTo>
                              <a:cubicBezTo>
                                <a:pt x="f173" y="f174"/>
                                <a:pt x="f175" y="f31"/>
                                <a:pt x="f176" y="f31"/>
                              </a:cubicBezTo>
                              <a:cubicBezTo>
                                <a:pt x="f177" y="f31"/>
                                <a:pt x="f177" y="f178"/>
                                <a:pt x="f177" y="f179"/>
                              </a:cubicBezTo>
                              <a:cubicBezTo>
                                <a:pt x="f177" y="f97"/>
                                <a:pt x="f177" y="f97"/>
                                <a:pt x="f177" y="f97"/>
                              </a:cubicBezTo>
                              <a:cubicBezTo>
                                <a:pt x="f180" y="f97"/>
                                <a:pt x="f180" y="f97"/>
                                <a:pt x="f180" y="f97"/>
                              </a:cubicBezTo>
                              <a:cubicBezTo>
                                <a:pt x="f180" y="f116"/>
                                <a:pt x="f180" y="f116"/>
                                <a:pt x="f180" y="f116"/>
                              </a:cubicBezTo>
                              <a:cubicBezTo>
                                <a:pt x="f177" y="f116"/>
                                <a:pt x="f177" y="f116"/>
                                <a:pt x="f177" y="f116"/>
                              </a:cubicBezTo>
                              <a:cubicBezTo>
                                <a:pt x="f177" y="f181"/>
                                <a:pt x="f177" y="f181"/>
                                <a:pt x="f177" y="f181"/>
                              </a:cubicBezTo>
                              <a:cubicBezTo>
                                <a:pt x="f162" y="f181"/>
                                <a:pt x="f162" y="f181"/>
                                <a:pt x="f162" y="f181"/>
                              </a:cubicBezTo>
                              <a:cubicBezTo>
                                <a:pt x="f162" y="f116"/>
                                <a:pt x="f162" y="f116"/>
                                <a:pt x="f162" y="f116"/>
                              </a:cubicBezTo>
                              <a:cubicBezTo>
                                <a:pt x="f182" y="f116"/>
                                <a:pt x="f182" y="f116"/>
                                <a:pt x="f182" y="f116"/>
                              </a:cubicBezTo>
                              <a:cubicBezTo>
                                <a:pt x="f182" y="f97"/>
                                <a:pt x="f182" y="f97"/>
                                <a:pt x="f182" y="f97"/>
                              </a:cubicBezTo>
                              <a:cubicBezTo>
                                <a:pt x="f162" y="f97"/>
                                <a:pt x="f162" y="f97"/>
                                <a:pt x="f162" y="f97"/>
                              </a:cubicBezTo>
                              <a:lnTo>
                                <a:pt x="f162" y="f163"/>
                              </a:lnTo>
                              <a:close/>
                              <a:moveTo>
                                <a:pt x="f183" y="f9"/>
                              </a:moveTo>
                              <a:cubicBezTo>
                                <a:pt x="f184" y="f9"/>
                                <a:pt x="f184" y="f9"/>
                                <a:pt x="f184" y="f9"/>
                              </a:cubicBezTo>
                              <a:cubicBezTo>
                                <a:pt x="f184" y="f116"/>
                                <a:pt x="f184" y="f116"/>
                                <a:pt x="f184" y="f116"/>
                              </a:cubicBezTo>
                              <a:cubicBezTo>
                                <a:pt x="f183" y="f116"/>
                                <a:pt x="f183" y="f116"/>
                                <a:pt x="f183" y="f116"/>
                              </a:cubicBezTo>
                              <a:lnTo>
                                <a:pt x="f183" y="f9"/>
                              </a:lnTo>
                              <a:close/>
                              <a:moveTo>
                                <a:pt x="f185" y="f186"/>
                              </a:moveTo>
                              <a:cubicBezTo>
                                <a:pt x="f187" y="f186"/>
                                <a:pt x="f188" y="f189"/>
                                <a:pt x="f188" y="f190"/>
                              </a:cubicBezTo>
                              <a:cubicBezTo>
                                <a:pt x="f188" y="f191"/>
                                <a:pt x="f192" y="f11"/>
                                <a:pt x="f185" y="f11"/>
                              </a:cubicBezTo>
                              <a:cubicBezTo>
                                <a:pt x="f193" y="f11"/>
                                <a:pt x="f194" y="f191"/>
                                <a:pt x="f194" y="f190"/>
                              </a:cubicBezTo>
                              <a:cubicBezTo>
                                <a:pt x="f194" y="f189"/>
                                <a:pt x="f193" y="f186"/>
                                <a:pt x="f185" y="f186"/>
                              </a:cubicBezTo>
                              <a:close/>
                              <a:moveTo>
                                <a:pt x="f195" y="f42"/>
                              </a:moveTo>
                              <a:cubicBezTo>
                                <a:pt x="f196" y="f42"/>
                                <a:pt x="f197" y="f43"/>
                                <a:pt x="f197" y="f18"/>
                              </a:cubicBezTo>
                              <a:cubicBezTo>
                                <a:pt x="f197" y="f19"/>
                                <a:pt x="f198" y="f21"/>
                                <a:pt x="f199" y="f21"/>
                              </a:cubicBezTo>
                              <a:cubicBezTo>
                                <a:pt x="f200" y="f21"/>
                                <a:pt x="f201" y="f25"/>
                                <a:pt x="f201" y="f18"/>
                              </a:cubicBezTo>
                              <a:cubicBezTo>
                                <a:pt x="f201" y="f26"/>
                                <a:pt x="f201" y="f26"/>
                                <a:pt x="f201" y="f26"/>
                              </a:cubicBezTo>
                              <a:cubicBezTo>
                                <a:pt x="f202" y="f26"/>
                                <a:pt x="f202" y="f26"/>
                                <a:pt x="f202" y="f26"/>
                              </a:cubicBezTo>
                              <a:cubicBezTo>
                                <a:pt x="f196" y="f29"/>
                                <a:pt x="f203" y="f31"/>
                                <a:pt x="f195" y="f31"/>
                              </a:cubicBezTo>
                              <a:cubicBezTo>
                                <a:pt x="f204" y="f31"/>
                                <a:pt x="f205" y="f35"/>
                                <a:pt x="f206" y="f37"/>
                              </a:cubicBezTo>
                              <a:cubicBezTo>
                                <a:pt x="f207" y="f35"/>
                                <a:pt x="f207" y="f35"/>
                                <a:pt x="f207" y="f35"/>
                              </a:cubicBezTo>
                              <a:cubicBezTo>
                                <a:pt x="f208" y="f40"/>
                                <a:pt x="f209" y="f42"/>
                                <a:pt x="f195" y="f42"/>
                              </a:cubicBezTo>
                              <a:close/>
                              <a:moveTo>
                                <a:pt x="f202" y="f44"/>
                              </a:moveTo>
                              <a:cubicBezTo>
                                <a:pt x="f210" y="f44"/>
                                <a:pt x="f210" y="f44"/>
                                <a:pt x="f210" y="f44"/>
                              </a:cubicBezTo>
                              <a:cubicBezTo>
                                <a:pt x="f211" y="f47"/>
                                <a:pt x="f209" y="f48"/>
                                <a:pt x="f195" y="f48"/>
                              </a:cubicBezTo>
                              <a:cubicBezTo>
                                <a:pt x="f212" y="f48"/>
                                <a:pt x="f213" y="f47"/>
                                <a:pt x="f202" y="f44"/>
                              </a:cubicBezTo>
                              <a:close/>
                              <a:moveTo>
                                <a:pt x="f214" y="f215"/>
                              </a:moveTo>
                              <a:cubicBezTo>
                                <a:pt x="f216" y="f215"/>
                                <a:pt x="f216" y="f215"/>
                                <a:pt x="f216" y="f215"/>
                              </a:cubicBezTo>
                              <a:cubicBezTo>
                                <a:pt x="f217" y="f218"/>
                                <a:pt x="f217" y="f218"/>
                                <a:pt x="f217" y="f218"/>
                              </a:cubicBezTo>
                              <a:cubicBezTo>
                                <a:pt x="f12" y="f218"/>
                                <a:pt x="f12" y="f218"/>
                                <a:pt x="f12" y="f218"/>
                              </a:cubicBezTo>
                              <a:cubicBezTo>
                                <a:pt x="f31" y="f215"/>
                                <a:pt x="f31" y="f215"/>
                                <a:pt x="f31" y="f215"/>
                              </a:cubicBezTo>
                              <a:cubicBezTo>
                                <a:pt x="f219" y="f215"/>
                                <a:pt x="f219" y="f215"/>
                                <a:pt x="f219" y="f215"/>
                              </a:cubicBezTo>
                              <a:cubicBezTo>
                                <a:pt x="f219" y="f218"/>
                                <a:pt x="f219" y="f218"/>
                                <a:pt x="f219" y="f218"/>
                              </a:cubicBezTo>
                              <a:cubicBezTo>
                                <a:pt x="f220" y="f218"/>
                                <a:pt x="f220" y="f218"/>
                                <a:pt x="f220" y="f218"/>
                              </a:cubicBezTo>
                              <a:cubicBezTo>
                                <a:pt x="f220" y="f221"/>
                                <a:pt x="f220" y="f221"/>
                                <a:pt x="f220" y="f221"/>
                              </a:cubicBezTo>
                              <a:cubicBezTo>
                                <a:pt x="f69" y="f221"/>
                                <a:pt x="f69" y="f221"/>
                                <a:pt x="f69" y="f221"/>
                              </a:cubicBezTo>
                              <a:cubicBezTo>
                                <a:pt x="f222" y="f223"/>
                                <a:pt x="f222" y="f223"/>
                                <a:pt x="f222" y="f223"/>
                              </a:cubicBezTo>
                              <a:cubicBezTo>
                                <a:pt x="f121" y="f223"/>
                                <a:pt x="f121" y="f223"/>
                                <a:pt x="f121" y="f223"/>
                              </a:cubicBezTo>
                              <a:cubicBezTo>
                                <a:pt x="f116" y="f221"/>
                                <a:pt x="f116" y="f221"/>
                                <a:pt x="f116" y="f221"/>
                              </a:cubicBezTo>
                              <a:cubicBezTo>
                                <a:pt x="f224" y="f221"/>
                                <a:pt x="f224" y="f221"/>
                                <a:pt x="f224" y="f221"/>
                              </a:cubicBezTo>
                              <a:cubicBezTo>
                                <a:pt x="f224" y="f218"/>
                                <a:pt x="f224" y="f218"/>
                                <a:pt x="f224" y="f218"/>
                              </a:cubicBezTo>
                              <a:cubicBezTo>
                                <a:pt x="f214" y="f218"/>
                                <a:pt x="f214" y="f218"/>
                                <a:pt x="f214" y="f218"/>
                              </a:cubicBezTo>
                              <a:lnTo>
                                <a:pt x="f214" y="f215"/>
                              </a:lnTo>
                              <a:close/>
                              <a:moveTo>
                                <a:pt x="f225" y="f226"/>
                              </a:moveTo>
                              <a:cubicBezTo>
                                <a:pt x="f227" y="f226"/>
                                <a:pt x="f227" y="f226"/>
                                <a:pt x="f227" y="f226"/>
                              </a:cubicBezTo>
                              <a:cubicBezTo>
                                <a:pt x="f228" y="f229"/>
                                <a:pt x="f230" y="f231"/>
                                <a:pt x="f68" y="f231"/>
                              </a:cubicBezTo>
                              <a:cubicBezTo>
                                <a:pt x="f232" y="f231"/>
                                <a:pt x="f233" y="f234"/>
                                <a:pt x="f235" y="f61"/>
                              </a:cubicBezTo>
                              <a:cubicBezTo>
                                <a:pt x="f236" y="f237"/>
                                <a:pt x="f236" y="f237"/>
                                <a:pt x="f236" y="f237"/>
                              </a:cubicBezTo>
                              <a:cubicBezTo>
                                <a:pt x="f71" y="f238"/>
                                <a:pt x="f239" y="f240"/>
                                <a:pt x="f241" y="f240"/>
                              </a:cubicBezTo>
                              <a:cubicBezTo>
                                <a:pt x="f242" y="f240"/>
                                <a:pt x="f45" y="f243"/>
                                <a:pt x="f45" y="f58"/>
                              </a:cubicBezTo>
                              <a:cubicBezTo>
                                <a:pt x="f45" y="f244"/>
                                <a:pt x="f242" y="f245"/>
                                <a:pt x="f241" y="f245"/>
                              </a:cubicBezTo>
                              <a:cubicBezTo>
                                <a:pt x="f246" y="f245"/>
                                <a:pt x="f225" y="f244"/>
                                <a:pt x="f225" y="f58"/>
                              </a:cubicBezTo>
                              <a:lnTo>
                                <a:pt x="f225" y="f226"/>
                              </a:lnTo>
                              <a:close/>
                              <a:moveTo>
                                <a:pt x="f239" y="f247"/>
                              </a:moveTo>
                              <a:cubicBezTo>
                                <a:pt x="f239" y="f248"/>
                                <a:pt x="f249" y="f250"/>
                                <a:pt x="f251" y="f250"/>
                              </a:cubicBezTo>
                              <a:cubicBezTo>
                                <a:pt x="f252" y="f250"/>
                                <a:pt x="f253" y="f254"/>
                                <a:pt x="f227" y="f247"/>
                              </a:cubicBezTo>
                              <a:lnTo>
                                <a:pt x="f239" y="f247"/>
                              </a:lnTo>
                              <a:close/>
                              <a:moveTo>
                                <a:pt x="f238" y="f240"/>
                              </a:moveTo>
                              <a:cubicBezTo>
                                <a:pt x="f255" y="f240"/>
                                <a:pt x="f256" y="f257"/>
                                <a:pt x="f256" y="f60"/>
                              </a:cubicBezTo>
                              <a:cubicBezTo>
                                <a:pt x="f256" y="f258"/>
                                <a:pt x="f259" y="f245"/>
                                <a:pt x="f260" y="f245"/>
                              </a:cubicBezTo>
                              <a:cubicBezTo>
                                <a:pt x="f261" y="f245"/>
                                <a:pt x="f262" y="f263"/>
                                <a:pt x="f264" y="f265"/>
                              </a:cubicBezTo>
                              <a:cubicBezTo>
                                <a:pt x="f266" y="f265"/>
                                <a:pt x="f266" y="f265"/>
                                <a:pt x="f266" y="f265"/>
                              </a:cubicBezTo>
                              <a:cubicBezTo>
                                <a:pt x="f266" y="f267"/>
                                <a:pt x="f266" y="f267"/>
                                <a:pt x="f266" y="f267"/>
                              </a:cubicBezTo>
                              <a:cubicBezTo>
                                <a:pt x="f268" y="f267"/>
                                <a:pt x="f268" y="f267"/>
                                <a:pt x="f268" y="f267"/>
                              </a:cubicBezTo>
                              <a:cubicBezTo>
                                <a:pt x="f268" y="f218"/>
                                <a:pt x="f268" y="f218"/>
                                <a:pt x="f268" y="f218"/>
                              </a:cubicBezTo>
                              <a:cubicBezTo>
                                <a:pt x="f269" y="f218"/>
                                <a:pt x="f269" y="f218"/>
                                <a:pt x="f269" y="f218"/>
                              </a:cubicBezTo>
                              <a:cubicBezTo>
                                <a:pt x="f269" y="f270"/>
                                <a:pt x="f269" y="f270"/>
                                <a:pt x="f269" y="f270"/>
                              </a:cubicBezTo>
                              <a:cubicBezTo>
                                <a:pt x="f269" y="f270"/>
                                <a:pt x="f269" y="f270"/>
                                <a:pt x="f269" y="f270"/>
                              </a:cubicBezTo>
                              <a:cubicBezTo>
                                <a:pt x="f271" y="f272"/>
                                <a:pt x="f80" y="f240"/>
                                <a:pt x="f238" y="f240"/>
                              </a:cubicBezTo>
                              <a:close/>
                              <a:moveTo>
                                <a:pt x="f269" y="f58"/>
                              </a:moveTo>
                              <a:cubicBezTo>
                                <a:pt x="f269" y="f273"/>
                                <a:pt x="f274" y="f275"/>
                                <a:pt x="f276" y="f275"/>
                              </a:cubicBezTo>
                              <a:cubicBezTo>
                                <a:pt x="f277" y="f275"/>
                                <a:pt x="f278" y="f273"/>
                                <a:pt x="f278" y="f58"/>
                              </a:cubicBezTo>
                              <a:cubicBezTo>
                                <a:pt x="f278" y="f279"/>
                                <a:pt x="f277" y="f280"/>
                                <a:pt x="f276" y="f280"/>
                              </a:cubicBezTo>
                              <a:cubicBezTo>
                                <a:pt x="f274" y="f280"/>
                                <a:pt x="f269" y="f279"/>
                                <a:pt x="f269" y="f58"/>
                              </a:cubicBezTo>
                              <a:close/>
                              <a:moveTo>
                                <a:pt x="f281" y="f282"/>
                              </a:moveTo>
                              <a:cubicBezTo>
                                <a:pt x="f281" y="f283"/>
                                <a:pt x="f284" y="f66"/>
                                <a:pt x="f285" y="f66"/>
                              </a:cubicBezTo>
                              <a:cubicBezTo>
                                <a:pt x="f286" y="f66"/>
                                <a:pt x="f287" y="f283"/>
                                <a:pt x="f287" y="f282"/>
                              </a:cubicBezTo>
                              <a:cubicBezTo>
                                <a:pt x="f287" y="f288"/>
                                <a:pt x="f286" y="f289"/>
                                <a:pt x="f285" y="f289"/>
                              </a:cubicBezTo>
                              <a:cubicBezTo>
                                <a:pt x="f284" y="f289"/>
                                <a:pt x="f281" y="f288"/>
                                <a:pt x="f281" y="f282"/>
                              </a:cubicBezTo>
                              <a:close/>
                              <a:moveTo>
                                <a:pt x="f290" y="f218"/>
                              </a:moveTo>
                              <a:cubicBezTo>
                                <a:pt x="f92" y="f218"/>
                                <a:pt x="f92" y="f218"/>
                                <a:pt x="f92" y="f218"/>
                              </a:cubicBezTo>
                              <a:cubicBezTo>
                                <a:pt x="f92" y="f233"/>
                                <a:pt x="f92" y="f233"/>
                                <a:pt x="f92" y="f233"/>
                              </a:cubicBezTo>
                              <a:cubicBezTo>
                                <a:pt x="f290" y="f233"/>
                                <a:pt x="f290" y="f233"/>
                                <a:pt x="f290" y="f233"/>
                              </a:cubicBezTo>
                              <a:lnTo>
                                <a:pt x="f290" y="f218"/>
                              </a:lnTo>
                              <a:close/>
                              <a:moveTo>
                                <a:pt x="f291" y="f225"/>
                              </a:moveTo>
                              <a:cubicBezTo>
                                <a:pt x="f291" y="f292"/>
                                <a:pt x="f128" y="f293"/>
                                <a:pt x="f128" y="f294"/>
                              </a:cubicBezTo>
                              <a:cubicBezTo>
                                <a:pt x="f128" y="f278"/>
                                <a:pt x="f295" y="f231"/>
                                <a:pt x="f296" y="f231"/>
                              </a:cubicBezTo>
                              <a:cubicBezTo>
                                <a:pt x="f297" y="f231"/>
                                <a:pt x="f298" y="f299"/>
                                <a:pt x="f300" y="f301"/>
                              </a:cubicBezTo>
                              <a:cubicBezTo>
                                <a:pt x="f302" y="f303"/>
                                <a:pt x="f302" y="f303"/>
                                <a:pt x="f302" y="f303"/>
                              </a:cubicBezTo>
                              <a:cubicBezTo>
                                <a:pt x="f304" y="f305"/>
                                <a:pt x="f306" y="f240"/>
                                <a:pt x="f307" y="f240"/>
                              </a:cubicBezTo>
                              <a:cubicBezTo>
                                <a:pt x="f308" y="f240"/>
                                <a:pt x="f309" y="f310"/>
                                <a:pt x="f309" y="f292"/>
                              </a:cubicBezTo>
                              <a:cubicBezTo>
                                <a:pt x="f309" y="f225"/>
                                <a:pt x="f106" y="f62"/>
                                <a:pt x="f106" y="f254"/>
                              </a:cubicBezTo>
                              <a:cubicBezTo>
                                <a:pt x="f106" y="f258"/>
                                <a:pt x="f307" y="f311"/>
                                <a:pt x="f312" y="f311"/>
                              </a:cubicBezTo>
                              <a:cubicBezTo>
                                <a:pt x="f313" y="f311"/>
                                <a:pt x="f314" y="f315"/>
                                <a:pt x="f316" y="f55"/>
                              </a:cubicBezTo>
                              <a:cubicBezTo>
                                <a:pt x="f317" y="f265"/>
                                <a:pt x="f317" y="f265"/>
                                <a:pt x="f317" y="f265"/>
                              </a:cubicBezTo>
                              <a:cubicBezTo>
                                <a:pt x="f126" y="f263"/>
                                <a:pt x="f318" y="f245"/>
                                <a:pt x="f312" y="f245"/>
                              </a:cubicBezTo>
                              <a:cubicBezTo>
                                <a:pt x="f319" y="f245"/>
                                <a:pt x="f291" y="f320"/>
                                <a:pt x="f291" y="f225"/>
                              </a:cubicBezTo>
                              <a:close/>
                              <a:moveTo>
                                <a:pt x="f321" y="f275"/>
                              </a:moveTo>
                              <a:cubicBezTo>
                                <a:pt x="f322" y="f275"/>
                                <a:pt x="f323" y="f324"/>
                                <a:pt x="f325" y="f326"/>
                              </a:cubicBezTo>
                              <a:cubicBezTo>
                                <a:pt x="f327" y="f265"/>
                                <a:pt x="f327" y="f265"/>
                                <a:pt x="f327" y="f265"/>
                              </a:cubicBezTo>
                              <a:cubicBezTo>
                                <a:pt x="f328" y="f263"/>
                                <a:pt x="f329" y="f245"/>
                                <a:pt x="f321" y="f245"/>
                              </a:cubicBezTo>
                              <a:cubicBezTo>
                                <a:pt x="f330" y="f245"/>
                                <a:pt x="f331" y="f244"/>
                                <a:pt x="f331" y="f58"/>
                              </a:cubicBezTo>
                              <a:cubicBezTo>
                                <a:pt x="f331" y="f243"/>
                                <a:pt x="f330" y="f240"/>
                                <a:pt x="f321" y="f240"/>
                              </a:cubicBezTo>
                              <a:cubicBezTo>
                                <a:pt x="f329" y="f240"/>
                                <a:pt x="f328" y="f305"/>
                                <a:pt x="f327" y="f303"/>
                              </a:cubicBezTo>
                              <a:cubicBezTo>
                                <a:pt x="f325" y="f332"/>
                                <a:pt x="f325" y="f332"/>
                                <a:pt x="f325" y="f332"/>
                              </a:cubicBezTo>
                              <a:cubicBezTo>
                                <a:pt x="f329" y="f294"/>
                                <a:pt x="f333" y="f280"/>
                                <a:pt x="f321" y="f280"/>
                              </a:cubicBezTo>
                              <a:cubicBezTo>
                                <a:pt x="f334" y="f280"/>
                                <a:pt x="f335" y="f279"/>
                                <a:pt x="f335" y="f58"/>
                              </a:cubicBezTo>
                              <a:cubicBezTo>
                                <a:pt x="f335" y="f273"/>
                                <a:pt x="f334" y="f275"/>
                                <a:pt x="f321" y="f275"/>
                              </a:cubicBezTo>
                              <a:close/>
                              <a:moveTo>
                                <a:pt x="f336" y="f337"/>
                              </a:moveTo>
                              <a:cubicBezTo>
                                <a:pt x="f336" y="f218"/>
                                <a:pt x="f336" y="f218"/>
                                <a:pt x="f336" y="f218"/>
                              </a:cubicBezTo>
                              <a:cubicBezTo>
                                <a:pt x="f202" y="f218"/>
                                <a:pt x="f202" y="f218"/>
                                <a:pt x="f202" y="f218"/>
                              </a:cubicBezTo>
                              <a:cubicBezTo>
                                <a:pt x="f202" y="f338"/>
                                <a:pt x="f202" y="f338"/>
                                <a:pt x="f202" y="f338"/>
                              </a:cubicBezTo>
                              <a:cubicBezTo>
                                <a:pt x="f202" y="f244"/>
                                <a:pt x="f339" y="f245"/>
                                <a:pt x="f340" y="f245"/>
                              </a:cubicBezTo>
                              <a:cubicBezTo>
                                <a:pt x="f185" y="f245"/>
                                <a:pt x="f341" y="f342"/>
                                <a:pt x="f343" y="f65"/>
                              </a:cubicBezTo>
                              <a:cubicBezTo>
                                <a:pt x="f344" y="f65"/>
                                <a:pt x="f344" y="f65"/>
                                <a:pt x="f344" y="f65"/>
                              </a:cubicBezTo>
                              <a:cubicBezTo>
                                <a:pt x="f344" y="f267"/>
                                <a:pt x="f344" y="f267"/>
                                <a:pt x="f344" y="f267"/>
                              </a:cubicBezTo>
                              <a:cubicBezTo>
                                <a:pt x="f345" y="f267"/>
                                <a:pt x="f345" y="f267"/>
                                <a:pt x="f345" y="f267"/>
                              </a:cubicBezTo>
                              <a:cubicBezTo>
                                <a:pt x="f345" y="f218"/>
                                <a:pt x="f345" y="f218"/>
                                <a:pt x="f345" y="f218"/>
                              </a:cubicBezTo>
                              <a:cubicBezTo>
                                <a:pt x="f344" y="f218"/>
                                <a:pt x="f344" y="f218"/>
                                <a:pt x="f344" y="f218"/>
                              </a:cubicBezTo>
                              <a:cubicBezTo>
                                <a:pt x="f344" y="f58"/>
                                <a:pt x="f344" y="f58"/>
                                <a:pt x="f344" y="f58"/>
                              </a:cubicBezTo>
                              <a:cubicBezTo>
                                <a:pt x="f344" y="f72"/>
                                <a:pt x="f346" y="f275"/>
                                <a:pt x="f347" y="f275"/>
                              </a:cubicBezTo>
                              <a:cubicBezTo>
                                <a:pt x="f336" y="f275"/>
                                <a:pt x="f336" y="f348"/>
                                <a:pt x="f336" y="f337"/>
                              </a:cubicBezTo>
                              <a:close/>
                              <a:moveTo>
                                <a:pt x="f349" y="f350"/>
                              </a:moveTo>
                              <a:cubicBezTo>
                                <a:pt x="f349" y="f351"/>
                                <a:pt x="f352" y="f353"/>
                                <a:pt x="f354" y="f353"/>
                              </a:cubicBezTo>
                              <a:cubicBezTo>
                                <a:pt x="f355" y="f353"/>
                                <a:pt x="f19" y="f356"/>
                                <a:pt x="f357" y="f358"/>
                              </a:cubicBezTo>
                              <a:cubicBezTo>
                                <a:pt x="f12" y="f290"/>
                                <a:pt x="f12" y="f290"/>
                                <a:pt x="f12" y="f290"/>
                              </a:cubicBezTo>
                              <a:cubicBezTo>
                                <a:pt x="f121" y="f89"/>
                                <a:pt x="f359" y="f360"/>
                                <a:pt x="f361" y="f360"/>
                              </a:cubicBezTo>
                              <a:cubicBezTo>
                                <a:pt x="f181" y="f360"/>
                                <a:pt x="f362" y="f363"/>
                                <a:pt x="f362" y="f364"/>
                              </a:cubicBezTo>
                              <a:cubicBezTo>
                                <a:pt x="f362" y="f106"/>
                                <a:pt x="f97" y="f365"/>
                                <a:pt x="f97" y="f366"/>
                              </a:cubicBezTo>
                              <a:cubicBezTo>
                                <a:pt x="f97" y="f367"/>
                                <a:pt x="f129" y="f308"/>
                                <a:pt x="f352" y="f308"/>
                              </a:cubicBezTo>
                              <a:cubicBezTo>
                                <a:pt x="f368" y="f308"/>
                                <a:pt x="f369" y="f367"/>
                                <a:pt x="f370" y="f371"/>
                              </a:cubicBezTo>
                              <a:cubicBezTo>
                                <a:pt x="f5" y="f372"/>
                                <a:pt x="f5" y="f372"/>
                                <a:pt x="f5" y="f372"/>
                              </a:cubicBezTo>
                              <a:cubicBezTo>
                                <a:pt x="f10" y="f373"/>
                                <a:pt x="f374" y="f375"/>
                                <a:pt x="f376" y="f375"/>
                              </a:cubicBezTo>
                              <a:cubicBezTo>
                                <a:pt x="f122" y="f375"/>
                                <a:pt x="f377" y="f378"/>
                                <a:pt x="f377" y="f379"/>
                              </a:cubicBezTo>
                              <a:cubicBezTo>
                                <a:pt x="f377" y="f380"/>
                                <a:pt x="f349" y="f381"/>
                                <a:pt x="f349" y="f350"/>
                              </a:cubicBezTo>
                              <a:close/>
                              <a:moveTo>
                                <a:pt x="f382" y="f383"/>
                              </a:moveTo>
                              <a:cubicBezTo>
                                <a:pt x="f382" y="f384"/>
                                <a:pt x="f385" y="f158"/>
                                <a:pt x="f386" y="f158"/>
                              </a:cubicBezTo>
                              <a:cubicBezTo>
                                <a:pt x="f387" y="f158"/>
                                <a:pt x="f388" y="f389"/>
                                <a:pt x="f390" y="f391"/>
                              </a:cubicBezTo>
                              <a:cubicBezTo>
                                <a:pt x="f392" y="f391"/>
                                <a:pt x="f392" y="f391"/>
                                <a:pt x="f392" y="f391"/>
                              </a:cubicBezTo>
                              <a:cubicBezTo>
                                <a:pt x="f392" y="f7"/>
                                <a:pt x="f392" y="f7"/>
                                <a:pt x="f392" y="f7"/>
                              </a:cubicBezTo>
                              <a:cubicBezTo>
                                <a:pt x="f156" y="f7"/>
                                <a:pt x="f156" y="f7"/>
                                <a:pt x="f156" y="f7"/>
                              </a:cubicBezTo>
                              <a:cubicBezTo>
                                <a:pt x="f156" y="f393"/>
                                <a:pt x="f156" y="f393"/>
                                <a:pt x="f156" y="f393"/>
                              </a:cubicBezTo>
                              <a:cubicBezTo>
                                <a:pt x="f394" y="f393"/>
                                <a:pt x="f394" y="f393"/>
                                <a:pt x="f394" y="f393"/>
                              </a:cubicBezTo>
                              <a:cubicBezTo>
                                <a:pt x="f394" y="f302"/>
                                <a:pt x="f394" y="f302"/>
                                <a:pt x="f394" y="f302"/>
                              </a:cubicBezTo>
                              <a:cubicBezTo>
                                <a:pt x="f169" y="f302"/>
                                <a:pt x="f169" y="f302"/>
                                <a:pt x="f169" y="f302"/>
                              </a:cubicBezTo>
                              <a:cubicBezTo>
                                <a:pt x="f395" y="f396"/>
                                <a:pt x="f397" y="f364"/>
                                <a:pt x="f398" y="f364"/>
                              </a:cubicBezTo>
                              <a:cubicBezTo>
                                <a:pt x="f399" y="f364"/>
                                <a:pt x="f382" y="f400"/>
                                <a:pt x="f382" y="f383"/>
                              </a:cubicBezTo>
                              <a:close/>
                              <a:moveTo>
                                <a:pt x="f401" y="f101"/>
                              </a:moveTo>
                              <a:cubicBezTo>
                                <a:pt x="f401" y="f402"/>
                                <a:pt x="f23" y="f403"/>
                                <a:pt x="f404" y="f403"/>
                              </a:cubicBezTo>
                              <a:cubicBezTo>
                                <a:pt x="f405" y="f403"/>
                                <a:pt x="f394" y="f402"/>
                                <a:pt x="f394" y="f101"/>
                              </a:cubicBezTo>
                              <a:cubicBezTo>
                                <a:pt x="f394" y="f313"/>
                                <a:pt x="f405" y="f406"/>
                                <a:pt x="f404" y="f406"/>
                              </a:cubicBezTo>
                              <a:cubicBezTo>
                                <a:pt x="f23" y="f406"/>
                                <a:pt x="f401" y="f313"/>
                                <a:pt x="f401" y="f101"/>
                              </a:cubicBezTo>
                              <a:close/>
                              <a:moveTo>
                                <a:pt x="f407" y="f101"/>
                              </a:moveTo>
                              <a:cubicBezTo>
                                <a:pt x="f407" y="f408"/>
                                <a:pt x="f407" y="f408"/>
                                <a:pt x="f407" y="f408"/>
                              </a:cubicBezTo>
                              <a:cubicBezTo>
                                <a:pt x="f246" y="f408"/>
                                <a:pt x="f246" y="f408"/>
                                <a:pt x="f246" y="f408"/>
                              </a:cubicBezTo>
                              <a:cubicBezTo>
                                <a:pt x="f54" y="f314"/>
                                <a:pt x="f409" y="f410"/>
                                <a:pt x="f411" y="f410"/>
                              </a:cubicBezTo>
                              <a:cubicBezTo>
                                <a:pt x="f256" y="f410"/>
                                <a:pt x="f412" y="f308"/>
                                <a:pt x="f413" y="f414"/>
                              </a:cubicBezTo>
                              <a:cubicBezTo>
                                <a:pt x="f415" y="f416"/>
                                <a:pt x="f415" y="f416"/>
                                <a:pt x="f415" y="f416"/>
                              </a:cubicBezTo>
                              <a:cubicBezTo>
                                <a:pt x="f417" y="f418"/>
                                <a:pt x="f419" y="f158"/>
                                <a:pt x="f420" y="f158"/>
                              </a:cubicBezTo>
                              <a:cubicBezTo>
                                <a:pt x="f421" y="f158"/>
                                <a:pt x="f422" y="f423"/>
                                <a:pt x="f422" y="f101"/>
                              </a:cubicBezTo>
                              <a:cubicBezTo>
                                <a:pt x="f422" y="f424"/>
                                <a:pt x="f421" y="f364"/>
                                <a:pt x="f420" y="f364"/>
                              </a:cubicBezTo>
                              <a:cubicBezTo>
                                <a:pt x="f425" y="f364"/>
                                <a:pt x="f407" y="f424"/>
                                <a:pt x="f407" y="f101"/>
                              </a:cubicBezTo>
                              <a:close/>
                              <a:moveTo>
                                <a:pt x="f419" y="f306"/>
                              </a:moveTo>
                              <a:cubicBezTo>
                                <a:pt x="f419" y="f107"/>
                                <a:pt x="f426" y="f427"/>
                                <a:pt x="f273" y="f427"/>
                              </a:cubicBezTo>
                              <a:cubicBezTo>
                                <a:pt x="f428" y="f427"/>
                                <a:pt x="f429" y="f430"/>
                                <a:pt x="f246" y="f306"/>
                              </a:cubicBezTo>
                              <a:lnTo>
                                <a:pt x="f419" y="f306"/>
                              </a:lnTo>
                              <a:close/>
                              <a:moveTo>
                                <a:pt x="f431" y="f403"/>
                              </a:moveTo>
                              <a:cubicBezTo>
                                <a:pt x="f84" y="f403"/>
                                <a:pt x="f90" y="f432"/>
                                <a:pt x="f87" y="f365"/>
                              </a:cubicBezTo>
                              <a:cubicBezTo>
                                <a:pt x="f433" y="f434"/>
                                <a:pt x="f433" y="f434"/>
                                <a:pt x="f433" y="f434"/>
                              </a:cubicBezTo>
                              <a:cubicBezTo>
                                <a:pt x="f435" y="f436"/>
                                <a:pt x="f90" y="f364"/>
                                <a:pt x="f431" y="f364"/>
                              </a:cubicBezTo>
                              <a:cubicBezTo>
                                <a:pt x="f437" y="f364"/>
                                <a:pt x="f438" y="f424"/>
                                <a:pt x="f438" y="f101"/>
                              </a:cubicBezTo>
                              <a:cubicBezTo>
                                <a:pt x="f438" y="f423"/>
                                <a:pt x="f437" y="f158"/>
                                <a:pt x="f431" y="f158"/>
                              </a:cubicBezTo>
                              <a:cubicBezTo>
                                <a:pt x="f90" y="f158"/>
                                <a:pt x="f435" y="f389"/>
                                <a:pt x="f433" y="f439"/>
                              </a:cubicBezTo>
                              <a:cubicBezTo>
                                <a:pt x="f87" y="f128"/>
                                <a:pt x="f87" y="f128"/>
                                <a:pt x="f87" y="f128"/>
                              </a:cubicBezTo>
                              <a:cubicBezTo>
                                <a:pt x="f90" y="f440"/>
                                <a:pt x="f84" y="f406"/>
                                <a:pt x="f431" y="f406"/>
                              </a:cubicBezTo>
                              <a:cubicBezTo>
                                <a:pt x="f76" y="f406"/>
                                <a:pt x="f441" y="f313"/>
                                <a:pt x="f441" y="f101"/>
                              </a:cubicBezTo>
                              <a:cubicBezTo>
                                <a:pt x="f441" y="f402"/>
                                <a:pt x="f76" y="f403"/>
                                <a:pt x="f431" y="f403"/>
                              </a:cubicBezTo>
                              <a:close/>
                              <a:moveTo>
                                <a:pt x="f380" y="f360"/>
                              </a:moveTo>
                              <a:cubicBezTo>
                                <a:pt x="f442" y="f360"/>
                                <a:pt x="f443" y="f444"/>
                                <a:pt x="f443" y="f86"/>
                              </a:cubicBezTo>
                              <a:cubicBezTo>
                                <a:pt x="f443" y="f445"/>
                                <a:pt x="f442" y="f446"/>
                                <a:pt x="f380" y="f446"/>
                              </a:cubicBezTo>
                              <a:cubicBezTo>
                                <a:pt x="f447" y="f446"/>
                                <a:pt x="f448" y="f445"/>
                                <a:pt x="f448" y="f86"/>
                              </a:cubicBezTo>
                              <a:cubicBezTo>
                                <a:pt x="f448" y="f444"/>
                                <a:pt x="f447" y="f360"/>
                                <a:pt x="f380" y="f360"/>
                              </a:cubicBezTo>
                              <a:close/>
                              <a:moveTo>
                                <a:pt x="f449" y="f144"/>
                              </a:moveTo>
                              <a:cubicBezTo>
                                <a:pt x="f427" y="f144"/>
                                <a:pt x="f427" y="f144"/>
                                <a:pt x="f427" y="f144"/>
                              </a:cubicBezTo>
                              <a:cubicBezTo>
                                <a:pt x="f427" y="f393"/>
                                <a:pt x="f427" y="f393"/>
                                <a:pt x="f427" y="f393"/>
                              </a:cubicBezTo>
                              <a:cubicBezTo>
                                <a:pt x="f449" y="f393"/>
                                <a:pt x="f449" y="f393"/>
                                <a:pt x="f449" y="f393"/>
                              </a:cubicBezTo>
                              <a:lnTo>
                                <a:pt x="f449" y="f144"/>
                              </a:lnTo>
                              <a:close/>
                              <a:moveTo>
                                <a:pt x="f450" y="f383"/>
                              </a:moveTo>
                              <a:cubicBezTo>
                                <a:pt x="f450" y="f144"/>
                                <a:pt x="f450" y="f144"/>
                                <a:pt x="f450" y="f144"/>
                              </a:cubicBezTo>
                              <a:cubicBezTo>
                                <a:pt x="f451" y="f144"/>
                                <a:pt x="f451" y="f144"/>
                                <a:pt x="f451" y="f144"/>
                              </a:cubicBezTo>
                              <a:cubicBezTo>
                                <a:pt x="f451" y="f452"/>
                                <a:pt x="f451" y="f452"/>
                                <a:pt x="f451" y="f452"/>
                              </a:cubicBezTo>
                              <a:cubicBezTo>
                                <a:pt x="f453" y="f452"/>
                                <a:pt x="f453" y="f452"/>
                                <a:pt x="f453" y="f452"/>
                              </a:cubicBezTo>
                              <a:cubicBezTo>
                                <a:pt x="f454" y="f373"/>
                                <a:pt x="f126" y="f158"/>
                                <a:pt x="f455" y="f158"/>
                              </a:cubicBezTo>
                              <a:cubicBezTo>
                                <a:pt x="f456" y="f158"/>
                                <a:pt x="f457" y="f458"/>
                                <a:pt x="f457" y="f440"/>
                              </a:cubicBezTo>
                              <a:cubicBezTo>
                                <a:pt x="f457" y="f457"/>
                                <a:pt x="f410" y="f319"/>
                                <a:pt x="f451" y="f319"/>
                              </a:cubicBezTo>
                              <a:cubicBezTo>
                                <a:pt x="f451" y="f459"/>
                                <a:pt x="f460" y="f400"/>
                                <a:pt x="f372" y="f400"/>
                              </a:cubicBezTo>
                              <a:cubicBezTo>
                                <a:pt x="f461" y="f400"/>
                                <a:pt x="f414" y="f304"/>
                                <a:pt x="f371" y="f462"/>
                              </a:cubicBezTo>
                              <a:cubicBezTo>
                                <a:pt x="f463" y="f302"/>
                                <a:pt x="f463" y="f302"/>
                                <a:pt x="f463" y="f302"/>
                              </a:cubicBezTo>
                              <a:cubicBezTo>
                                <a:pt x="f464" y="f465"/>
                                <a:pt x="f440" y="f364"/>
                                <a:pt x="f466" y="f364"/>
                              </a:cubicBezTo>
                              <a:cubicBezTo>
                                <a:pt x="f467" y="f364"/>
                                <a:pt x="f450" y="f468"/>
                                <a:pt x="f450" y="f383"/>
                              </a:cubicBezTo>
                              <a:close/>
                              <a:moveTo>
                                <a:pt x="f451" y="f379"/>
                              </a:moveTo>
                              <a:cubicBezTo>
                                <a:pt x="f454" y="f379"/>
                                <a:pt x="f454" y="f379"/>
                                <a:pt x="f454" y="f379"/>
                              </a:cubicBezTo>
                              <a:cubicBezTo>
                                <a:pt x="f466" y="f379"/>
                                <a:pt x="f414" y="f469"/>
                                <a:pt x="f414" y="f318"/>
                              </a:cubicBezTo>
                              <a:cubicBezTo>
                                <a:pt x="f414" y="f127"/>
                                <a:pt x="f461" y="f154"/>
                                <a:pt x="f154" y="f154"/>
                              </a:cubicBezTo>
                              <a:cubicBezTo>
                                <a:pt x="f470" y="f154"/>
                                <a:pt x="f451" y="f461"/>
                                <a:pt x="f451" y="f471"/>
                              </a:cubicBezTo>
                              <a:lnTo>
                                <a:pt x="f451" y="f379"/>
                              </a:lnTo>
                              <a:close/>
                              <a:moveTo>
                                <a:pt x="f472" y="f144"/>
                              </a:moveTo>
                              <a:cubicBezTo>
                                <a:pt x="f473" y="f144"/>
                                <a:pt x="f473" y="f144"/>
                                <a:pt x="f473" y="f144"/>
                              </a:cubicBezTo>
                              <a:cubicBezTo>
                                <a:pt x="f473" y="f474"/>
                                <a:pt x="f473" y="f474"/>
                                <a:pt x="f473" y="f474"/>
                              </a:cubicBezTo>
                              <a:cubicBezTo>
                                <a:pt x="f472" y="f474"/>
                                <a:pt x="f472" y="f474"/>
                                <a:pt x="f472" y="f474"/>
                              </a:cubicBezTo>
                              <a:lnTo>
                                <a:pt x="f472" y="f144"/>
                              </a:lnTo>
                              <a:close/>
                              <a:moveTo>
                                <a:pt x="f475" y="f360"/>
                              </a:moveTo>
                              <a:cubicBezTo>
                                <a:pt x="f476" y="f360"/>
                                <a:pt x="f477" y="f444"/>
                                <a:pt x="f477" y="f86"/>
                              </a:cubicBezTo>
                              <a:cubicBezTo>
                                <a:pt x="f477" y="f445"/>
                                <a:pt x="f476" y="f446"/>
                                <a:pt x="f475" y="f446"/>
                              </a:cubicBezTo>
                              <a:cubicBezTo>
                                <a:pt x="f478" y="f446"/>
                                <a:pt x="f479" y="f445"/>
                                <a:pt x="f479" y="f86"/>
                              </a:cubicBezTo>
                              <a:cubicBezTo>
                                <a:pt x="f479" y="f444"/>
                                <a:pt x="f478" y="f360"/>
                                <a:pt x="f475" y="f360"/>
                              </a:cubicBezTo>
                              <a:close/>
                              <a:moveTo>
                                <a:pt x="f480" y="f144"/>
                              </a:moveTo>
                              <a:cubicBezTo>
                                <a:pt x="f481" y="f144"/>
                                <a:pt x="f481" y="f144"/>
                                <a:pt x="f481" y="f144"/>
                              </a:cubicBezTo>
                              <a:cubicBezTo>
                                <a:pt x="f481" y="f393"/>
                                <a:pt x="f481" y="f393"/>
                                <a:pt x="f481" y="f393"/>
                              </a:cubicBezTo>
                              <a:cubicBezTo>
                                <a:pt x="f480" y="f393"/>
                                <a:pt x="f480" y="f393"/>
                                <a:pt x="f480" y="f393"/>
                              </a:cubicBezTo>
                              <a:lnTo>
                                <a:pt x="f480" y="f144"/>
                              </a:lnTo>
                              <a:close/>
                              <a:moveTo>
                                <a:pt x="f482" y="f430"/>
                              </a:moveTo>
                              <a:cubicBezTo>
                                <a:pt x="f482" y="f304"/>
                                <a:pt x="f483" y="f484"/>
                                <a:pt x="f485" y="f484"/>
                              </a:cubicBezTo>
                              <a:cubicBezTo>
                                <a:pt x="f486" y="f484"/>
                                <a:pt x="f213" y="f487"/>
                                <a:pt x="f488" y="f489"/>
                              </a:cubicBezTo>
                              <a:cubicBezTo>
                                <a:pt x="f490" y="f434"/>
                                <a:pt x="f490" y="f434"/>
                                <a:pt x="f490" y="f434"/>
                              </a:cubicBezTo>
                              <a:cubicBezTo>
                                <a:pt x="f491" y="f436"/>
                                <a:pt x="f492" y="f364"/>
                                <a:pt x="f485" y="f364"/>
                              </a:cubicBezTo>
                              <a:cubicBezTo>
                                <a:pt x="f493" y="f364"/>
                                <a:pt x="f494" y="f495"/>
                                <a:pt x="f494" y="f496"/>
                              </a:cubicBezTo>
                              <a:cubicBezTo>
                                <a:pt x="f494" y="f497"/>
                                <a:pt x="f498" y="f379"/>
                                <a:pt x="f498" y="f440"/>
                              </a:cubicBezTo>
                              <a:cubicBezTo>
                                <a:pt x="f498" y="f384"/>
                                <a:pt x="f499" y="f410"/>
                                <a:pt x="f500" y="f410"/>
                              </a:cubicBezTo>
                              <a:cubicBezTo>
                                <a:pt x="f501" y="f410"/>
                                <a:pt x="f502" y="f461"/>
                                <a:pt x="f503" y="f128"/>
                              </a:cubicBezTo>
                              <a:cubicBezTo>
                                <a:pt x="f504" y="f439"/>
                                <a:pt x="f504" y="f439"/>
                                <a:pt x="f504" y="f439"/>
                              </a:cubicBezTo>
                              <a:cubicBezTo>
                                <a:pt x="f505" y="f389"/>
                                <a:pt x="f336" y="f158"/>
                                <a:pt x="f483" y="f158"/>
                              </a:cubicBezTo>
                              <a:cubicBezTo>
                                <a:pt x="f506" y="f158"/>
                                <a:pt x="f507" y="f317"/>
                                <a:pt x="f507" y="f497"/>
                              </a:cubicBezTo>
                              <a:cubicBezTo>
                                <a:pt x="f507" y="f300"/>
                                <a:pt x="f482" y="f99"/>
                                <a:pt x="f482" y="f430"/>
                              </a:cubicBezTo>
                              <a:close/>
                              <a:moveTo>
                                <a:pt x="f508" y="f509"/>
                              </a:moveTo>
                              <a:cubicBezTo>
                                <a:pt x="f510" y="f509"/>
                                <a:pt x="f510" y="f509"/>
                                <a:pt x="f510" y="f509"/>
                              </a:cubicBezTo>
                              <a:cubicBezTo>
                                <a:pt x="f510" y="f393"/>
                                <a:pt x="f510" y="f393"/>
                                <a:pt x="f510" y="f393"/>
                              </a:cubicBezTo>
                              <a:cubicBezTo>
                                <a:pt x="f511" y="f393"/>
                                <a:pt x="f511" y="f393"/>
                                <a:pt x="f511" y="f393"/>
                              </a:cubicBezTo>
                              <a:cubicBezTo>
                                <a:pt x="f511" y="f403"/>
                                <a:pt x="f511" y="f403"/>
                                <a:pt x="f511" y="f403"/>
                              </a:cubicBezTo>
                              <a:cubicBezTo>
                                <a:pt x="f510" y="f403"/>
                                <a:pt x="f510" y="f403"/>
                                <a:pt x="f510" y="f403"/>
                              </a:cubicBezTo>
                              <a:cubicBezTo>
                                <a:pt x="f510" y="f512"/>
                                <a:pt x="f510" y="f512"/>
                                <a:pt x="f510" y="f512"/>
                              </a:cubicBezTo>
                              <a:cubicBezTo>
                                <a:pt x="f510" y="f470"/>
                                <a:pt x="f513" y="f158"/>
                                <a:pt x="f514" y="f158"/>
                              </a:cubicBezTo>
                              <a:cubicBezTo>
                                <a:pt x="f515" y="f158"/>
                                <a:pt x="f516" y="f517"/>
                                <a:pt x="f518" y="f389"/>
                              </a:cubicBezTo>
                              <a:cubicBezTo>
                                <a:pt x="f518" y="f308"/>
                                <a:pt x="f518" y="f308"/>
                                <a:pt x="f518" y="f308"/>
                              </a:cubicBezTo>
                              <a:cubicBezTo>
                                <a:pt x="f519" y="f316"/>
                                <a:pt x="f520" y="f521"/>
                                <a:pt x="f522" y="f521"/>
                              </a:cubicBezTo>
                              <a:cubicBezTo>
                                <a:pt x="f523" y="f521"/>
                                <a:pt x="f508" y="f367"/>
                                <a:pt x="f508" y="f524"/>
                              </a:cubicBezTo>
                              <a:cubicBezTo>
                                <a:pt x="f508" y="f403"/>
                                <a:pt x="f508" y="f403"/>
                                <a:pt x="f508" y="f403"/>
                              </a:cubicBezTo>
                              <a:cubicBezTo>
                                <a:pt x="f518" y="f403"/>
                                <a:pt x="f518" y="f403"/>
                                <a:pt x="f518" y="f403"/>
                              </a:cubicBezTo>
                              <a:cubicBezTo>
                                <a:pt x="f518" y="f393"/>
                                <a:pt x="f518" y="f393"/>
                                <a:pt x="f518" y="f393"/>
                              </a:cubicBezTo>
                              <a:cubicBezTo>
                                <a:pt x="f508" y="f393"/>
                                <a:pt x="f508" y="f393"/>
                                <a:pt x="f508" y="f393"/>
                              </a:cubicBezTo>
                              <a:lnTo>
                                <a:pt x="f508" y="f509"/>
                              </a:lnTo>
                              <a:close/>
                              <a:moveTo>
                                <a:pt x="f525" y="f101"/>
                              </a:moveTo>
                              <a:cubicBezTo>
                                <a:pt x="f525" y="f408"/>
                                <a:pt x="f525" y="f408"/>
                                <a:pt x="f525" y="f408"/>
                              </a:cubicBezTo>
                              <a:cubicBezTo>
                                <a:pt x="f526" y="f408"/>
                                <a:pt x="f526" y="f408"/>
                                <a:pt x="f526" y="f408"/>
                              </a:cubicBezTo>
                              <a:cubicBezTo>
                                <a:pt x="f527" y="f314"/>
                                <a:pt x="f528" y="f410"/>
                                <a:pt x="f529" y="f410"/>
                              </a:cubicBezTo>
                              <a:cubicBezTo>
                                <a:pt x="f530" y="f410"/>
                                <a:pt x="f531" y="f308"/>
                                <a:pt x="f532" y="f414"/>
                              </a:cubicBezTo>
                              <a:cubicBezTo>
                                <a:pt x="f533" y="f416"/>
                                <a:pt x="f533" y="f416"/>
                                <a:pt x="f533" y="f416"/>
                              </a:cubicBezTo>
                              <a:cubicBezTo>
                                <a:pt x="f534" y="f418"/>
                                <a:pt x="f535" y="f158"/>
                                <a:pt x="f536" y="f158"/>
                              </a:cubicBezTo>
                              <a:cubicBezTo>
                                <a:pt x="f537" y="f158"/>
                                <a:pt x="f538" y="f423"/>
                                <a:pt x="f538" y="f101"/>
                              </a:cubicBezTo>
                              <a:cubicBezTo>
                                <a:pt x="f538" y="f424"/>
                                <a:pt x="f537" y="f364"/>
                                <a:pt x="f536" y="f364"/>
                              </a:cubicBezTo>
                              <a:cubicBezTo>
                                <a:pt x="f539" y="f364"/>
                                <a:pt x="f525" y="f424"/>
                                <a:pt x="f525" y="f101"/>
                              </a:cubicBezTo>
                              <a:close/>
                              <a:moveTo>
                                <a:pt x="f535" y="f306"/>
                              </a:moveTo>
                              <a:cubicBezTo>
                                <a:pt x="f535" y="f107"/>
                                <a:pt x="f540" y="f427"/>
                                <a:pt x="f541" y="f427"/>
                              </a:cubicBezTo>
                              <a:cubicBezTo>
                                <a:pt x="f542" y="f427"/>
                                <a:pt x="f543" y="f430"/>
                                <a:pt x="f526" y="f306"/>
                              </a:cubicBezTo>
                              <a:lnTo>
                                <a:pt x="f535" y="f306"/>
                              </a:lnTo>
                              <a:close/>
                              <a:moveTo>
                                <a:pt x="f544" y="f364"/>
                              </a:moveTo>
                              <a:cubicBezTo>
                                <a:pt x="f545" y="f364"/>
                                <a:pt x="f546" y="f396"/>
                                <a:pt x="f547" y="f302"/>
                              </a:cubicBezTo>
                              <a:cubicBezTo>
                                <a:pt x="f547" y="f302"/>
                                <a:pt x="f547" y="f302"/>
                                <a:pt x="f547" y="f302"/>
                              </a:cubicBezTo>
                              <a:cubicBezTo>
                                <a:pt x="f547" y="f393"/>
                                <a:pt x="f547" y="f393"/>
                                <a:pt x="f547" y="f393"/>
                              </a:cubicBezTo>
                              <a:cubicBezTo>
                                <a:pt x="f548" y="f393"/>
                                <a:pt x="f548" y="f393"/>
                                <a:pt x="f548" y="f393"/>
                              </a:cubicBezTo>
                              <a:cubicBezTo>
                                <a:pt x="f548" y="f144"/>
                                <a:pt x="f548" y="f144"/>
                                <a:pt x="f548" y="f144"/>
                              </a:cubicBezTo>
                              <a:cubicBezTo>
                                <a:pt x="f549" y="f144"/>
                                <a:pt x="f549" y="f144"/>
                                <a:pt x="f549" y="f144"/>
                              </a:cubicBezTo>
                              <a:cubicBezTo>
                                <a:pt x="f549" y="f101"/>
                                <a:pt x="f549" y="f101"/>
                                <a:pt x="f549" y="f101"/>
                              </a:cubicBezTo>
                              <a:cubicBezTo>
                                <a:pt x="f549" y="f457"/>
                                <a:pt x="f550" y="f403"/>
                                <a:pt x="f551" y="f403"/>
                              </a:cubicBezTo>
                              <a:cubicBezTo>
                                <a:pt x="f552" y="f403"/>
                                <a:pt x="f552" y="f553"/>
                                <a:pt x="f552" y="f554"/>
                              </a:cubicBezTo>
                              <a:cubicBezTo>
                                <a:pt x="f552" y="f144"/>
                                <a:pt x="f552" y="f144"/>
                                <a:pt x="f552" y="f144"/>
                              </a:cubicBezTo>
                              <a:cubicBezTo>
                                <a:pt x="f6" y="f144"/>
                                <a:pt x="f6" y="f144"/>
                                <a:pt x="f6" y="f144"/>
                              </a:cubicBezTo>
                              <a:cubicBezTo>
                                <a:pt x="f6" y="f297"/>
                                <a:pt x="f6" y="f297"/>
                                <a:pt x="f6" y="f297"/>
                              </a:cubicBezTo>
                              <a:cubicBezTo>
                                <a:pt x="f6" y="f424"/>
                                <a:pt x="f555" y="f364"/>
                                <a:pt x="f544" y="f364"/>
                              </a:cubicBezTo>
                              <a:close/>
                            </a:path>
                          </a:pathLst>
                        </a:custGeom>
                        <a:solidFill>
                          <a:srgbClr val="00273C"/>
                        </a:solidFill>
                        <a:ln cap="flat">
                          <a:noFill/>
                          <a:prstDash val="solid"/>
                        </a:ln>
                      </wps:spPr>
                      <wps:bodyPr wrap="square" lIns="0" tIns="0" rIns="0" bIns="0">
                        <a:noAutofit/>
                      </wps:bodyPr>
                    </wps:wsp>
                    <wps:wsp>
                      <wps:cNvPr id="38" name="Freeform 12"/>
                      <wps:cNvSpPr/>
                      <wps:spPr>
                        <a:xfrm>
                          <a:off x="0" y="153044"/>
                          <a:ext cx="1878333" cy="89538"/>
                        </a:xfrm>
                        <a:custGeom>
                          <a:avLst/>
                          <a:gdLst>
                            <a:gd name="f0" fmla="val 10800000"/>
                            <a:gd name="f1" fmla="val 5400000"/>
                            <a:gd name="f2" fmla="val 360"/>
                            <a:gd name="f3" fmla="val 180"/>
                            <a:gd name="f4" fmla="val w"/>
                            <a:gd name="f5" fmla="val h"/>
                            <a:gd name="f6" fmla="val 0"/>
                            <a:gd name="f7" fmla="val 5916"/>
                            <a:gd name="f8" fmla="val 281"/>
                            <a:gd name="f9" fmla="val 2396"/>
                            <a:gd name="f10" fmla="val 91"/>
                            <a:gd name="f11" fmla="val 2399"/>
                            <a:gd name="f12" fmla="val 98"/>
                            <a:gd name="f13" fmla="val 272"/>
                            <a:gd name="f14" fmla="val 2398"/>
                            <a:gd name="f15" fmla="val 275"/>
                            <a:gd name="f16" fmla="val 2395"/>
                            <a:gd name="f17" fmla="val 277"/>
                            <a:gd name="f18" fmla="val 2390"/>
                            <a:gd name="f19" fmla="val 278"/>
                            <a:gd name="f20" fmla="val 2382"/>
                            <a:gd name="f21" fmla="val 279"/>
                            <a:gd name="f22" fmla="val 2374"/>
                            <a:gd name="f23" fmla="val 2369"/>
                            <a:gd name="f24" fmla="val 2366"/>
                            <a:gd name="f25" fmla="val 2365"/>
                            <a:gd name="f26" fmla="val 115"/>
                            <a:gd name="f27" fmla="val 2273"/>
                            <a:gd name="f28" fmla="val 215"/>
                            <a:gd name="f29" fmla="val 228"/>
                            <a:gd name="f30" fmla="val 2275"/>
                            <a:gd name="f31" fmla="val 237"/>
                            <a:gd name="f32" fmla="val 2278"/>
                            <a:gd name="f33" fmla="val 243"/>
                            <a:gd name="f34" fmla="val 2282"/>
                            <a:gd name="f35" fmla="val 249"/>
                            <a:gd name="f36" fmla="val 2288"/>
                            <a:gd name="f37" fmla="val 253"/>
                            <a:gd name="f38" fmla="val 2298"/>
                            <a:gd name="f39" fmla="val 2306"/>
                            <a:gd name="f40" fmla="val 252"/>
                            <a:gd name="f41" fmla="val 2312"/>
                            <a:gd name="f42" fmla="val 250"/>
                            <a:gd name="f43" fmla="val 2317"/>
                            <a:gd name="f44" fmla="val 248"/>
                            <a:gd name="f45" fmla="val 2321"/>
                            <a:gd name="f46" fmla="val 247"/>
                            <a:gd name="f47" fmla="val 2323"/>
                            <a:gd name="f48" fmla="val 2324"/>
                            <a:gd name="f49" fmla="val 2325"/>
                            <a:gd name="f50" fmla="val 259"/>
                            <a:gd name="f51" fmla="val 263"/>
                            <a:gd name="f52" fmla="val 266"/>
                            <a:gd name="f53" fmla="val 268"/>
                            <a:gd name="f54" fmla="val 2322"/>
                            <a:gd name="f55" fmla="val 273"/>
                            <a:gd name="f56" fmla="val 276"/>
                            <a:gd name="f57" fmla="val 2310"/>
                            <a:gd name="f58" fmla="val 2302"/>
                            <a:gd name="f59" fmla="val 280"/>
                            <a:gd name="f60" fmla="val 2292"/>
                            <a:gd name="f61" fmla="val 2283"/>
                            <a:gd name="f62" fmla="val 2268"/>
                            <a:gd name="f63" fmla="val 2262"/>
                            <a:gd name="f64" fmla="val 2256"/>
                            <a:gd name="f65" fmla="val 271"/>
                            <a:gd name="f66" fmla="val 2252"/>
                            <a:gd name="f67" fmla="val 2248"/>
                            <a:gd name="f68" fmla="val 261"/>
                            <a:gd name="f69" fmla="val 2245"/>
                            <a:gd name="f70" fmla="val 255"/>
                            <a:gd name="f71" fmla="val 2243"/>
                            <a:gd name="f72" fmla="val 2241"/>
                            <a:gd name="f73" fmla="val 239"/>
                            <a:gd name="f74" fmla="val 2240"/>
                            <a:gd name="f75" fmla="val 230"/>
                            <a:gd name="f76" fmla="val 220"/>
                            <a:gd name="f77" fmla="val 2215"/>
                            <a:gd name="f78" fmla="val 2210"/>
                            <a:gd name="f79" fmla="val 112"/>
                            <a:gd name="f80" fmla="val 2209"/>
                            <a:gd name="f81" fmla="val 110"/>
                            <a:gd name="f82" fmla="val 2208"/>
                            <a:gd name="f83" fmla="val 106"/>
                            <a:gd name="f84" fmla="val 102"/>
                            <a:gd name="f85" fmla="val 95"/>
                            <a:gd name="f86" fmla="val 2212"/>
                            <a:gd name="f87" fmla="val 89"/>
                            <a:gd name="f88" fmla="val 88"/>
                            <a:gd name="f89" fmla="val 45"/>
                            <a:gd name="f90" fmla="val 43"/>
                            <a:gd name="f91" fmla="val 41"/>
                            <a:gd name="f92" fmla="val 39"/>
                            <a:gd name="f93" fmla="val 2264"/>
                            <a:gd name="f94" fmla="val 2269"/>
                            <a:gd name="f95" fmla="val 2272"/>
                            <a:gd name="f96" fmla="val 2388"/>
                            <a:gd name="f97" fmla="val 2392"/>
                            <a:gd name="f98" fmla="val 1708"/>
                            <a:gd name="f99" fmla="val 189"/>
                            <a:gd name="f100" fmla="val 1704"/>
                            <a:gd name="f101" fmla="val 185"/>
                            <a:gd name="f102" fmla="val 1699"/>
                            <a:gd name="f103" fmla="val 182"/>
                            <a:gd name="f104" fmla="val 1694"/>
                            <a:gd name="f105" fmla="val 179"/>
                            <a:gd name="f106" fmla="val 1688"/>
                            <a:gd name="f107" fmla="val 176"/>
                            <a:gd name="f108" fmla="val 1683"/>
                            <a:gd name="f109" fmla="val 174"/>
                            <a:gd name="f110" fmla="val 1677"/>
                            <a:gd name="f111" fmla="val 172"/>
                            <a:gd name="f112" fmla="val 1671"/>
                            <a:gd name="f113" fmla="val 169"/>
                            <a:gd name="f114" fmla="val 1666"/>
                            <a:gd name="f115" fmla="val 167"/>
                            <a:gd name="f116" fmla="val 1660"/>
                            <a:gd name="f117" fmla="val 165"/>
                            <a:gd name="f118" fmla="val 1655"/>
                            <a:gd name="f119" fmla="val 163"/>
                            <a:gd name="f120" fmla="val 1650"/>
                            <a:gd name="f121" fmla="val 160"/>
                            <a:gd name="f122" fmla="val 1646"/>
                            <a:gd name="f123" fmla="val 158"/>
                            <a:gd name="f124" fmla="val 1642"/>
                            <a:gd name="f125" fmla="val 155"/>
                            <a:gd name="f126" fmla="val 1638"/>
                            <a:gd name="f127" fmla="val 152"/>
                            <a:gd name="f128" fmla="val 1636"/>
                            <a:gd name="f129" fmla="val 149"/>
                            <a:gd name="f130" fmla="val 1633"/>
                            <a:gd name="f131" fmla="val 145"/>
                            <a:gd name="f132" fmla="val 1632"/>
                            <a:gd name="f133" fmla="val 141"/>
                            <a:gd name="f134" fmla="val 135"/>
                            <a:gd name="f135" fmla="val 132"/>
                            <a:gd name="f136" fmla="val 128"/>
                            <a:gd name="f137" fmla="val 1634"/>
                            <a:gd name="f138" fmla="val 125"/>
                            <a:gd name="f139" fmla="val 1640"/>
                            <a:gd name="f140" fmla="val 117"/>
                            <a:gd name="f141" fmla="val 1643"/>
                            <a:gd name="f142" fmla="val 113"/>
                            <a:gd name="f143" fmla="val 111"/>
                            <a:gd name="f144" fmla="val 1659"/>
                            <a:gd name="f145" fmla="val 1665"/>
                            <a:gd name="f146" fmla="val 1682"/>
                            <a:gd name="f147" fmla="val 1687"/>
                            <a:gd name="f148" fmla="val 1691"/>
                            <a:gd name="f149" fmla="val 116"/>
                            <a:gd name="f150" fmla="val 1703"/>
                            <a:gd name="f151" fmla="val 121"/>
                            <a:gd name="f152" fmla="val 123"/>
                            <a:gd name="f153" fmla="val 1710"/>
                            <a:gd name="f154" fmla="val 1712"/>
                            <a:gd name="f155" fmla="val 120"/>
                            <a:gd name="f156" fmla="val 1713"/>
                            <a:gd name="f157" fmla="val 105"/>
                            <a:gd name="f158" fmla="val 101"/>
                            <a:gd name="f159" fmla="val 99"/>
                            <a:gd name="f160" fmla="val 1709"/>
                            <a:gd name="f161" fmla="val 96"/>
                            <a:gd name="f162" fmla="val 92"/>
                            <a:gd name="f163" fmla="val 1700"/>
                            <a:gd name="f164" fmla="val 1697"/>
                            <a:gd name="f165" fmla="val 1693"/>
                            <a:gd name="f166" fmla="val 1689"/>
                            <a:gd name="f167" fmla="val 87"/>
                            <a:gd name="f168" fmla="val 1685"/>
                            <a:gd name="f169" fmla="val 86"/>
                            <a:gd name="f170" fmla="val 1680"/>
                            <a:gd name="f171" fmla="val 85"/>
                            <a:gd name="f172" fmla="val 1675"/>
                            <a:gd name="f173" fmla="val 84"/>
                            <a:gd name="f174" fmla="val 1670"/>
                            <a:gd name="f175" fmla="val 1645"/>
                            <a:gd name="f176" fmla="val 1637"/>
                            <a:gd name="f177" fmla="val 1629"/>
                            <a:gd name="f178" fmla="val 1622"/>
                            <a:gd name="f179" fmla="val 1616"/>
                            <a:gd name="f180" fmla="val 100"/>
                            <a:gd name="f181" fmla="val 1611"/>
                            <a:gd name="f182" fmla="val 1607"/>
                            <a:gd name="f183" fmla="val 1604"/>
                            <a:gd name="f184" fmla="val 1601"/>
                            <a:gd name="f185" fmla="val 124"/>
                            <a:gd name="f186" fmla="val 1600"/>
                            <a:gd name="f187" fmla="val 130"/>
                            <a:gd name="f188" fmla="val 137"/>
                            <a:gd name="f189" fmla="val 164"/>
                            <a:gd name="f190" fmla="val 1610"/>
                            <a:gd name="f191" fmla="val 168"/>
                            <a:gd name="f192" fmla="val 1614"/>
                            <a:gd name="f193" fmla="val 173"/>
                            <a:gd name="f194" fmla="val 1618"/>
                            <a:gd name="f195" fmla="val 177"/>
                            <a:gd name="f196" fmla="val 1623"/>
                            <a:gd name="f197" fmla="val 183"/>
                            <a:gd name="f198" fmla="val 186"/>
                            <a:gd name="f199" fmla="val 188"/>
                            <a:gd name="f200" fmla="val 191"/>
                            <a:gd name="f201" fmla="val 1651"/>
                            <a:gd name="f202" fmla="val 193"/>
                            <a:gd name="f203" fmla="val 1656"/>
                            <a:gd name="f204" fmla="val 195"/>
                            <a:gd name="f205" fmla="val 1662"/>
                            <a:gd name="f206" fmla="val 197"/>
                            <a:gd name="f207" fmla="val 1667"/>
                            <a:gd name="f208" fmla="val 199"/>
                            <a:gd name="f209" fmla="val 1672"/>
                            <a:gd name="f210" fmla="val 202"/>
                            <a:gd name="f211" fmla="val 1676"/>
                            <a:gd name="f212" fmla="val 204"/>
                            <a:gd name="f213" fmla="val 207"/>
                            <a:gd name="f214" fmla="val 1684"/>
                            <a:gd name="f215" fmla="val 210"/>
                            <a:gd name="f216" fmla="val 1686"/>
                            <a:gd name="f217" fmla="val 213"/>
                            <a:gd name="f218" fmla="val 217"/>
                            <a:gd name="f219" fmla="val 1690"/>
                            <a:gd name="f220" fmla="val 221"/>
                            <a:gd name="f221" fmla="val 226"/>
                            <a:gd name="f222" fmla="val 231"/>
                            <a:gd name="f223" fmla="val 235"/>
                            <a:gd name="f224" fmla="val 1673"/>
                            <a:gd name="f225" fmla="val 1668"/>
                            <a:gd name="f226" fmla="val 1664"/>
                            <a:gd name="f227" fmla="val 254"/>
                            <a:gd name="f228" fmla="val 1658"/>
                            <a:gd name="f229" fmla="val 1653"/>
                            <a:gd name="f230" fmla="val 1639"/>
                            <a:gd name="f231" fmla="val 1627"/>
                            <a:gd name="f232" fmla="val 246"/>
                            <a:gd name="f233" fmla="val 244"/>
                            <a:gd name="f234" fmla="val 242"/>
                            <a:gd name="f235" fmla="val 1608"/>
                            <a:gd name="f236" fmla="val 240"/>
                            <a:gd name="f237" fmla="val 238"/>
                            <a:gd name="f238" fmla="val 1599"/>
                            <a:gd name="f239" fmla="val 1597"/>
                            <a:gd name="f240" fmla="val 241"/>
                            <a:gd name="f241" fmla="val 1596"/>
                            <a:gd name="f242" fmla="val 245"/>
                            <a:gd name="f243" fmla="val 251"/>
                            <a:gd name="f244" fmla="val 267"/>
                            <a:gd name="f245" fmla="val 274"/>
                            <a:gd name="f246" fmla="val 1619"/>
                            <a:gd name="f247" fmla="val 1628"/>
                            <a:gd name="f248" fmla="val 1652"/>
                            <a:gd name="f249" fmla="val 1663"/>
                            <a:gd name="f250" fmla="val 1681"/>
                            <a:gd name="f251" fmla="val 1714"/>
                            <a:gd name="f252" fmla="val 1718"/>
                            <a:gd name="f253" fmla="val 1721"/>
                            <a:gd name="f254" fmla="val 1723"/>
                            <a:gd name="f255" fmla="val 233"/>
                            <a:gd name="f256" fmla="val 224"/>
                            <a:gd name="f257" fmla="val 216"/>
                            <a:gd name="f258" fmla="val 209"/>
                            <a:gd name="f259" fmla="val 1719"/>
                            <a:gd name="f260" fmla="val 1716"/>
                            <a:gd name="f261" fmla="val 198"/>
                            <a:gd name="f262" fmla="val 1533"/>
                            <a:gd name="f263" fmla="val 13"/>
                            <a:gd name="f264" fmla="val 1525"/>
                            <a:gd name="f265" fmla="val 1520"/>
                            <a:gd name="f266" fmla="val 14"/>
                            <a:gd name="f267" fmla="val 1517"/>
                            <a:gd name="f268" fmla="val 17"/>
                            <a:gd name="f269" fmla="val 1514"/>
                            <a:gd name="f270" fmla="val 20"/>
                            <a:gd name="f271" fmla="val 1513"/>
                            <a:gd name="f272" fmla="val 25"/>
                            <a:gd name="f273" fmla="val 33"/>
                            <a:gd name="f274" fmla="val 40"/>
                            <a:gd name="f275" fmla="val 46"/>
                            <a:gd name="f276" fmla="val 48"/>
                            <a:gd name="f277" fmla="val 51"/>
                            <a:gd name="f278" fmla="val 52"/>
                            <a:gd name="f279" fmla="val 1541"/>
                            <a:gd name="f280" fmla="val 1546"/>
                            <a:gd name="f281" fmla="val 1549"/>
                            <a:gd name="f282" fmla="val 1552"/>
                            <a:gd name="f283" fmla="val 1553"/>
                            <a:gd name="f284" fmla="val 32"/>
                            <a:gd name="f285" fmla="val 1799"/>
                            <a:gd name="f286" fmla="val 1794"/>
                            <a:gd name="f287" fmla="val 1786"/>
                            <a:gd name="f288" fmla="val 1778"/>
                            <a:gd name="f289" fmla="val 1773"/>
                            <a:gd name="f290" fmla="val 1770"/>
                            <a:gd name="f291" fmla="val 90"/>
                            <a:gd name="f292" fmla="val 93"/>
                            <a:gd name="f293" fmla="val 1802"/>
                            <a:gd name="f294" fmla="val 1767"/>
                            <a:gd name="f295" fmla="val 1766"/>
                            <a:gd name="f296" fmla="val 1805"/>
                            <a:gd name="f297" fmla="val 1806"/>
                            <a:gd name="f298" fmla="val 2003"/>
                            <a:gd name="f299" fmla="val 1998"/>
                            <a:gd name="f300" fmla="val 1992"/>
                            <a:gd name="f301" fmla="val 94"/>
                            <a:gd name="f302" fmla="val 1983"/>
                            <a:gd name="f303" fmla="val 1975"/>
                            <a:gd name="f304" fmla="val 1965"/>
                            <a:gd name="f305" fmla="val 1953"/>
                            <a:gd name="f306" fmla="val 1943"/>
                            <a:gd name="f307" fmla="val 1933"/>
                            <a:gd name="f308" fmla="val 1923"/>
                            <a:gd name="f309" fmla="val 1913"/>
                            <a:gd name="f310" fmla="val 97"/>
                            <a:gd name="f311" fmla="val 1903"/>
                            <a:gd name="f312" fmla="val 1893"/>
                            <a:gd name="f313" fmla="val 1892"/>
                            <a:gd name="f314" fmla="val 1890"/>
                            <a:gd name="f315" fmla="val 1885"/>
                            <a:gd name="f316" fmla="val 1878"/>
                            <a:gd name="f317" fmla="val 1871"/>
                            <a:gd name="f318" fmla="val 1866"/>
                            <a:gd name="f319" fmla="val 1864"/>
                            <a:gd name="f320" fmla="val 1863"/>
                            <a:gd name="f321" fmla="val 1879"/>
                            <a:gd name="f322" fmla="val 1888"/>
                            <a:gd name="f323" fmla="val 1895"/>
                            <a:gd name="f324" fmla="val 1896"/>
                            <a:gd name="f325" fmla="val 147"/>
                            <a:gd name="f326" fmla="val 1905"/>
                            <a:gd name="f327" fmla="val 136"/>
                            <a:gd name="f328" fmla="val 1914"/>
                            <a:gd name="f329" fmla="val 127"/>
                            <a:gd name="f330" fmla="val 1922"/>
                            <a:gd name="f331" fmla="val 1930"/>
                            <a:gd name="f332" fmla="val 1938"/>
                            <a:gd name="f333" fmla="val 1946"/>
                            <a:gd name="f334" fmla="val 1958"/>
                            <a:gd name="f335" fmla="val 114"/>
                            <a:gd name="f336" fmla="val 1963"/>
                            <a:gd name="f337" fmla="val 1968"/>
                            <a:gd name="f338" fmla="val 119"/>
                            <a:gd name="f339" fmla="val 1972"/>
                            <a:gd name="f340" fmla="val 122"/>
                            <a:gd name="f341" fmla="val 1978"/>
                            <a:gd name="f342" fmla="val 131"/>
                            <a:gd name="f343" fmla="val 1981"/>
                            <a:gd name="f344" fmla="val 1982"/>
                            <a:gd name="f345" fmla="val 143"/>
                            <a:gd name="f346" fmla="val 1984"/>
                            <a:gd name="f347" fmla="val 1985"/>
                            <a:gd name="f348" fmla="val 157"/>
                            <a:gd name="f349" fmla="val 1988"/>
                            <a:gd name="f350" fmla="val 1993"/>
                            <a:gd name="f351" fmla="val 2001"/>
                            <a:gd name="f352" fmla="val 2009"/>
                            <a:gd name="f353" fmla="val 2014"/>
                            <a:gd name="f354" fmla="val 2017"/>
                            <a:gd name="f355" fmla="val 150"/>
                            <a:gd name="f356" fmla="val 2016"/>
                            <a:gd name="f357" fmla="val 139"/>
                            <a:gd name="f358" fmla="val 2012"/>
                            <a:gd name="f359" fmla="val 2008"/>
                            <a:gd name="f360" fmla="val 2176"/>
                            <a:gd name="f361" fmla="val 2171"/>
                            <a:gd name="f362" fmla="val 2167"/>
                            <a:gd name="f363" fmla="val 2161"/>
                            <a:gd name="f364" fmla="val 2155"/>
                            <a:gd name="f365" fmla="val 2150"/>
                            <a:gd name="f366" fmla="val 2144"/>
                            <a:gd name="f367" fmla="val 2139"/>
                            <a:gd name="f368" fmla="val 2133"/>
                            <a:gd name="f369" fmla="val 2128"/>
                            <a:gd name="f370" fmla="val 2122"/>
                            <a:gd name="f371" fmla="val 2117"/>
                            <a:gd name="f372" fmla="val 2113"/>
                            <a:gd name="f373" fmla="val 2109"/>
                            <a:gd name="f374" fmla="val 2105"/>
                            <a:gd name="f375" fmla="val 2103"/>
                            <a:gd name="f376" fmla="val 2100"/>
                            <a:gd name="f377" fmla="val 2099"/>
                            <a:gd name="f378" fmla="val 2101"/>
                            <a:gd name="f379" fmla="val 2107"/>
                            <a:gd name="f380" fmla="val 2110"/>
                            <a:gd name="f381" fmla="val 2127"/>
                            <a:gd name="f382" fmla="val 2132"/>
                            <a:gd name="f383" fmla="val 2138"/>
                            <a:gd name="f384" fmla="val 2149"/>
                            <a:gd name="f385" fmla="val 2154"/>
                            <a:gd name="f386" fmla="val 2158"/>
                            <a:gd name="f387" fmla="val 2170"/>
                            <a:gd name="f388" fmla="val 2175"/>
                            <a:gd name="f389" fmla="val 2178"/>
                            <a:gd name="f390" fmla="val 2179"/>
                            <a:gd name="f391" fmla="val 2180"/>
                            <a:gd name="f392" fmla="val 2181"/>
                            <a:gd name="f393" fmla="val 2164"/>
                            <a:gd name="f394" fmla="val 2160"/>
                            <a:gd name="f395" fmla="val 2156"/>
                            <a:gd name="f396" fmla="val 2152"/>
                            <a:gd name="f397" fmla="val 2147"/>
                            <a:gd name="f398" fmla="val 2142"/>
                            <a:gd name="f399" fmla="val 2137"/>
                            <a:gd name="f400" fmla="val 2112"/>
                            <a:gd name="f401" fmla="val 2104"/>
                            <a:gd name="f402" fmla="val 2096"/>
                            <a:gd name="f403" fmla="val 2089"/>
                            <a:gd name="f404" fmla="val 2084"/>
                            <a:gd name="f405" fmla="val 2078"/>
                            <a:gd name="f406" fmla="val 2074"/>
                            <a:gd name="f407" fmla="val 2071"/>
                            <a:gd name="f408" fmla="val 2069"/>
                            <a:gd name="f409" fmla="val 2067"/>
                            <a:gd name="f410" fmla="val 2077"/>
                            <a:gd name="f411" fmla="val 2081"/>
                            <a:gd name="f412" fmla="val 2086"/>
                            <a:gd name="f413" fmla="val 2090"/>
                            <a:gd name="f414" fmla="val 2118"/>
                            <a:gd name="f415" fmla="val 2124"/>
                            <a:gd name="f416" fmla="val 2129"/>
                            <a:gd name="f417" fmla="val 2134"/>
                            <a:gd name="f418" fmla="val 2143"/>
                            <a:gd name="f419" fmla="val 2151"/>
                            <a:gd name="f420" fmla="val 2153"/>
                            <a:gd name="f421" fmla="val 2157"/>
                            <a:gd name="f422" fmla="val 2140"/>
                            <a:gd name="f423" fmla="val 2135"/>
                            <a:gd name="f424" fmla="val 2131"/>
                            <a:gd name="f425" fmla="val 2126"/>
                            <a:gd name="f426" fmla="val 2120"/>
                            <a:gd name="f427" fmla="val 2106"/>
                            <a:gd name="f428" fmla="val 2095"/>
                            <a:gd name="f429" fmla="val 2085"/>
                            <a:gd name="f430" fmla="val 2075"/>
                            <a:gd name="f431" fmla="val 2068"/>
                            <a:gd name="f432" fmla="val 2066"/>
                            <a:gd name="f433" fmla="val 2064"/>
                            <a:gd name="f434" fmla="val 2063"/>
                            <a:gd name="f435" fmla="val 2119"/>
                            <a:gd name="f436" fmla="val 2130"/>
                            <a:gd name="f437" fmla="val 2148"/>
                            <a:gd name="f438" fmla="val 2177"/>
                            <a:gd name="f439" fmla="val 2185"/>
                            <a:gd name="f440" fmla="val 2188"/>
                            <a:gd name="f441" fmla="val 2190"/>
                            <a:gd name="f442" fmla="val 2186"/>
                            <a:gd name="f443" fmla="val 2183"/>
                            <a:gd name="f444" fmla="val 1034"/>
                            <a:gd name="f445" fmla="val 1037"/>
                            <a:gd name="f446" fmla="val 146"/>
                            <a:gd name="f447" fmla="val 1038"/>
                            <a:gd name="f448" fmla="val 175"/>
                            <a:gd name="f449" fmla="val 184"/>
                            <a:gd name="f450" fmla="val 1025"/>
                            <a:gd name="f451" fmla="val 907"/>
                            <a:gd name="f452" fmla="val 908"/>
                            <a:gd name="f453" fmla="val 208"/>
                            <a:gd name="f454" fmla="val 910"/>
                            <a:gd name="f455" fmla="val 912"/>
                            <a:gd name="f456" fmla="val 916"/>
                            <a:gd name="f457" fmla="val 920"/>
                            <a:gd name="f458" fmla="val 925"/>
                            <a:gd name="f459" fmla="val 931"/>
                            <a:gd name="f460" fmla="val 938"/>
                            <a:gd name="f461" fmla="val 946"/>
                            <a:gd name="f462" fmla="val 955"/>
                            <a:gd name="f463" fmla="val 966"/>
                            <a:gd name="f464" fmla="val 974"/>
                            <a:gd name="f465" fmla="val 982"/>
                            <a:gd name="f466" fmla="val 989"/>
                            <a:gd name="f467" fmla="val 995"/>
                            <a:gd name="f468" fmla="val 1001"/>
                            <a:gd name="f469" fmla="val 1006"/>
                            <a:gd name="f470" fmla="val 1011"/>
                            <a:gd name="f471" fmla="val 1015"/>
                            <a:gd name="f472" fmla="val 1018"/>
                            <a:gd name="f473" fmla="val 1028"/>
                            <a:gd name="f474" fmla="val 1029"/>
                            <a:gd name="f475" fmla="val 1030"/>
                            <a:gd name="f476" fmla="val 258"/>
                            <a:gd name="f477" fmla="val 262"/>
                            <a:gd name="f478" fmla="val 264"/>
                            <a:gd name="f479" fmla="val 1027"/>
                            <a:gd name="f480" fmla="val 1021"/>
                            <a:gd name="f481" fmla="val 270"/>
                            <a:gd name="f482" fmla="val 1017"/>
                            <a:gd name="f483" fmla="val 1012"/>
                            <a:gd name="f484" fmla="val 1007"/>
                            <a:gd name="f485" fmla="val 994"/>
                            <a:gd name="f486" fmla="val 987"/>
                            <a:gd name="f487" fmla="val 979"/>
                            <a:gd name="f488" fmla="val 971"/>
                            <a:gd name="f489" fmla="val 963"/>
                            <a:gd name="f490" fmla="val 948"/>
                            <a:gd name="f491" fmla="val 935"/>
                            <a:gd name="f492" fmla="val 924"/>
                            <a:gd name="f493" fmla="val 913"/>
                            <a:gd name="f494" fmla="val 904"/>
                            <a:gd name="f495" fmla="val 265"/>
                            <a:gd name="f496" fmla="val 896"/>
                            <a:gd name="f497" fmla="val 257"/>
                            <a:gd name="f498" fmla="val 888"/>
                            <a:gd name="f499" fmla="val 883"/>
                            <a:gd name="f500" fmla="val 879"/>
                            <a:gd name="f501" fmla="val 875"/>
                            <a:gd name="f502" fmla="val 214"/>
                            <a:gd name="f503" fmla="val 873"/>
                            <a:gd name="f504" fmla="val 200"/>
                            <a:gd name="f505" fmla="val 154"/>
                            <a:gd name="f506" fmla="val 142"/>
                            <a:gd name="f507" fmla="val 889"/>
                            <a:gd name="f508" fmla="val 923"/>
                            <a:gd name="f509" fmla="val 934"/>
                            <a:gd name="f510" fmla="val 959"/>
                            <a:gd name="f511" fmla="val 973"/>
                            <a:gd name="f512" fmla="val 985"/>
                            <a:gd name="f513" fmla="val 1005"/>
                            <a:gd name="f514" fmla="val 1013"/>
                            <a:gd name="f515" fmla="val 1020"/>
                            <a:gd name="f516" fmla="val 109"/>
                            <a:gd name="f517" fmla="val 1026"/>
                            <a:gd name="f518" fmla="val 1031"/>
                            <a:gd name="f519" fmla="val 126"/>
                            <a:gd name="f520" fmla="val 148"/>
                            <a:gd name="f521" fmla="val 1002"/>
                            <a:gd name="f522" fmla="val 134"/>
                            <a:gd name="f523" fmla="val 993"/>
                            <a:gd name="f524" fmla="val 957"/>
                            <a:gd name="f525" fmla="val 949"/>
                            <a:gd name="f526" fmla="val 942"/>
                            <a:gd name="f527" fmla="val 936"/>
                            <a:gd name="f528" fmla="val 930"/>
                            <a:gd name="f529" fmla="val 921"/>
                            <a:gd name="f530" fmla="val 911"/>
                            <a:gd name="f531" fmla="val 144"/>
                            <a:gd name="f532" fmla="val 909"/>
                            <a:gd name="f533" fmla="val 151"/>
                            <a:gd name="f534" fmla="val 538"/>
                            <a:gd name="f535" fmla="val 543"/>
                            <a:gd name="f536" fmla="val 544"/>
                            <a:gd name="f537" fmla="val 545"/>
                            <a:gd name="f538" fmla="val 541"/>
                            <a:gd name="f539" fmla="val 492"/>
                            <a:gd name="f540" fmla="val 491"/>
                            <a:gd name="f541" fmla="val 489"/>
                            <a:gd name="f542" fmla="val 484"/>
                            <a:gd name="f543" fmla="val 476"/>
                            <a:gd name="f544" fmla="val 468"/>
                            <a:gd name="f545" fmla="val 463"/>
                            <a:gd name="f546" fmla="val 460"/>
                            <a:gd name="f547" fmla="val 459"/>
                            <a:gd name="f548" fmla="val 434"/>
                            <a:gd name="f549" fmla="val 432"/>
                            <a:gd name="f550" fmla="val 429"/>
                            <a:gd name="f551" fmla="val 428"/>
                            <a:gd name="f552" fmla="val 462"/>
                            <a:gd name="f553" fmla="val 464"/>
                            <a:gd name="f554" fmla="val 467"/>
                            <a:gd name="f555" fmla="val 472"/>
                            <a:gd name="f556" fmla="val 481"/>
                            <a:gd name="f557" fmla="val 488"/>
                            <a:gd name="f558" fmla="val 494"/>
                            <a:gd name="f559" fmla="val 502"/>
                            <a:gd name="f560" fmla="val 512"/>
                            <a:gd name="f561" fmla="val 521"/>
                            <a:gd name="f562" fmla="val 530"/>
                            <a:gd name="f563" fmla="val 537"/>
                            <a:gd name="f564" fmla="val 542"/>
                            <a:gd name="f565" fmla="val 540"/>
                            <a:gd name="f566" fmla="val 532"/>
                            <a:gd name="f567" fmla="val 525"/>
                            <a:gd name="f568" fmla="val 517"/>
                            <a:gd name="f569" fmla="val 508"/>
                            <a:gd name="f570" fmla="val 501"/>
                            <a:gd name="f571" fmla="val 498"/>
                            <a:gd name="f572" fmla="val 399"/>
                            <a:gd name="f573" fmla="val 402"/>
                            <a:gd name="f574" fmla="val 404"/>
                            <a:gd name="f575" fmla="val 400"/>
                            <a:gd name="f576" fmla="val 391"/>
                            <a:gd name="f577" fmla="val 286"/>
                            <a:gd name="f578" fmla="val 291"/>
                            <a:gd name="f579" fmla="val 297"/>
                            <a:gd name="f580" fmla="val 304"/>
                            <a:gd name="f581" fmla="val 312"/>
                            <a:gd name="f582" fmla="val 321"/>
                            <a:gd name="f583" fmla="val 332"/>
                            <a:gd name="f584" fmla="val 340"/>
                            <a:gd name="f585" fmla="val 348"/>
                            <a:gd name="f586" fmla="val 354"/>
                            <a:gd name="f587" fmla="val 361"/>
                            <a:gd name="f588" fmla="val 367"/>
                            <a:gd name="f589" fmla="val 372"/>
                            <a:gd name="f590" fmla="val 377"/>
                            <a:gd name="f591" fmla="val 381"/>
                            <a:gd name="f592" fmla="val 384"/>
                            <a:gd name="f593" fmla="val 393"/>
                            <a:gd name="f594" fmla="val 395"/>
                            <a:gd name="f595" fmla="val 396"/>
                            <a:gd name="f596" fmla="val 386"/>
                            <a:gd name="f597" fmla="val 383"/>
                            <a:gd name="f598" fmla="val 378"/>
                            <a:gd name="f599" fmla="val 352"/>
                            <a:gd name="f600" fmla="val 345"/>
                            <a:gd name="f601" fmla="val 337"/>
                            <a:gd name="f602" fmla="val 328"/>
                            <a:gd name="f603" fmla="val 314"/>
                            <a:gd name="f604" fmla="val 301"/>
                            <a:gd name="f605" fmla="val 290"/>
                            <a:gd name="f606" fmla="val 269"/>
                            <a:gd name="f607" fmla="val 289"/>
                            <a:gd name="f608" fmla="val 300"/>
                            <a:gd name="f609" fmla="val 325"/>
                            <a:gd name="f610" fmla="val 339"/>
                            <a:gd name="f611" fmla="val 351"/>
                            <a:gd name="f612" fmla="val 371"/>
                            <a:gd name="f613" fmla="val 379"/>
                            <a:gd name="f614" fmla="val 385"/>
                            <a:gd name="f615" fmla="val 392"/>
                            <a:gd name="f616" fmla="val 359"/>
                            <a:gd name="f617" fmla="val 323"/>
                            <a:gd name="f618" fmla="val 315"/>
                            <a:gd name="f619" fmla="val 308"/>
                            <a:gd name="f620" fmla="val 302"/>
                            <a:gd name="f621" fmla="val 296"/>
                            <a:gd name="f622" fmla="val 282"/>
                            <a:gd name="f623" fmla="val 848"/>
                            <a:gd name="f624" fmla="val 756"/>
                            <a:gd name="f625" fmla="val 841"/>
                            <a:gd name="f626" fmla="val 37"/>
                            <a:gd name="f627" fmla="val 846"/>
                            <a:gd name="f628" fmla="val 30"/>
                            <a:gd name="f629" fmla="val 847"/>
                            <a:gd name="f630" fmla="val 22"/>
                            <a:gd name="f631" fmla="val 844"/>
                            <a:gd name="f632" fmla="val 839"/>
                            <a:gd name="f633" fmla="val 19"/>
                            <a:gd name="f634" fmla="val 830"/>
                            <a:gd name="f635" fmla="val 18"/>
                            <a:gd name="f636" fmla="val 822"/>
                            <a:gd name="f637" fmla="val 816"/>
                            <a:gd name="f638" fmla="val 813"/>
                            <a:gd name="f639" fmla="val 810"/>
                            <a:gd name="f640" fmla="val 719"/>
                            <a:gd name="f641" fmla="val 718"/>
                            <a:gd name="f642" fmla="val 715"/>
                            <a:gd name="f643" fmla="val 710"/>
                            <a:gd name="f644" fmla="val 701"/>
                            <a:gd name="f645" fmla="val 693"/>
                            <a:gd name="f646" fmla="val 688"/>
                            <a:gd name="f647" fmla="val 685"/>
                            <a:gd name="f648" fmla="val 684"/>
                            <a:gd name="f649" fmla="val 817"/>
                            <a:gd name="f650" fmla="val 824"/>
                            <a:gd name="f651" fmla="val 826"/>
                            <a:gd name="f652" fmla="val 835"/>
                            <a:gd name="f653" fmla="val 849"/>
                            <a:gd name="f654" fmla="val 852"/>
                            <a:gd name="f655" fmla="val 161"/>
                            <a:gd name="f656" fmla="val 156"/>
                            <a:gd name="f657" fmla="val 153"/>
                            <a:gd name="f658" fmla="val 35"/>
                            <a:gd name="f659" fmla="val 34"/>
                            <a:gd name="f660" fmla="val 31"/>
                            <a:gd name="f661" fmla="val 26"/>
                            <a:gd name="f662" fmla="val 9"/>
                            <a:gd name="f663" fmla="val 4"/>
                            <a:gd name="f664" fmla="val 1"/>
                            <a:gd name="f665" fmla="val 1443"/>
                            <a:gd name="f666" fmla="val 1438"/>
                            <a:gd name="f667" fmla="val 1431"/>
                            <a:gd name="f668" fmla="val 1423"/>
                            <a:gd name="f669" fmla="val 1415"/>
                            <a:gd name="f670" fmla="val 1405"/>
                            <a:gd name="f671" fmla="val 1393"/>
                            <a:gd name="f672" fmla="val 1382"/>
                            <a:gd name="f673" fmla="val 1372"/>
                            <a:gd name="f674" fmla="val 1362"/>
                            <a:gd name="f675" fmla="val 1352"/>
                            <a:gd name="f676" fmla="val 1342"/>
                            <a:gd name="f677" fmla="val 1332"/>
                            <a:gd name="f678" fmla="val 1331"/>
                            <a:gd name="f679" fmla="val 1329"/>
                            <a:gd name="f680" fmla="val 1325"/>
                            <a:gd name="f681" fmla="val 1317"/>
                            <a:gd name="f682" fmla="val 1310"/>
                            <a:gd name="f683" fmla="val 1305"/>
                            <a:gd name="f684" fmla="val 1303"/>
                            <a:gd name="f685" fmla="val 1302"/>
                            <a:gd name="f686" fmla="val 1306"/>
                            <a:gd name="f687" fmla="val 1311"/>
                            <a:gd name="f688" fmla="val 1319"/>
                            <a:gd name="f689" fmla="val 1327"/>
                            <a:gd name="f690" fmla="val 1335"/>
                            <a:gd name="f691" fmla="val 1344"/>
                            <a:gd name="f692" fmla="val 1353"/>
                            <a:gd name="f693" fmla="val 1361"/>
                            <a:gd name="f694" fmla="val 1369"/>
                            <a:gd name="f695" fmla="val 1378"/>
                            <a:gd name="f696" fmla="val 1386"/>
                            <a:gd name="f697" fmla="val 1392"/>
                            <a:gd name="f698" fmla="val 1398"/>
                            <a:gd name="f699" fmla="val 1403"/>
                            <a:gd name="f700" fmla="val 1408"/>
                            <a:gd name="f701" fmla="val 1412"/>
                            <a:gd name="f702" fmla="val 1418"/>
                            <a:gd name="f703" fmla="val 1420"/>
                            <a:gd name="f704" fmla="val 1422"/>
                            <a:gd name="f705" fmla="val 1424"/>
                            <a:gd name="f706" fmla="val 1425"/>
                            <a:gd name="f707" fmla="val 1427"/>
                            <a:gd name="f708" fmla="val 1432"/>
                            <a:gd name="f709" fmla="val 1440"/>
                            <a:gd name="f710" fmla="val 1448"/>
                            <a:gd name="f711" fmla="val 1453"/>
                            <a:gd name="f712" fmla="val 1456"/>
                            <a:gd name="f713" fmla="val 1457"/>
                            <a:gd name="f714" fmla="val 1454"/>
                            <a:gd name="f715" fmla="val 1451"/>
                            <a:gd name="f716" fmla="val 2363"/>
                            <a:gd name="f717" fmla="val 2362"/>
                            <a:gd name="f718" fmla="val 2401"/>
                            <a:gd name="f719" fmla="val 2402"/>
                            <a:gd name="f720" fmla="val 1550"/>
                            <a:gd name="f721" fmla="val 1228"/>
                            <a:gd name="f722" fmla="val 1223"/>
                            <a:gd name="f723" fmla="val 1217"/>
                            <a:gd name="f724" fmla="val 1209"/>
                            <a:gd name="f725" fmla="val 1200"/>
                            <a:gd name="f726" fmla="val 1190"/>
                            <a:gd name="f727" fmla="val 1178"/>
                            <a:gd name="f728" fmla="val 1168"/>
                            <a:gd name="f729" fmla="val 1158"/>
                            <a:gd name="f730" fmla="val 1148"/>
                            <a:gd name="f731" fmla="val 1138"/>
                            <a:gd name="f732" fmla="val 1128"/>
                            <a:gd name="f733" fmla="val 1118"/>
                            <a:gd name="f734" fmla="val 1117"/>
                            <a:gd name="f735" fmla="val 1115"/>
                            <a:gd name="f736" fmla="val 1110"/>
                            <a:gd name="f737" fmla="val 1103"/>
                            <a:gd name="f738" fmla="val 1096"/>
                            <a:gd name="f739" fmla="val 1091"/>
                            <a:gd name="f740" fmla="val 1089"/>
                            <a:gd name="f741" fmla="val 1088"/>
                            <a:gd name="f742" fmla="val 1092"/>
                            <a:gd name="f743" fmla="val 1097"/>
                            <a:gd name="f744" fmla="val 1105"/>
                            <a:gd name="f745" fmla="val 1113"/>
                            <a:gd name="f746" fmla="val 1120"/>
                            <a:gd name="f747" fmla="val 1121"/>
                            <a:gd name="f748" fmla="val 1130"/>
                            <a:gd name="f749" fmla="val 1139"/>
                            <a:gd name="f750" fmla="val 1147"/>
                            <a:gd name="f751" fmla="val 1155"/>
                            <a:gd name="f752" fmla="val 1163"/>
                            <a:gd name="f753" fmla="val 1172"/>
                            <a:gd name="f754" fmla="val 1184"/>
                            <a:gd name="f755" fmla="val 1189"/>
                            <a:gd name="f756" fmla="val 1193"/>
                            <a:gd name="f757" fmla="val 1197"/>
                            <a:gd name="f758" fmla="val 1203"/>
                            <a:gd name="f759" fmla="val 1206"/>
                            <a:gd name="f760" fmla="val 1207"/>
                            <a:gd name="f761" fmla="val 1210"/>
                            <a:gd name="f762" fmla="val 1211"/>
                            <a:gd name="f763" fmla="val 1213"/>
                            <a:gd name="f764" fmla="val 1218"/>
                            <a:gd name="f765" fmla="val 1226"/>
                            <a:gd name="f766" fmla="val 1234"/>
                            <a:gd name="f767" fmla="val 1239"/>
                            <a:gd name="f768" fmla="val 1242"/>
                            <a:gd name="f769" fmla="val 1243"/>
                            <a:gd name="f770" fmla="val 1237"/>
                            <a:gd name="f771" fmla="val 4945"/>
                            <a:gd name="f772" fmla="val 4948"/>
                            <a:gd name="f773" fmla="val 4949"/>
                            <a:gd name="f774" fmla="val 4936"/>
                            <a:gd name="f775" fmla="val 4818"/>
                            <a:gd name="f776" fmla="val 4819"/>
                            <a:gd name="f777" fmla="val 4821"/>
                            <a:gd name="f778" fmla="val 4823"/>
                            <a:gd name="f779" fmla="val 4827"/>
                            <a:gd name="f780" fmla="val 4831"/>
                            <a:gd name="f781" fmla="val 4836"/>
                            <a:gd name="f782" fmla="val 4842"/>
                            <a:gd name="f783" fmla="val 4849"/>
                            <a:gd name="f784" fmla="val 4857"/>
                            <a:gd name="f785" fmla="val 4866"/>
                            <a:gd name="f786" fmla="val 4877"/>
                            <a:gd name="f787" fmla="val 4885"/>
                            <a:gd name="f788" fmla="val 4893"/>
                            <a:gd name="f789" fmla="val 4900"/>
                            <a:gd name="f790" fmla="val 4906"/>
                            <a:gd name="f791" fmla="val 4912"/>
                            <a:gd name="f792" fmla="val 4917"/>
                            <a:gd name="f793" fmla="val 4922"/>
                            <a:gd name="f794" fmla="val 4926"/>
                            <a:gd name="f795" fmla="val 4929"/>
                            <a:gd name="f796" fmla="val 4939"/>
                            <a:gd name="f797" fmla="val 4940"/>
                            <a:gd name="f798" fmla="val 4941"/>
                            <a:gd name="f799" fmla="val 4942"/>
                            <a:gd name="f800" fmla="val 4938"/>
                            <a:gd name="f801" fmla="val 4932"/>
                            <a:gd name="f802" fmla="val 4928"/>
                            <a:gd name="f803" fmla="val 4923"/>
                            <a:gd name="f804" fmla="val 4918"/>
                            <a:gd name="f805" fmla="val 4905"/>
                            <a:gd name="f806" fmla="val 4898"/>
                            <a:gd name="f807" fmla="val 4890"/>
                            <a:gd name="f808" fmla="val 4882"/>
                            <a:gd name="f809" fmla="val 4874"/>
                            <a:gd name="f810" fmla="val 4859"/>
                            <a:gd name="f811" fmla="val 4846"/>
                            <a:gd name="f812" fmla="val 4835"/>
                            <a:gd name="f813" fmla="val 4824"/>
                            <a:gd name="f814" fmla="val 4815"/>
                            <a:gd name="f815" fmla="val 4807"/>
                            <a:gd name="f816" fmla="val 4800"/>
                            <a:gd name="f817" fmla="val 4794"/>
                            <a:gd name="f818" fmla="val 4790"/>
                            <a:gd name="f819" fmla="val 4786"/>
                            <a:gd name="f820" fmla="val 4784"/>
                            <a:gd name="f821" fmla="val 4845"/>
                            <a:gd name="f822" fmla="val 4870"/>
                            <a:gd name="f823" fmla="val 4884"/>
                            <a:gd name="f824" fmla="val 4896"/>
                            <a:gd name="f825" fmla="val 4916"/>
                            <a:gd name="f826" fmla="val 4924"/>
                            <a:gd name="f827" fmla="val 4931"/>
                            <a:gd name="f828" fmla="val 4937"/>
                            <a:gd name="f829" fmla="val 4913"/>
                            <a:gd name="f830" fmla="val 4869"/>
                            <a:gd name="f831" fmla="val 4860"/>
                            <a:gd name="f832" fmla="val 4853"/>
                            <a:gd name="f833" fmla="val 4847"/>
                            <a:gd name="f834" fmla="val 4841"/>
                            <a:gd name="f835" fmla="val 4832"/>
                            <a:gd name="f836" fmla="val 4828"/>
                            <a:gd name="f837" fmla="val 4822"/>
                            <a:gd name="f838" fmla="val 4820"/>
                            <a:gd name="f839" fmla="val 4735"/>
                            <a:gd name="f840" fmla="val 4736"/>
                            <a:gd name="f841" fmla="val 7"/>
                            <a:gd name="f842" fmla="val 4732"/>
                            <a:gd name="f843" fmla="val 4728"/>
                            <a:gd name="f844" fmla="val 4721"/>
                            <a:gd name="f845" fmla="val 4714"/>
                            <a:gd name="f846" fmla="val 4710"/>
                            <a:gd name="f847" fmla="val 4707"/>
                            <a:gd name="f848" fmla="val 4706"/>
                            <a:gd name="f849" fmla="val 4697"/>
                            <a:gd name="f850" fmla="val 4687"/>
                            <a:gd name="f851" fmla="val 4677"/>
                            <a:gd name="f852" fmla="val 4667"/>
                            <a:gd name="f853" fmla="val 4656"/>
                            <a:gd name="f854" fmla="val 4643"/>
                            <a:gd name="f855" fmla="val 4630"/>
                            <a:gd name="f856" fmla="val 4619"/>
                            <a:gd name="f857" fmla="val 4610"/>
                            <a:gd name="f858" fmla="val 4601"/>
                            <a:gd name="f859" fmla="val 4593"/>
                            <a:gd name="f860" fmla="val 4587"/>
                            <a:gd name="f861" fmla="val 4581"/>
                            <a:gd name="f862" fmla="val 4577"/>
                            <a:gd name="f863" fmla="val 234"/>
                            <a:gd name="f864" fmla="val 4575"/>
                            <a:gd name="f865" fmla="val 222"/>
                            <a:gd name="f866" fmla="val 4572"/>
                            <a:gd name="f867" fmla="val 4571"/>
                            <a:gd name="f868" fmla="val 4576"/>
                            <a:gd name="f869" fmla="val 4579"/>
                            <a:gd name="f870" fmla="val 4584"/>
                            <a:gd name="f871" fmla="val 4590"/>
                            <a:gd name="f872" fmla="val 4597"/>
                            <a:gd name="f873" fmla="val 103"/>
                            <a:gd name="f874" fmla="val 4605"/>
                            <a:gd name="f875" fmla="val 4615"/>
                            <a:gd name="f876" fmla="val 4624"/>
                            <a:gd name="f877" fmla="val 4635"/>
                            <a:gd name="f878" fmla="val 4648"/>
                            <a:gd name="f879" fmla="val 4658"/>
                            <a:gd name="f880" fmla="val 4668"/>
                            <a:gd name="f881" fmla="val 4685"/>
                            <a:gd name="f882" fmla="val 4694"/>
                            <a:gd name="f883" fmla="val 4702"/>
                            <a:gd name="f884" fmla="val 4703"/>
                            <a:gd name="f885" fmla="val 2"/>
                            <a:gd name="f886" fmla="val 4711"/>
                            <a:gd name="f887" fmla="val 4719"/>
                            <a:gd name="f888" fmla="val 4727"/>
                            <a:gd name="f889" fmla="val 4660"/>
                            <a:gd name="f890" fmla="val 4651"/>
                            <a:gd name="f891" fmla="val 4642"/>
                            <a:gd name="f892" fmla="val 4629"/>
                            <a:gd name="f893" fmla="val 118"/>
                            <a:gd name="f894" fmla="val 4611"/>
                            <a:gd name="f895" fmla="val 4609"/>
                            <a:gd name="f896" fmla="val 4607"/>
                            <a:gd name="f897" fmla="val 181"/>
                            <a:gd name="f898" fmla="val 190"/>
                            <a:gd name="f899" fmla="val 4608"/>
                            <a:gd name="f900" fmla="val 4614"/>
                            <a:gd name="f901" fmla="val 4617"/>
                            <a:gd name="f902" fmla="val 4622"/>
                            <a:gd name="f903" fmla="val 4628"/>
                            <a:gd name="f904" fmla="val 4633"/>
                            <a:gd name="f905" fmla="val 4641"/>
                            <a:gd name="f906" fmla="val 4649"/>
                            <a:gd name="f907" fmla="val 4654"/>
                            <a:gd name="f908" fmla="val 4662"/>
                            <a:gd name="f909" fmla="val 4666"/>
                            <a:gd name="f910" fmla="val 4670"/>
                            <a:gd name="f911" fmla="val 4674"/>
                            <a:gd name="f912" fmla="val 4679"/>
                            <a:gd name="f913" fmla="val 4683"/>
                            <a:gd name="f914" fmla="val 4688"/>
                            <a:gd name="f915" fmla="val 4692"/>
                            <a:gd name="f916" fmla="val 218"/>
                            <a:gd name="f917" fmla="val 5148"/>
                            <a:gd name="f918" fmla="val 5151"/>
                            <a:gd name="f919" fmla="val 5152"/>
                            <a:gd name="f920" fmla="val 5139"/>
                            <a:gd name="f921" fmla="val 5021"/>
                            <a:gd name="f922" fmla="val 5022"/>
                            <a:gd name="f923" fmla="val 5024"/>
                            <a:gd name="f924" fmla="val 5026"/>
                            <a:gd name="f925" fmla="val 5030"/>
                            <a:gd name="f926" fmla="val 5034"/>
                            <a:gd name="f927" fmla="val 5039"/>
                            <a:gd name="f928" fmla="val 5045"/>
                            <a:gd name="f929" fmla="val 5052"/>
                            <a:gd name="f930" fmla="val 5060"/>
                            <a:gd name="f931" fmla="val 5069"/>
                            <a:gd name="f932" fmla="val 5080"/>
                            <a:gd name="f933" fmla="val 5088"/>
                            <a:gd name="f934" fmla="val 5096"/>
                            <a:gd name="f935" fmla="val 5103"/>
                            <a:gd name="f936" fmla="val 5109"/>
                            <a:gd name="f937" fmla="val 5115"/>
                            <a:gd name="f938" fmla="val 5120"/>
                            <a:gd name="f939" fmla="val 5125"/>
                            <a:gd name="f940" fmla="val 5129"/>
                            <a:gd name="f941" fmla="val 5132"/>
                            <a:gd name="f942" fmla="val 5142"/>
                            <a:gd name="f943" fmla="val 5143"/>
                            <a:gd name="f944" fmla="val 5144"/>
                            <a:gd name="f945" fmla="val 5145"/>
                            <a:gd name="f946" fmla="val 5141"/>
                            <a:gd name="f947" fmla="val 5135"/>
                            <a:gd name="f948" fmla="val 5131"/>
                            <a:gd name="f949" fmla="val 5126"/>
                            <a:gd name="f950" fmla="val 5121"/>
                            <a:gd name="f951" fmla="val 5108"/>
                            <a:gd name="f952" fmla="val 5101"/>
                            <a:gd name="f953" fmla="val 5093"/>
                            <a:gd name="f954" fmla="val 5085"/>
                            <a:gd name="f955" fmla="val 5077"/>
                            <a:gd name="f956" fmla="val 5062"/>
                            <a:gd name="f957" fmla="val 5049"/>
                            <a:gd name="f958" fmla="val 5038"/>
                            <a:gd name="f959" fmla="val 5027"/>
                            <a:gd name="f960" fmla="val 5018"/>
                            <a:gd name="f961" fmla="val 5010"/>
                            <a:gd name="f962" fmla="val 5002"/>
                            <a:gd name="f963" fmla="val 4997"/>
                            <a:gd name="f964" fmla="val 4993"/>
                            <a:gd name="f965" fmla="val 4989"/>
                            <a:gd name="f966" fmla="val 4987"/>
                            <a:gd name="f967" fmla="val 5003"/>
                            <a:gd name="f968" fmla="val 5048"/>
                            <a:gd name="f969" fmla="val 5073"/>
                            <a:gd name="f970" fmla="val 5087"/>
                            <a:gd name="f971" fmla="val 5099"/>
                            <a:gd name="f972" fmla="val 5119"/>
                            <a:gd name="f973" fmla="val 5127"/>
                            <a:gd name="f974" fmla="val 5134"/>
                            <a:gd name="f975" fmla="val 5140"/>
                            <a:gd name="f976" fmla="val 5116"/>
                            <a:gd name="f977" fmla="val 5072"/>
                            <a:gd name="f978" fmla="val 5063"/>
                            <a:gd name="f979" fmla="val 5056"/>
                            <a:gd name="f980" fmla="val 5050"/>
                            <a:gd name="f981" fmla="val 5044"/>
                            <a:gd name="f982" fmla="val 5035"/>
                            <a:gd name="f983" fmla="val 5031"/>
                            <a:gd name="f984" fmla="val 5025"/>
                            <a:gd name="f985" fmla="val 5023"/>
                            <a:gd name="f986" fmla="val 2546"/>
                            <a:gd name="f987" fmla="val 2551"/>
                            <a:gd name="f988" fmla="val 2552"/>
                            <a:gd name="f989" fmla="val 2553"/>
                            <a:gd name="f990" fmla="val 2549"/>
                            <a:gd name="f991" fmla="val 2500"/>
                            <a:gd name="f992" fmla="val 2499"/>
                            <a:gd name="f993" fmla="val 2497"/>
                            <a:gd name="f994" fmla="val 2492"/>
                            <a:gd name="f995" fmla="val 2484"/>
                            <a:gd name="f996" fmla="val 2476"/>
                            <a:gd name="f997" fmla="val 2471"/>
                            <a:gd name="f998" fmla="val 2468"/>
                            <a:gd name="f999" fmla="val 2467"/>
                            <a:gd name="f1000" fmla="val 2442"/>
                            <a:gd name="f1001" fmla="val 2440"/>
                            <a:gd name="f1002" fmla="val 2437"/>
                            <a:gd name="f1003" fmla="val 2436"/>
                            <a:gd name="f1004" fmla="val 2470"/>
                            <a:gd name="f1005" fmla="val 2472"/>
                            <a:gd name="f1006" fmla="val 2475"/>
                            <a:gd name="f1007" fmla="val 2479"/>
                            <a:gd name="f1008" fmla="val 2489"/>
                            <a:gd name="f1009" fmla="val 2496"/>
                            <a:gd name="f1010" fmla="val 2502"/>
                            <a:gd name="f1011" fmla="val 2510"/>
                            <a:gd name="f1012" fmla="val 2520"/>
                            <a:gd name="f1013" fmla="val 2529"/>
                            <a:gd name="f1014" fmla="val 2538"/>
                            <a:gd name="f1015" fmla="val 2545"/>
                            <a:gd name="f1016" fmla="val 2550"/>
                            <a:gd name="f1017" fmla="val 2548"/>
                            <a:gd name="f1018" fmla="val 2540"/>
                            <a:gd name="f1019" fmla="val 2533"/>
                            <a:gd name="f1020" fmla="val 2525"/>
                            <a:gd name="f1021" fmla="val 2516"/>
                            <a:gd name="f1022" fmla="val 2509"/>
                            <a:gd name="f1023" fmla="val 2506"/>
                            <a:gd name="f1024" fmla="val 4181"/>
                            <a:gd name="f1025" fmla="val 4178"/>
                            <a:gd name="f1026" fmla="val 4174"/>
                            <a:gd name="f1027" fmla="val 4167"/>
                            <a:gd name="f1028" fmla="val 4160"/>
                            <a:gd name="f1029" fmla="val 4156"/>
                            <a:gd name="f1030" fmla="val 4153"/>
                            <a:gd name="f1031" fmla="val 4152"/>
                            <a:gd name="f1032" fmla="val 4143"/>
                            <a:gd name="f1033" fmla="val 4133"/>
                            <a:gd name="f1034" fmla="val 4123"/>
                            <a:gd name="f1035" fmla="val 4113"/>
                            <a:gd name="f1036" fmla="val 4102"/>
                            <a:gd name="f1037" fmla="val 4089"/>
                            <a:gd name="f1038" fmla="val 4076"/>
                            <a:gd name="f1039" fmla="val 4065"/>
                            <a:gd name="f1040" fmla="val 4056"/>
                            <a:gd name="f1041" fmla="val 4046"/>
                            <a:gd name="f1042" fmla="val 4039"/>
                            <a:gd name="f1043" fmla="val 4033"/>
                            <a:gd name="f1044" fmla="val 4027"/>
                            <a:gd name="f1045" fmla="val 4023"/>
                            <a:gd name="f1046" fmla="val 4021"/>
                            <a:gd name="f1047" fmla="val 4018"/>
                            <a:gd name="f1048" fmla="val 4017"/>
                            <a:gd name="f1049" fmla="val 4022"/>
                            <a:gd name="f1050" fmla="val 4025"/>
                            <a:gd name="f1051" fmla="val 4030"/>
                            <a:gd name="f1052" fmla="val 4036"/>
                            <a:gd name="f1053" fmla="val 4043"/>
                            <a:gd name="f1054" fmla="val 4051"/>
                            <a:gd name="f1055" fmla="val 4060"/>
                            <a:gd name="f1056" fmla="val 4070"/>
                            <a:gd name="f1057" fmla="val 4081"/>
                            <a:gd name="f1058" fmla="val 4094"/>
                            <a:gd name="f1059" fmla="val 4104"/>
                            <a:gd name="f1060" fmla="val 4114"/>
                            <a:gd name="f1061" fmla="val 4131"/>
                            <a:gd name="f1062" fmla="val 4140"/>
                            <a:gd name="f1063" fmla="val 4148"/>
                            <a:gd name="f1064" fmla="val 4149"/>
                            <a:gd name="f1065" fmla="val 4157"/>
                            <a:gd name="f1066" fmla="val 4165"/>
                            <a:gd name="f1067" fmla="val 4173"/>
                            <a:gd name="f1068" fmla="val 4106"/>
                            <a:gd name="f1069" fmla="val 4097"/>
                            <a:gd name="f1070" fmla="val 4088"/>
                            <a:gd name="f1071" fmla="val 4075"/>
                            <a:gd name="f1072" fmla="val 4069"/>
                            <a:gd name="f1073" fmla="val 4061"/>
                            <a:gd name="f1074" fmla="val 4057"/>
                            <a:gd name="f1075" fmla="val 4055"/>
                            <a:gd name="f1076" fmla="val 4053"/>
                            <a:gd name="f1077" fmla="val 4054"/>
                            <a:gd name="f1078" fmla="val 4063"/>
                            <a:gd name="f1079" fmla="val 4068"/>
                            <a:gd name="f1080" fmla="val 4074"/>
                            <a:gd name="f1081" fmla="val 4079"/>
                            <a:gd name="f1082" fmla="val 4087"/>
                            <a:gd name="f1083" fmla="val 4095"/>
                            <a:gd name="f1084" fmla="val 4100"/>
                            <a:gd name="f1085" fmla="val 4108"/>
                            <a:gd name="f1086" fmla="val 4112"/>
                            <a:gd name="f1087" fmla="val 4116"/>
                            <a:gd name="f1088" fmla="val 4120"/>
                            <a:gd name="f1089" fmla="val 4125"/>
                            <a:gd name="f1090" fmla="val 4129"/>
                            <a:gd name="f1091" fmla="val 4134"/>
                            <a:gd name="f1092" fmla="val 4138"/>
                            <a:gd name="f1093" fmla="val 4391"/>
                            <a:gd name="f1094" fmla="val 4394"/>
                            <a:gd name="f1095" fmla="val 4395"/>
                            <a:gd name="f1096" fmla="val 4382"/>
                            <a:gd name="f1097" fmla="val 4264"/>
                            <a:gd name="f1098" fmla="val 4265"/>
                            <a:gd name="f1099" fmla="val 4267"/>
                            <a:gd name="f1100" fmla="val 4269"/>
                            <a:gd name="f1101" fmla="val 4273"/>
                            <a:gd name="f1102" fmla="val 4277"/>
                            <a:gd name="f1103" fmla="val 4282"/>
                            <a:gd name="f1104" fmla="val 4288"/>
                            <a:gd name="f1105" fmla="val 4295"/>
                            <a:gd name="f1106" fmla="val 4303"/>
                            <a:gd name="f1107" fmla="val 4312"/>
                            <a:gd name="f1108" fmla="val 4323"/>
                            <a:gd name="f1109" fmla="val 4331"/>
                            <a:gd name="f1110" fmla="val 4339"/>
                            <a:gd name="f1111" fmla="val 4346"/>
                            <a:gd name="f1112" fmla="val 4352"/>
                            <a:gd name="f1113" fmla="val 4358"/>
                            <a:gd name="f1114" fmla="val 4363"/>
                            <a:gd name="f1115" fmla="val 4368"/>
                            <a:gd name="f1116" fmla="val 4372"/>
                            <a:gd name="f1117" fmla="val 4375"/>
                            <a:gd name="f1118" fmla="val 4385"/>
                            <a:gd name="f1119" fmla="val 4386"/>
                            <a:gd name="f1120" fmla="val 4387"/>
                            <a:gd name="f1121" fmla="val 4388"/>
                            <a:gd name="f1122" fmla="val 4384"/>
                            <a:gd name="f1123" fmla="val 4378"/>
                            <a:gd name="f1124" fmla="val 4374"/>
                            <a:gd name="f1125" fmla="val 4369"/>
                            <a:gd name="f1126" fmla="val 4364"/>
                            <a:gd name="f1127" fmla="val 4351"/>
                            <a:gd name="f1128" fmla="val 4344"/>
                            <a:gd name="f1129" fmla="val 4336"/>
                            <a:gd name="f1130" fmla="val 4328"/>
                            <a:gd name="f1131" fmla="val 4320"/>
                            <a:gd name="f1132" fmla="val 4305"/>
                            <a:gd name="f1133" fmla="val 4292"/>
                            <a:gd name="f1134" fmla="val 4281"/>
                            <a:gd name="f1135" fmla="val 4270"/>
                            <a:gd name="f1136" fmla="val 4261"/>
                            <a:gd name="f1137" fmla="val 4253"/>
                            <a:gd name="f1138" fmla="val 4245"/>
                            <a:gd name="f1139" fmla="val 4240"/>
                            <a:gd name="f1140" fmla="val 4236"/>
                            <a:gd name="f1141" fmla="val 4232"/>
                            <a:gd name="f1142" fmla="val 4230"/>
                            <a:gd name="f1143" fmla="val 4246"/>
                            <a:gd name="f1144" fmla="val 4291"/>
                            <a:gd name="f1145" fmla="val 4316"/>
                            <a:gd name="f1146" fmla="val 4330"/>
                            <a:gd name="f1147" fmla="val 4342"/>
                            <a:gd name="f1148" fmla="val 4362"/>
                            <a:gd name="f1149" fmla="val 4370"/>
                            <a:gd name="f1150" fmla="val 4377"/>
                            <a:gd name="f1151" fmla="val 4383"/>
                            <a:gd name="f1152" fmla="val 4359"/>
                            <a:gd name="f1153" fmla="val 4350"/>
                            <a:gd name="f1154" fmla="val 4314"/>
                            <a:gd name="f1155" fmla="val 4306"/>
                            <a:gd name="f1156" fmla="val 4299"/>
                            <a:gd name="f1157" fmla="val 4293"/>
                            <a:gd name="f1158" fmla="val 4287"/>
                            <a:gd name="f1159" fmla="val 4278"/>
                            <a:gd name="f1160" fmla="val 4268"/>
                            <a:gd name="f1161" fmla="val 4266"/>
                            <a:gd name="f1162" fmla="val 5913"/>
                            <a:gd name="f1163" fmla="val 5911"/>
                            <a:gd name="f1164" fmla="val 5907"/>
                            <a:gd name="f1165" fmla="val 5902"/>
                            <a:gd name="f1166" fmla="val 5897"/>
                            <a:gd name="f1167" fmla="val 5890"/>
                            <a:gd name="f1168" fmla="val 5882"/>
                            <a:gd name="f1169" fmla="val 5874"/>
                            <a:gd name="f1170" fmla="val 5864"/>
                            <a:gd name="f1171" fmla="val 5852"/>
                            <a:gd name="f1172" fmla="val 5842"/>
                            <a:gd name="f1173" fmla="val 5832"/>
                            <a:gd name="f1174" fmla="val 5822"/>
                            <a:gd name="f1175" fmla="val 5812"/>
                            <a:gd name="f1176" fmla="val 5801"/>
                            <a:gd name="f1177" fmla="val 5791"/>
                            <a:gd name="f1178" fmla="val 5788"/>
                            <a:gd name="f1179" fmla="val 5784"/>
                            <a:gd name="f1180" fmla="val 5777"/>
                            <a:gd name="f1181" fmla="val 5769"/>
                            <a:gd name="f1182" fmla="val 5765"/>
                            <a:gd name="f1183" fmla="val 5762"/>
                            <a:gd name="f1184" fmla="val 5770"/>
                            <a:gd name="f1185" fmla="val 5778"/>
                            <a:gd name="f1186" fmla="val 5786"/>
                            <a:gd name="f1187" fmla="val 5794"/>
                            <a:gd name="f1188" fmla="val 5795"/>
                            <a:gd name="f1189" fmla="val 5804"/>
                            <a:gd name="f1190" fmla="val 5820"/>
                            <a:gd name="f1191" fmla="val 5829"/>
                            <a:gd name="f1192" fmla="val 5837"/>
                            <a:gd name="f1193" fmla="val 5845"/>
                            <a:gd name="f1194" fmla="val 5857"/>
                            <a:gd name="f1195" fmla="val 5862"/>
                            <a:gd name="f1196" fmla="val 5867"/>
                            <a:gd name="f1197" fmla="val 5871"/>
                            <a:gd name="f1198" fmla="val 5877"/>
                            <a:gd name="f1199" fmla="val 5879"/>
                            <a:gd name="f1200" fmla="val 5881"/>
                            <a:gd name="f1201" fmla="val 5883"/>
                            <a:gd name="f1202" fmla="val 5884"/>
                            <a:gd name="f1203" fmla="val 5887"/>
                            <a:gd name="f1204" fmla="val 5892"/>
                            <a:gd name="f1205" fmla="val 5900"/>
                            <a:gd name="f1206" fmla="val 5908"/>
                            <a:gd name="f1207" fmla="val 5915"/>
                            <a:gd name="f1208" fmla="val 5698"/>
                            <a:gd name="f1209" fmla="val 5700"/>
                            <a:gd name="f1210" fmla="val 5701"/>
                            <a:gd name="f1211" fmla="val 140"/>
                            <a:gd name="f1212" fmla="val 5695"/>
                            <a:gd name="f1213" fmla="val 5687"/>
                            <a:gd name="f1214" fmla="val 5679"/>
                            <a:gd name="f1215" fmla="val 5674"/>
                            <a:gd name="f1216" fmla="val 5673"/>
                            <a:gd name="f1217" fmla="val 5665"/>
                            <a:gd name="f1218" fmla="val 5656"/>
                            <a:gd name="f1219" fmla="val 5647"/>
                            <a:gd name="f1220" fmla="val 5637"/>
                            <a:gd name="f1221" fmla="val 5627"/>
                            <a:gd name="f1222" fmla="val 5616"/>
                            <a:gd name="f1223" fmla="val 5607"/>
                            <a:gd name="f1224" fmla="val 5598"/>
                            <a:gd name="f1225" fmla="val 5591"/>
                            <a:gd name="f1226" fmla="val 5583"/>
                            <a:gd name="f1227" fmla="val 5576"/>
                            <a:gd name="f1228" fmla="val 5571"/>
                            <a:gd name="f1229" fmla="val 5566"/>
                            <a:gd name="f1230" fmla="val 5562"/>
                            <a:gd name="f1231" fmla="val 256"/>
                            <a:gd name="f1232" fmla="val 5559"/>
                            <a:gd name="f1233" fmla="val 5556"/>
                            <a:gd name="f1234" fmla="val 5554"/>
                            <a:gd name="f1235" fmla="val 227"/>
                            <a:gd name="f1236" fmla="val 5560"/>
                            <a:gd name="f1237" fmla="val 5564"/>
                            <a:gd name="f1238" fmla="val 5570"/>
                            <a:gd name="f1239" fmla="val 187"/>
                            <a:gd name="f1240" fmla="val 5578"/>
                            <a:gd name="f1241" fmla="val 5586"/>
                            <a:gd name="f1242" fmla="val 5595"/>
                            <a:gd name="f1243" fmla="val 5606"/>
                            <a:gd name="f1244" fmla="val 171"/>
                            <a:gd name="f1245" fmla="val 5617"/>
                            <a:gd name="f1246" fmla="val 5630"/>
                            <a:gd name="f1247" fmla="val 5644"/>
                            <a:gd name="f1248" fmla="val 5669"/>
                            <a:gd name="f1249" fmla="val 5668"/>
                            <a:gd name="f1250" fmla="val 5666"/>
                            <a:gd name="f1251" fmla="val 129"/>
                            <a:gd name="f1252" fmla="val 5663"/>
                            <a:gd name="f1253" fmla="val 5659"/>
                            <a:gd name="f1254" fmla="val 5652"/>
                            <a:gd name="f1255" fmla="val 5642"/>
                            <a:gd name="f1256" fmla="val 5635"/>
                            <a:gd name="f1257" fmla="val 5628"/>
                            <a:gd name="f1258" fmla="val 5619"/>
                            <a:gd name="f1259" fmla="val 5612"/>
                            <a:gd name="f1260" fmla="val 5599"/>
                            <a:gd name="f1261" fmla="val 5594"/>
                            <a:gd name="f1262" fmla="val 5589"/>
                            <a:gd name="f1263" fmla="val 5584"/>
                            <a:gd name="f1264" fmla="val 5580"/>
                            <a:gd name="f1265" fmla="val 5577"/>
                            <a:gd name="f1266" fmla="val 5569"/>
                            <a:gd name="f1267" fmla="val 5567"/>
                            <a:gd name="f1268" fmla="val 5565"/>
                            <a:gd name="f1269" fmla="val 5563"/>
                            <a:gd name="f1270" fmla="val 5572"/>
                            <a:gd name="f1271" fmla="val 5581"/>
                            <a:gd name="f1272" fmla="val 5597"/>
                            <a:gd name="f1273" fmla="val 5603"/>
                            <a:gd name="f1274" fmla="val 5610"/>
                            <a:gd name="f1275" fmla="val 5624"/>
                            <a:gd name="f1276" fmla="val 5631"/>
                            <a:gd name="f1277" fmla="val 5643"/>
                            <a:gd name="f1278" fmla="val 5654"/>
                            <a:gd name="f1279" fmla="val 5672"/>
                            <a:gd name="f1280" fmla="val 5680"/>
                            <a:gd name="f1281" fmla="val 5685"/>
                            <a:gd name="f1282" fmla="val 5691"/>
                            <a:gd name="f1283" fmla="val 107"/>
                            <a:gd name="f1284" fmla="val 5641"/>
                            <a:gd name="f1285" fmla="val 5632"/>
                            <a:gd name="f1286" fmla="val 194"/>
                            <a:gd name="f1287" fmla="val 5605"/>
                            <a:gd name="f1288" fmla="val 5600"/>
                            <a:gd name="f1289" fmla="val 5596"/>
                            <a:gd name="f1290" fmla="val 203"/>
                            <a:gd name="f1291" fmla="val 5593"/>
                            <a:gd name="f1292" fmla="val 206"/>
                            <a:gd name="f1293" fmla="val 5588"/>
                            <a:gd name="f1294" fmla="val 219"/>
                            <a:gd name="f1295" fmla="val 225"/>
                            <a:gd name="f1296" fmla="val 5611"/>
                            <a:gd name="f1297" fmla="val 5621"/>
                            <a:gd name="f1298" fmla="val 5638"/>
                            <a:gd name="f1299" fmla="val 5645"/>
                            <a:gd name="f1300" fmla="val 5653"/>
                            <a:gd name="f1301" fmla="val 5661"/>
                            <a:gd name="f1302" fmla="val 229"/>
                            <a:gd name="f1303" fmla="val 5232"/>
                            <a:gd name="f1304" fmla="val 5227"/>
                            <a:gd name="f1305" fmla="val 5219"/>
                            <a:gd name="f1306" fmla="val 5211"/>
                            <a:gd name="f1307" fmla="val 5206"/>
                            <a:gd name="f1308" fmla="val 5203"/>
                            <a:gd name="f1309" fmla="val 3"/>
                            <a:gd name="f1310" fmla="val 5202"/>
                            <a:gd name="f1311" fmla="val 6"/>
                            <a:gd name="f1312" fmla="val 5234"/>
                            <a:gd name="f1313" fmla="val 5235"/>
                            <a:gd name="f1314" fmla="val 5532"/>
                            <a:gd name="f1315" fmla="val 5527"/>
                            <a:gd name="f1316" fmla="val 5520"/>
                            <a:gd name="f1317" fmla="val 5511"/>
                            <a:gd name="f1318" fmla="val 5506"/>
                            <a:gd name="f1319" fmla="val 5503"/>
                            <a:gd name="f1320" fmla="val 5501"/>
                            <a:gd name="f1321" fmla="val 5451"/>
                            <a:gd name="f1322" fmla="val 5450"/>
                            <a:gd name="f1323" fmla="val 5399"/>
                            <a:gd name="f1324" fmla="val 5398"/>
                            <a:gd name="f1325" fmla="val 5395"/>
                            <a:gd name="f1326" fmla="val 5390"/>
                            <a:gd name="f1327" fmla="val 5387"/>
                            <a:gd name="f1328" fmla="val 5384"/>
                            <a:gd name="f1329" fmla="val 5380"/>
                            <a:gd name="f1330" fmla="val 5373"/>
                            <a:gd name="f1331" fmla="val 5368"/>
                            <a:gd name="f1332" fmla="val 5365"/>
                            <a:gd name="f1333" fmla="val 5364"/>
                            <a:gd name="f1334" fmla="val 5366"/>
                            <a:gd name="f1335" fmla="val 5427"/>
                            <a:gd name="f1336" fmla="val 5429"/>
                            <a:gd name="f1337" fmla="val 5433"/>
                            <a:gd name="f1338" fmla="val 5440"/>
                            <a:gd name="f1339" fmla="val 5442"/>
                            <a:gd name="f1340" fmla="val 5446"/>
                            <a:gd name="f1341" fmla="val 5454"/>
                            <a:gd name="f1342" fmla="val 5457"/>
                            <a:gd name="f1343" fmla="val 5460"/>
                            <a:gd name="f1344" fmla="val 5466"/>
                            <a:gd name="f1345" fmla="val 5470"/>
                            <a:gd name="f1346" fmla="val 5472"/>
                            <a:gd name="f1347" fmla="val 5533"/>
                            <a:gd name="f1348" fmla="val 5534"/>
                            <a:gd name="f1349" fmla="val 5535"/>
                            <a:gd name="f1350" fmla="val 4550"/>
                            <a:gd name="f1351" fmla="val 4549"/>
                            <a:gd name="f1352" fmla="val 4547"/>
                            <a:gd name="f1353" fmla="val 4543"/>
                            <a:gd name="f1354" fmla="val 4537"/>
                            <a:gd name="f1355" fmla="val 4530"/>
                            <a:gd name="f1356" fmla="val 4524"/>
                            <a:gd name="f1357" fmla="val 4520"/>
                            <a:gd name="f1358" fmla="val 4516"/>
                            <a:gd name="f1359" fmla="val 4512"/>
                            <a:gd name="f1360" fmla="val 4509"/>
                            <a:gd name="f1361" fmla="val 4505"/>
                            <a:gd name="f1362" fmla="val 4501"/>
                            <a:gd name="f1363" fmla="val 4497"/>
                            <a:gd name="f1364" fmla="val 4493"/>
                            <a:gd name="f1365" fmla="val 4489"/>
                            <a:gd name="f1366" fmla="val 4484"/>
                            <a:gd name="f1367" fmla="val 4480"/>
                            <a:gd name="f1368" fmla="val 4475"/>
                            <a:gd name="f1369" fmla="val 4474"/>
                            <a:gd name="f1370" fmla="val 4472"/>
                            <a:gd name="f1371" fmla="val 4467"/>
                            <a:gd name="f1372" fmla="val 4460"/>
                            <a:gd name="f1373" fmla="val 4453"/>
                            <a:gd name="f1374" fmla="val 4448"/>
                            <a:gd name="f1375" fmla="val 4446"/>
                            <a:gd name="f1376" fmla="val 4445"/>
                            <a:gd name="f1377" fmla="val 4449"/>
                            <a:gd name="f1378" fmla="val 4454"/>
                            <a:gd name="f1379" fmla="val 4462"/>
                            <a:gd name="f1380" fmla="val 4470"/>
                            <a:gd name="f1381" fmla="val 4477"/>
                            <a:gd name="f1382" fmla="val 4478"/>
                            <a:gd name="f1383" fmla="val 4483"/>
                            <a:gd name="f1384" fmla="val 4487"/>
                            <a:gd name="f1385" fmla="val 4491"/>
                            <a:gd name="f1386" fmla="val 4495"/>
                            <a:gd name="f1387" fmla="val 4498"/>
                            <a:gd name="f1388" fmla="val 4502"/>
                            <a:gd name="f1389" fmla="val 4522"/>
                            <a:gd name="f1390" fmla="val 4536"/>
                            <a:gd name="f1391" fmla="val 4541"/>
                            <a:gd name="f1392" fmla="val 4545"/>
                            <a:gd name="f1393" fmla="val 4548"/>
                            <a:gd name="f1394" fmla="val 2960"/>
                            <a:gd name="f1395" fmla="val 2955"/>
                            <a:gd name="f1396" fmla="val 2947"/>
                            <a:gd name="f1397" fmla="val 2939"/>
                            <a:gd name="f1398" fmla="val 2934"/>
                            <a:gd name="f1399" fmla="val 2932"/>
                            <a:gd name="f1400" fmla="val 2931"/>
                            <a:gd name="f1401" fmla="val 2922"/>
                            <a:gd name="f1402" fmla="val 2913"/>
                            <a:gd name="f1403" fmla="val 2905"/>
                            <a:gd name="f1404" fmla="val 2897"/>
                            <a:gd name="f1405" fmla="val 2889"/>
                            <a:gd name="f1406" fmla="val 2880"/>
                            <a:gd name="f1407" fmla="val 2874"/>
                            <a:gd name="f1408" fmla="val 2868"/>
                            <a:gd name="f1409" fmla="val 2864"/>
                            <a:gd name="f1410" fmla="val 2859"/>
                            <a:gd name="f1411" fmla="val 2855"/>
                            <a:gd name="f1412" fmla="val 2852"/>
                            <a:gd name="f1413" fmla="val 2849"/>
                            <a:gd name="f1414" fmla="val 2846"/>
                            <a:gd name="f1415" fmla="val 2845"/>
                            <a:gd name="f1416" fmla="val 223"/>
                            <a:gd name="f1417" fmla="val 2843"/>
                            <a:gd name="f1418" fmla="val 2842"/>
                            <a:gd name="f1419" fmla="val 2839"/>
                            <a:gd name="f1420" fmla="val 2834"/>
                            <a:gd name="f1421" fmla="val 2826"/>
                            <a:gd name="f1422" fmla="val 2818"/>
                            <a:gd name="f1423" fmla="val 2813"/>
                            <a:gd name="f1424" fmla="val 2810"/>
                            <a:gd name="f1425" fmla="val 2809"/>
                            <a:gd name="f1426" fmla="val 2811"/>
                            <a:gd name="f1427" fmla="val 2815"/>
                            <a:gd name="f1428" fmla="val 2819"/>
                            <a:gd name="f1429" fmla="val 2824"/>
                            <a:gd name="f1430" fmla="val 2829"/>
                            <a:gd name="f1431" fmla="val 2835"/>
                            <a:gd name="f1432" fmla="val 2862"/>
                            <a:gd name="f1433" fmla="val 2884"/>
                            <a:gd name="f1434" fmla="val 2894"/>
                            <a:gd name="f1435" fmla="val 2904"/>
                            <a:gd name="f1436" fmla="val 2914"/>
                            <a:gd name="f1437" fmla="val 2924"/>
                            <a:gd name="f1438" fmla="val 260"/>
                            <a:gd name="f1439" fmla="val 2935"/>
                            <a:gd name="f1440" fmla="val 2937"/>
                            <a:gd name="f1441" fmla="val 2942"/>
                            <a:gd name="f1442" fmla="val 2949"/>
                            <a:gd name="f1443" fmla="val 2956"/>
                            <a:gd name="f1444" fmla="val 2961"/>
                            <a:gd name="f1445" fmla="val 2963"/>
                            <a:gd name="f1446" fmla="val 2964"/>
                            <a:gd name="f1447" fmla="val 3283"/>
                            <a:gd name="f1448" fmla="val 3278"/>
                            <a:gd name="f1449" fmla="val 3270"/>
                            <a:gd name="f1450" fmla="val 3262"/>
                            <a:gd name="f1451" fmla="val 3257"/>
                            <a:gd name="f1452" fmla="val 3254"/>
                            <a:gd name="f1453" fmla="val 3253"/>
                            <a:gd name="f1454" fmla="val 3286"/>
                            <a:gd name="f1455" fmla="val 3111"/>
                            <a:gd name="f1456" fmla="val 3116"/>
                            <a:gd name="f1457" fmla="val 3117"/>
                            <a:gd name="f1458" fmla="val 3118"/>
                            <a:gd name="f1459" fmla="val 3114"/>
                            <a:gd name="f1460" fmla="val 3065"/>
                            <a:gd name="f1461" fmla="val 3064"/>
                            <a:gd name="f1462" fmla="val 3062"/>
                            <a:gd name="f1463" fmla="val 3057"/>
                            <a:gd name="f1464" fmla="val 3049"/>
                            <a:gd name="f1465" fmla="val 3041"/>
                            <a:gd name="f1466" fmla="val 3036"/>
                            <a:gd name="f1467" fmla="val 3033"/>
                            <a:gd name="f1468" fmla="val 3032"/>
                            <a:gd name="f1469" fmla="val 3007"/>
                            <a:gd name="f1470" fmla="val 3005"/>
                            <a:gd name="f1471" fmla="val 3002"/>
                            <a:gd name="f1472" fmla="val 3001"/>
                            <a:gd name="f1473" fmla="val 3035"/>
                            <a:gd name="f1474" fmla="val 3037"/>
                            <a:gd name="f1475" fmla="val 3040"/>
                            <a:gd name="f1476" fmla="val 3045"/>
                            <a:gd name="f1477" fmla="val 3054"/>
                            <a:gd name="f1478" fmla="val 3061"/>
                            <a:gd name="f1479" fmla="val 3068"/>
                            <a:gd name="f1480" fmla="val 3075"/>
                            <a:gd name="f1481" fmla="val 3085"/>
                            <a:gd name="f1482" fmla="val 3094"/>
                            <a:gd name="f1483" fmla="val 3103"/>
                            <a:gd name="f1484" fmla="val 3110"/>
                            <a:gd name="f1485" fmla="val 3115"/>
                            <a:gd name="f1486" fmla="val 3113"/>
                            <a:gd name="f1487" fmla="val 3105"/>
                            <a:gd name="f1488" fmla="val 3099"/>
                            <a:gd name="f1489" fmla="val 3090"/>
                            <a:gd name="f1490" fmla="val 3081"/>
                            <a:gd name="f1491" fmla="val 3074"/>
                            <a:gd name="f1492" fmla="val 3071"/>
                            <a:gd name="f1493" fmla="val 3067"/>
                            <a:gd name="f1494" fmla="val 2746"/>
                            <a:gd name="f1495" fmla="val 2741"/>
                            <a:gd name="f1496" fmla="val 2733"/>
                            <a:gd name="f1497" fmla="val 2725"/>
                            <a:gd name="f1498" fmla="val 2720"/>
                            <a:gd name="f1499" fmla="val 2717"/>
                            <a:gd name="f1500" fmla="val 2708"/>
                            <a:gd name="f1501" fmla="val 2699"/>
                            <a:gd name="f1502" fmla="val 2691"/>
                            <a:gd name="f1503" fmla="val 2683"/>
                            <a:gd name="f1504" fmla="val 2674"/>
                            <a:gd name="f1505" fmla="val 2666"/>
                            <a:gd name="f1506" fmla="val 2660"/>
                            <a:gd name="f1507" fmla="val 2654"/>
                            <a:gd name="f1508" fmla="val 2649"/>
                            <a:gd name="f1509" fmla="val 2645"/>
                            <a:gd name="f1510" fmla="val 2641"/>
                            <a:gd name="f1511" fmla="val 2638"/>
                            <a:gd name="f1512" fmla="val 2634"/>
                            <a:gd name="f1513" fmla="val 2632"/>
                            <a:gd name="f1514" fmla="val 2631"/>
                            <a:gd name="f1515" fmla="val 2629"/>
                            <a:gd name="f1516" fmla="val 2628"/>
                            <a:gd name="f1517" fmla="val 2627"/>
                            <a:gd name="f1518" fmla="val 2625"/>
                            <a:gd name="f1519" fmla="val 2620"/>
                            <a:gd name="f1520" fmla="val 2612"/>
                            <a:gd name="f1521" fmla="val 2604"/>
                            <a:gd name="f1522" fmla="val 2599"/>
                            <a:gd name="f1523" fmla="val 2596"/>
                            <a:gd name="f1524" fmla="val 2595"/>
                            <a:gd name="f1525" fmla="val 2598"/>
                            <a:gd name="f1526" fmla="val 2601"/>
                            <a:gd name="f1527" fmla="val 2609"/>
                            <a:gd name="f1528" fmla="val 2614"/>
                            <a:gd name="f1529" fmla="val 2621"/>
                            <a:gd name="f1530" fmla="val 2637"/>
                            <a:gd name="f1531" fmla="val 2647"/>
                            <a:gd name="f1532" fmla="val 2659"/>
                            <a:gd name="f1533" fmla="val 2670"/>
                            <a:gd name="f1534" fmla="val 2680"/>
                            <a:gd name="f1535" fmla="val 2690"/>
                            <a:gd name="f1536" fmla="val 2700"/>
                            <a:gd name="f1537" fmla="val 2710"/>
                            <a:gd name="f1538" fmla="val 2721"/>
                            <a:gd name="f1539" fmla="val 2723"/>
                            <a:gd name="f1540" fmla="val 2727"/>
                            <a:gd name="f1541" fmla="val 2735"/>
                            <a:gd name="f1542" fmla="val 2742"/>
                            <a:gd name="f1543" fmla="val 2747"/>
                            <a:gd name="f1544" fmla="val 2749"/>
                            <a:gd name="f1545" fmla="val 2750"/>
                            <a:gd name="f1546" fmla="val 3760"/>
                            <a:gd name="f1547" fmla="val 3764"/>
                            <a:gd name="f1548" fmla="val 3765"/>
                            <a:gd name="f1549" fmla="val 166"/>
                            <a:gd name="f1550" fmla="val 3763"/>
                            <a:gd name="f1551" fmla="val 3756"/>
                            <a:gd name="f1552" fmla="val 3750"/>
                            <a:gd name="f1553" fmla="val 3742"/>
                            <a:gd name="f1554" fmla="val 3735"/>
                            <a:gd name="f1555" fmla="val 3725"/>
                            <a:gd name="f1556" fmla="val 3714"/>
                            <a:gd name="f1557" fmla="val 3702"/>
                            <a:gd name="f1558" fmla="val 3689"/>
                            <a:gd name="f1559" fmla="val 3674"/>
                            <a:gd name="f1560" fmla="val 3659"/>
                            <a:gd name="f1561" fmla="val 3646"/>
                            <a:gd name="f1562" fmla="val 3635"/>
                            <a:gd name="f1563" fmla="val 3624"/>
                            <a:gd name="f1564" fmla="val 3615"/>
                            <a:gd name="f1565" fmla="val 3608"/>
                            <a:gd name="f1566" fmla="val 3601"/>
                            <a:gd name="f1567" fmla="val 3595"/>
                            <a:gd name="f1568" fmla="val 3591"/>
                            <a:gd name="f1569" fmla="val 3588"/>
                            <a:gd name="f1570" fmla="val 3586"/>
                            <a:gd name="f1571" fmla="val 170"/>
                            <a:gd name="f1572" fmla="val 3592"/>
                            <a:gd name="f1573" fmla="val 3596"/>
                            <a:gd name="f1574" fmla="val 3609"/>
                            <a:gd name="f1575" fmla="val 3617"/>
                            <a:gd name="f1576" fmla="val 3626"/>
                            <a:gd name="f1577" fmla="val 3638"/>
                            <a:gd name="f1578" fmla="val 3649"/>
                            <a:gd name="f1579" fmla="val 3662"/>
                            <a:gd name="f1580" fmla="val 3678"/>
                            <a:gd name="f1581" fmla="val 3692"/>
                            <a:gd name="f1582" fmla="val 3705"/>
                            <a:gd name="f1583" fmla="val 3716"/>
                            <a:gd name="f1584" fmla="val 3727"/>
                            <a:gd name="f1585" fmla="val 3736"/>
                            <a:gd name="f1586" fmla="val 3743"/>
                            <a:gd name="f1587" fmla="val 3751"/>
                            <a:gd name="f1588" fmla="val 3731"/>
                            <a:gd name="f1589" fmla="val 3730"/>
                            <a:gd name="f1590" fmla="val 3729"/>
                            <a:gd name="f1591" fmla="val 3724"/>
                            <a:gd name="f1592" fmla="val 3720"/>
                            <a:gd name="f1593" fmla="val 133"/>
                            <a:gd name="f1594" fmla="val 3710"/>
                            <a:gd name="f1595" fmla="val 3703"/>
                            <a:gd name="f1596" fmla="val 3696"/>
                            <a:gd name="f1597" fmla="val 3687"/>
                            <a:gd name="f1598" fmla="val 3676"/>
                            <a:gd name="f1599" fmla="val 3666"/>
                            <a:gd name="f1600" fmla="val 3658"/>
                            <a:gd name="f1601" fmla="val 3651"/>
                            <a:gd name="f1602" fmla="val 3644"/>
                            <a:gd name="f1603" fmla="val 3634"/>
                            <a:gd name="f1604" fmla="val 3629"/>
                            <a:gd name="f1605" fmla="val 138"/>
                            <a:gd name="f1606" fmla="val 3623"/>
                            <a:gd name="f1607" fmla="val 3621"/>
                            <a:gd name="f1608" fmla="val 162"/>
                            <a:gd name="f1609" fmla="val 3620"/>
                            <a:gd name="f1610" fmla="val 192"/>
                            <a:gd name="f1611" fmla="val 201"/>
                            <a:gd name="f1612" fmla="val 3625"/>
                            <a:gd name="f1613" fmla="val 3628"/>
                            <a:gd name="f1614" fmla="val 3632"/>
                            <a:gd name="f1615" fmla="val 232"/>
                            <a:gd name="f1616" fmla="val 3636"/>
                            <a:gd name="f1617" fmla="val 3642"/>
                            <a:gd name="f1618" fmla="val 3656"/>
                            <a:gd name="f1619" fmla="val 3665"/>
                            <a:gd name="f1620" fmla="val 3675"/>
                            <a:gd name="f1621" fmla="val 3685"/>
                            <a:gd name="f1622" fmla="val 3693"/>
                            <a:gd name="f1623" fmla="val 3701"/>
                            <a:gd name="f1624" fmla="val 3708"/>
                            <a:gd name="f1625" fmla="val 3718"/>
                            <a:gd name="f1626" fmla="val 3723"/>
                            <a:gd name="f1627" fmla="val 3726"/>
                            <a:gd name="f1628" fmla="val 3728"/>
                            <a:gd name="f1629" fmla="val 211"/>
                            <a:gd name="f1630" fmla="val 3954"/>
                            <a:gd name="f1631" fmla="val 3949"/>
                            <a:gd name="f1632" fmla="val 3942"/>
                            <a:gd name="f1633" fmla="val 3934"/>
                            <a:gd name="f1634" fmla="val 3926"/>
                            <a:gd name="f1635" fmla="val 3916"/>
                            <a:gd name="f1636" fmla="val 3904"/>
                            <a:gd name="f1637" fmla="val 3894"/>
                            <a:gd name="f1638" fmla="val 3884"/>
                            <a:gd name="f1639" fmla="val 3874"/>
                            <a:gd name="f1640" fmla="val 3864"/>
                            <a:gd name="f1641" fmla="val 3853"/>
                            <a:gd name="f1642" fmla="val 3843"/>
                            <a:gd name="f1643" fmla="val 3840"/>
                            <a:gd name="f1644" fmla="val 3836"/>
                            <a:gd name="f1645" fmla="val 3829"/>
                            <a:gd name="f1646" fmla="val 3821"/>
                            <a:gd name="f1647" fmla="val 3817"/>
                            <a:gd name="f1648" fmla="val 3814"/>
                            <a:gd name="f1649" fmla="val 3822"/>
                            <a:gd name="f1650" fmla="val 3830"/>
                            <a:gd name="f1651" fmla="val 3838"/>
                            <a:gd name="f1652" fmla="val 3846"/>
                            <a:gd name="f1653" fmla="val 3847"/>
                            <a:gd name="f1654" fmla="val 3856"/>
                            <a:gd name="f1655" fmla="val 3872"/>
                            <a:gd name="f1656" fmla="val 3881"/>
                            <a:gd name="f1657" fmla="val 3889"/>
                            <a:gd name="f1658" fmla="val 3897"/>
                            <a:gd name="f1659" fmla="val 3909"/>
                            <a:gd name="f1660" fmla="val 3914"/>
                            <a:gd name="f1661" fmla="val 3919"/>
                            <a:gd name="f1662" fmla="val 3923"/>
                            <a:gd name="f1663" fmla="val 3929"/>
                            <a:gd name="f1664" fmla="val 3931"/>
                            <a:gd name="f1665" fmla="val 3933"/>
                            <a:gd name="f1666" fmla="val 3935"/>
                            <a:gd name="f1667" fmla="val 3936"/>
                            <a:gd name="f1668" fmla="val 3939"/>
                            <a:gd name="f1669" fmla="val 3944"/>
                            <a:gd name="f1670" fmla="val 3952"/>
                            <a:gd name="f1671" fmla="val 3960"/>
                            <a:gd name="f1672" fmla="val 3965"/>
                            <a:gd name="f1673" fmla="val 3967"/>
                            <a:gd name="f1674" fmla="val 3968"/>
                            <a:gd name="f1675" fmla="val 3963"/>
                            <a:gd name="f1676" fmla="val 3959"/>
                            <a:gd name="f1677" fmla="val 3445"/>
                            <a:gd name="f1678" fmla="val 3441"/>
                            <a:gd name="f1679" fmla="val 3436"/>
                            <a:gd name="f1680" fmla="val 3431"/>
                            <a:gd name="f1681" fmla="val 3425"/>
                            <a:gd name="f1682" fmla="val 3420"/>
                            <a:gd name="f1683" fmla="val 3414"/>
                            <a:gd name="f1684" fmla="val 3408"/>
                            <a:gd name="f1685" fmla="val 3403"/>
                            <a:gd name="f1686" fmla="val 3397"/>
                            <a:gd name="f1687" fmla="val 3392"/>
                            <a:gd name="f1688" fmla="val 3387"/>
                            <a:gd name="f1689" fmla="val 3383"/>
                            <a:gd name="f1690" fmla="val 3379"/>
                            <a:gd name="f1691" fmla="val 3375"/>
                            <a:gd name="f1692" fmla="val 3372"/>
                            <a:gd name="f1693" fmla="val 3370"/>
                            <a:gd name="f1694" fmla="val 3368"/>
                            <a:gd name="f1695" fmla="val 3369"/>
                            <a:gd name="f1696" fmla="val 3371"/>
                            <a:gd name="f1697" fmla="val 3377"/>
                            <a:gd name="f1698" fmla="val 3391"/>
                            <a:gd name="f1699" fmla="val 3396"/>
                            <a:gd name="f1700" fmla="val 3402"/>
                            <a:gd name="f1701" fmla="val 3419"/>
                            <a:gd name="f1702" fmla="val 3423"/>
                            <a:gd name="f1703" fmla="val 3428"/>
                            <a:gd name="f1704" fmla="val 3440"/>
                            <a:gd name="f1705" fmla="val 3447"/>
                            <a:gd name="f1706" fmla="val 3449"/>
                            <a:gd name="f1707" fmla="val 3450"/>
                            <a:gd name="f1708" fmla="val 3448"/>
                            <a:gd name="f1709" fmla="val 3446"/>
                            <a:gd name="f1710" fmla="val 3439"/>
                            <a:gd name="f1711" fmla="val 3437"/>
                            <a:gd name="f1712" fmla="val 3433"/>
                            <a:gd name="f1713" fmla="val 3430"/>
                            <a:gd name="f1714" fmla="val 3426"/>
                            <a:gd name="f1715" fmla="val 3421"/>
                            <a:gd name="f1716" fmla="val 3417"/>
                            <a:gd name="f1717" fmla="val 3412"/>
                            <a:gd name="f1718" fmla="val 3407"/>
                            <a:gd name="f1719" fmla="val 3382"/>
                            <a:gd name="f1720" fmla="val 3374"/>
                            <a:gd name="f1721" fmla="val 3366"/>
                            <a:gd name="f1722" fmla="val 3359"/>
                            <a:gd name="f1723" fmla="val 3353"/>
                            <a:gd name="f1724" fmla="val 3348"/>
                            <a:gd name="f1725" fmla="val 3344"/>
                            <a:gd name="f1726" fmla="val 3341"/>
                            <a:gd name="f1727" fmla="val 3338"/>
                            <a:gd name="f1728" fmla="val 3337"/>
                            <a:gd name="f1729" fmla="val 3343"/>
                            <a:gd name="f1730" fmla="val 3347"/>
                            <a:gd name="f1731" fmla="val 3351"/>
                            <a:gd name="f1732" fmla="val 3355"/>
                            <a:gd name="f1733" fmla="val 3360"/>
                            <a:gd name="f1734" fmla="val 3376"/>
                            <a:gd name="f1735" fmla="val 3388"/>
                            <a:gd name="f1736" fmla="val 3393"/>
                            <a:gd name="f1737" fmla="val 3399"/>
                            <a:gd name="f1738" fmla="val 3404"/>
                            <a:gd name="f1739" fmla="val 3409"/>
                            <a:gd name="f1740" fmla="val 3413"/>
                            <a:gd name="f1741" fmla="val 3427"/>
                            <a:gd name="f1742" fmla="val 3424"/>
                            <a:gd name="f1743" fmla="val 3405"/>
                            <a:gd name="f1744" fmla="val 3400"/>
                            <a:gd name="f1745" fmla="val 3395"/>
                            <a:gd name="f1746" fmla="val 3390"/>
                            <a:gd name="f1747" fmla="val 3364"/>
                            <a:gd name="f1748" fmla="val 3345"/>
                            <a:gd name="f1749" fmla="val 3336"/>
                            <a:gd name="f1750" fmla="val 3334"/>
                            <a:gd name="f1751" fmla="val 3333"/>
                            <a:gd name="f1752" fmla="val 3365"/>
                            <a:gd name="f1753" fmla="val 3389"/>
                            <a:gd name="f1754" fmla="val 3418"/>
                            <a:gd name="f1755" fmla="val 3434"/>
                            <a:gd name="f1756" fmla="val 3451"/>
                            <a:gd name="f1757" fmla="val 3454"/>
                            <a:gd name="f1758" fmla="val 3458"/>
                            <a:gd name="f1759" fmla="val 3459"/>
                            <a:gd name="f1760" fmla="val 3456"/>
                            <a:gd name="f1761" fmla="val 3453"/>
                            <a:gd name="f1762" fmla="val 3251"/>
                            <a:gd name="f1763" fmla="val 3250"/>
                            <a:gd name="f1764" fmla="val 3277"/>
                            <a:gd name="f1765" fmla="val 3289"/>
                            <a:gd name="f1766" fmla="val 3290"/>
                            <a:gd name="f1767" fmla="+- 0 0 -90"/>
                            <a:gd name="f1768" fmla="*/ f4 1 5916"/>
                            <a:gd name="f1769" fmla="*/ f5 1 281"/>
                            <a:gd name="f1770" fmla="val f6"/>
                            <a:gd name="f1771" fmla="val f7"/>
                            <a:gd name="f1772" fmla="val f8"/>
                            <a:gd name="f1773" fmla="*/ f1767 f0 1"/>
                            <a:gd name="f1774" fmla="+- f1772 0 f1770"/>
                            <a:gd name="f1775" fmla="+- f1771 0 f1770"/>
                            <a:gd name="f1776" fmla="*/ f1773 1 f3"/>
                            <a:gd name="f1777" fmla="*/ f1775 1 5916"/>
                            <a:gd name="f1778" fmla="*/ f1774 1 281"/>
                            <a:gd name="f1779" fmla="*/ 2324 f1775 1"/>
                            <a:gd name="f1780" fmla="*/ 249 f1774 1"/>
                            <a:gd name="f1781" fmla="*/ 2240 f1775 1"/>
                            <a:gd name="f1782" fmla="*/ 45 f1774 1"/>
                            <a:gd name="f1783" fmla="*/ 1665 f1775 1"/>
                            <a:gd name="f1784" fmla="*/ 110 f1774 1"/>
                            <a:gd name="f1785" fmla="*/ 1614 f1775 1"/>
                            <a:gd name="f1786" fmla="*/ 173 f1774 1"/>
                            <a:gd name="f1787" fmla="*/ 1619 f1775 1"/>
                            <a:gd name="f1788" fmla="*/ 276 f1774 1"/>
                            <a:gd name="f1789" fmla="*/ 1773 f1775 1"/>
                            <a:gd name="f1790" fmla="*/ 88 f1774 1"/>
                            <a:gd name="f1791" fmla="*/ 1802 f1775 1"/>
                            <a:gd name="f1792" fmla="*/ 17 f1774 1"/>
                            <a:gd name="f1793" fmla="*/ 1893 f1775 1"/>
                            <a:gd name="f1794" fmla="*/ 277 f1774 1"/>
                            <a:gd name="f1795" fmla="*/ 2176 f1775 1"/>
                            <a:gd name="f1796" fmla="*/ 189 f1774 1"/>
                            <a:gd name="f1797" fmla="*/ 96 f1774 1"/>
                            <a:gd name="f1798" fmla="*/ 2085 f1775 1"/>
                            <a:gd name="f1799" fmla="*/ 246 f1774 1"/>
                            <a:gd name="f1800" fmla="*/ 1034 f1775 1"/>
                            <a:gd name="f1801" fmla="*/ 186 f1774 1"/>
                            <a:gd name="f1802" fmla="*/ 963 f1775 1"/>
                            <a:gd name="f1803" fmla="*/ 281 f1774 1"/>
                            <a:gd name="f1804" fmla="*/ 545 f1775 1"/>
                            <a:gd name="f1805" fmla="*/ 102 f1774 1"/>
                            <a:gd name="f1806" fmla="*/ 434 f1775 1"/>
                            <a:gd name="f1807" fmla="*/ 115 f1774 1"/>
                            <a:gd name="f1808" fmla="*/ 492 f1775 1"/>
                            <a:gd name="f1809" fmla="*/ 215 f1774 1"/>
                            <a:gd name="f1810" fmla="*/ 396 f1775 1"/>
                            <a:gd name="f1811" fmla="*/ 262 f1774 1"/>
                            <a:gd name="f1812" fmla="*/ 286 f1775 1"/>
                            <a:gd name="f1813" fmla="*/ 127 f1774 1"/>
                            <a:gd name="f1814" fmla="*/ 701 f1775 1"/>
                            <a:gd name="f1815" fmla="*/ 18 f1774 1"/>
                            <a:gd name="f1816" fmla="*/ 852 f1775 1"/>
                            <a:gd name="f1817" fmla="*/ 272 f1774 1"/>
                            <a:gd name="f1818" fmla="*/ 1 f1775 1"/>
                            <a:gd name="f1819" fmla="*/ 275 f1774 1"/>
                            <a:gd name="f1820" fmla="*/ 1443 f1775 1"/>
                            <a:gd name="f1821" fmla="*/ 106 f1774 1"/>
                            <a:gd name="f1822" fmla="*/ 1335 f1775 1"/>
                            <a:gd name="f1823" fmla="*/ 2362 f1775 1"/>
                            <a:gd name="f1824" fmla="*/ 33 f1774 1"/>
                            <a:gd name="f1825" fmla="*/ 1550 f1775 1"/>
                            <a:gd name="f1826" fmla="*/ 1105 f1775 1"/>
                            <a:gd name="f1827" fmla="*/ 279 f1774 1"/>
                            <a:gd name="f1828" fmla="*/ 1239 f1775 1"/>
                            <a:gd name="f1829" fmla="*/ 130 f1774 1"/>
                            <a:gd name="f1830" fmla="*/ 4940 f1775 1"/>
                            <a:gd name="f1831" fmla="*/ 264 f1774 1"/>
                            <a:gd name="f1832" fmla="*/ 4822 f1775 1"/>
                            <a:gd name="f1833" fmla="*/ 144 f1774 1"/>
                            <a:gd name="f1834" fmla="*/ 4590 f1775 1"/>
                            <a:gd name="f1835" fmla="*/ 111 f1774 1"/>
                            <a:gd name="f1836" fmla="*/ 4628 f1775 1"/>
                            <a:gd name="f1837" fmla="*/ 247 f1774 1"/>
                            <a:gd name="f1838" fmla="*/ 5143 f1775 1"/>
                            <a:gd name="f1839" fmla="*/ 244 f1774 1"/>
                            <a:gd name="f1840" fmla="*/ 5119 f1775 1"/>
                            <a:gd name="f1841" fmla="*/ 165 f1774 1"/>
                            <a:gd name="f1842" fmla="*/ 2471 f1775 1"/>
                            <a:gd name="f1843" fmla="*/ 41 f1774 1"/>
                            <a:gd name="f1844" fmla="*/ 2553 f1775 1"/>
                            <a:gd name="f1845" fmla="*/ 259 f1774 1"/>
                            <a:gd name="f1846" fmla="*/ 4153 f1775 1"/>
                            <a:gd name="f1847" fmla="*/ 4181 f1775 1"/>
                            <a:gd name="f1848" fmla="*/ 4 f1774 1"/>
                            <a:gd name="f1849" fmla="*/ 4264 f1775 1"/>
                            <a:gd name="f1850" fmla="*/ 4253 f1775 1"/>
                            <a:gd name="f1851" fmla="*/ 257 f1774 1"/>
                            <a:gd name="f1852" fmla="*/ 5822 f1775 1"/>
                            <a:gd name="f1853" fmla="*/ 92 f1774 1"/>
                            <a:gd name="f1854" fmla="*/ 5845 f1775 1"/>
                            <a:gd name="f1855" fmla="*/ 113 f1774 1"/>
                            <a:gd name="f1856" fmla="*/ 5679 f1775 1"/>
                            <a:gd name="f1857" fmla="*/ 278 f1774 1"/>
                            <a:gd name="f1858" fmla="*/ 5577 f1775 1"/>
                            <a:gd name="f1859" fmla="*/ 126 f1774 1"/>
                            <a:gd name="f1860" fmla="*/ 5621 f1775 1"/>
                            <a:gd name="f1861" fmla="*/ 255 f1774 1"/>
                            <a:gd name="f1862" fmla="*/ 5232 f1775 1"/>
                            <a:gd name="f1863" fmla="*/ 1 f1774 1"/>
                            <a:gd name="f1864" fmla="*/ 5366 f1775 1"/>
                            <a:gd name="f1865" fmla="*/ 101 f1774 1"/>
                            <a:gd name="f1866" fmla="*/ 4530 f1775 1"/>
                            <a:gd name="f1867" fmla="*/ 84 f1774 1"/>
                            <a:gd name="f1868" fmla="*/ 4477 f1775 1"/>
                            <a:gd name="f1869" fmla="*/ 2932 f1775 1"/>
                            <a:gd name="f1870" fmla="*/ 90 f1774 1"/>
                            <a:gd name="f1871" fmla="*/ 2874 f1775 1"/>
                            <a:gd name="f1872" fmla="*/ 3253 f1775 1"/>
                            <a:gd name="f1873" fmla="*/ 3062 f1775 1"/>
                            <a:gd name="f1874" fmla="*/ 3103 f1775 1"/>
                            <a:gd name="f1875" fmla="*/ 2717 f1775 1"/>
                            <a:gd name="f1876" fmla="*/ 2659 f1775 1"/>
                            <a:gd name="f1877" fmla="*/ 3608 f1775 1"/>
                            <a:gd name="f1878" fmla="*/ 3675 f1775 1"/>
                            <a:gd name="f1879" fmla="*/ 253 f1774 1"/>
                            <a:gd name="f1880" fmla="*/ 3822 f1775 1"/>
                            <a:gd name="f1881" fmla="*/ 3968 f1775 1"/>
                            <a:gd name="f1882" fmla="*/ 163 f1774 1"/>
                            <a:gd name="f1883" fmla="*/ 3450 f1775 1"/>
                            <a:gd name="f1884" fmla="*/ 105 f1774 1"/>
                            <a:gd name="f1885" fmla="*/ 3405 f1775 1"/>
                            <a:gd name="f1886" fmla="*/ 3270 f1775 1"/>
                            <a:gd name="f1887" fmla="*/ 13 f1774 1"/>
                            <a:gd name="f1888" fmla="+- f1776 0 f1"/>
                            <a:gd name="f1889" fmla="*/ f1779 1 5916"/>
                            <a:gd name="f1890" fmla="*/ f1780 1 281"/>
                            <a:gd name="f1891" fmla="*/ f1781 1 5916"/>
                            <a:gd name="f1892" fmla="*/ f1782 1 281"/>
                            <a:gd name="f1893" fmla="*/ f1783 1 5916"/>
                            <a:gd name="f1894" fmla="*/ f1784 1 281"/>
                            <a:gd name="f1895" fmla="*/ f1785 1 5916"/>
                            <a:gd name="f1896" fmla="*/ f1786 1 281"/>
                            <a:gd name="f1897" fmla="*/ f1787 1 5916"/>
                            <a:gd name="f1898" fmla="*/ f1788 1 281"/>
                            <a:gd name="f1899" fmla="*/ f1789 1 5916"/>
                            <a:gd name="f1900" fmla="*/ f1790 1 281"/>
                            <a:gd name="f1901" fmla="*/ f1791 1 5916"/>
                            <a:gd name="f1902" fmla="*/ f1792 1 281"/>
                            <a:gd name="f1903" fmla="*/ f1793 1 5916"/>
                            <a:gd name="f1904" fmla="*/ f1794 1 281"/>
                            <a:gd name="f1905" fmla="*/ f1795 1 5916"/>
                            <a:gd name="f1906" fmla="*/ f1796 1 281"/>
                            <a:gd name="f1907" fmla="*/ f1797 1 281"/>
                            <a:gd name="f1908" fmla="*/ f1798 1 5916"/>
                            <a:gd name="f1909" fmla="*/ f1799 1 281"/>
                            <a:gd name="f1910" fmla="*/ f1800 1 5916"/>
                            <a:gd name="f1911" fmla="*/ f1801 1 281"/>
                            <a:gd name="f1912" fmla="*/ f1802 1 5916"/>
                            <a:gd name="f1913" fmla="*/ f1803 1 281"/>
                            <a:gd name="f1914" fmla="*/ f1804 1 5916"/>
                            <a:gd name="f1915" fmla="*/ f1805 1 281"/>
                            <a:gd name="f1916" fmla="*/ f1806 1 5916"/>
                            <a:gd name="f1917" fmla="*/ f1807 1 281"/>
                            <a:gd name="f1918" fmla="*/ f1808 1 5916"/>
                            <a:gd name="f1919" fmla="*/ f1809 1 281"/>
                            <a:gd name="f1920" fmla="*/ f1810 1 5916"/>
                            <a:gd name="f1921" fmla="*/ f1811 1 281"/>
                            <a:gd name="f1922" fmla="*/ f1812 1 5916"/>
                            <a:gd name="f1923" fmla="*/ f1813 1 281"/>
                            <a:gd name="f1924" fmla="*/ f1814 1 5916"/>
                            <a:gd name="f1925" fmla="*/ f1815 1 281"/>
                            <a:gd name="f1926" fmla="*/ f1816 1 5916"/>
                            <a:gd name="f1927" fmla="*/ f1817 1 281"/>
                            <a:gd name="f1928" fmla="*/ f1818 1 5916"/>
                            <a:gd name="f1929" fmla="*/ f1819 1 281"/>
                            <a:gd name="f1930" fmla="*/ f1820 1 5916"/>
                            <a:gd name="f1931" fmla="*/ f1821 1 281"/>
                            <a:gd name="f1932" fmla="*/ f1822 1 5916"/>
                            <a:gd name="f1933" fmla="*/ f1823 1 5916"/>
                            <a:gd name="f1934" fmla="*/ f1824 1 281"/>
                            <a:gd name="f1935" fmla="*/ f1825 1 5916"/>
                            <a:gd name="f1936" fmla="*/ f1826 1 5916"/>
                            <a:gd name="f1937" fmla="*/ f1827 1 281"/>
                            <a:gd name="f1938" fmla="*/ f1828 1 5916"/>
                            <a:gd name="f1939" fmla="*/ f1829 1 281"/>
                            <a:gd name="f1940" fmla="*/ f1830 1 5916"/>
                            <a:gd name="f1941" fmla="*/ f1831 1 281"/>
                            <a:gd name="f1942" fmla="*/ f1832 1 5916"/>
                            <a:gd name="f1943" fmla="*/ f1833 1 281"/>
                            <a:gd name="f1944" fmla="*/ f1834 1 5916"/>
                            <a:gd name="f1945" fmla="*/ f1835 1 281"/>
                            <a:gd name="f1946" fmla="*/ f1836 1 5916"/>
                            <a:gd name="f1947" fmla="*/ f1837 1 281"/>
                            <a:gd name="f1948" fmla="*/ f1838 1 5916"/>
                            <a:gd name="f1949" fmla="*/ f1839 1 281"/>
                            <a:gd name="f1950" fmla="*/ f1840 1 5916"/>
                            <a:gd name="f1951" fmla="*/ f1841 1 281"/>
                            <a:gd name="f1952" fmla="*/ f1842 1 5916"/>
                            <a:gd name="f1953" fmla="*/ f1843 1 281"/>
                            <a:gd name="f1954" fmla="*/ f1844 1 5916"/>
                            <a:gd name="f1955" fmla="*/ f1845 1 281"/>
                            <a:gd name="f1956" fmla="*/ f1846 1 5916"/>
                            <a:gd name="f1957" fmla="*/ f1847 1 5916"/>
                            <a:gd name="f1958" fmla="*/ f1848 1 281"/>
                            <a:gd name="f1959" fmla="*/ f1849 1 5916"/>
                            <a:gd name="f1960" fmla="*/ f1850 1 5916"/>
                            <a:gd name="f1961" fmla="*/ f1851 1 281"/>
                            <a:gd name="f1962" fmla="*/ f1852 1 5916"/>
                            <a:gd name="f1963" fmla="*/ f1853 1 281"/>
                            <a:gd name="f1964" fmla="*/ f1854 1 5916"/>
                            <a:gd name="f1965" fmla="*/ f1855 1 281"/>
                            <a:gd name="f1966" fmla="*/ f1856 1 5916"/>
                            <a:gd name="f1967" fmla="*/ f1857 1 281"/>
                            <a:gd name="f1968" fmla="*/ f1858 1 5916"/>
                            <a:gd name="f1969" fmla="*/ f1859 1 281"/>
                            <a:gd name="f1970" fmla="*/ f1860 1 5916"/>
                            <a:gd name="f1971" fmla="*/ f1861 1 281"/>
                            <a:gd name="f1972" fmla="*/ f1862 1 5916"/>
                            <a:gd name="f1973" fmla="*/ f1863 1 281"/>
                            <a:gd name="f1974" fmla="*/ f1864 1 5916"/>
                            <a:gd name="f1975" fmla="*/ f1865 1 281"/>
                            <a:gd name="f1976" fmla="*/ f1866 1 5916"/>
                            <a:gd name="f1977" fmla="*/ f1867 1 281"/>
                            <a:gd name="f1978" fmla="*/ f1868 1 5916"/>
                            <a:gd name="f1979" fmla="*/ f1869 1 5916"/>
                            <a:gd name="f1980" fmla="*/ f1870 1 281"/>
                            <a:gd name="f1981" fmla="*/ f1871 1 5916"/>
                            <a:gd name="f1982" fmla="*/ f1872 1 5916"/>
                            <a:gd name="f1983" fmla="*/ f1873 1 5916"/>
                            <a:gd name="f1984" fmla="*/ f1874 1 5916"/>
                            <a:gd name="f1985" fmla="*/ f1875 1 5916"/>
                            <a:gd name="f1986" fmla="*/ f1876 1 5916"/>
                            <a:gd name="f1987" fmla="*/ f1877 1 5916"/>
                            <a:gd name="f1988" fmla="*/ f1878 1 5916"/>
                            <a:gd name="f1989" fmla="*/ f1879 1 281"/>
                            <a:gd name="f1990" fmla="*/ f1880 1 5916"/>
                            <a:gd name="f1991" fmla="*/ f1881 1 5916"/>
                            <a:gd name="f1992" fmla="*/ f1882 1 281"/>
                            <a:gd name="f1993" fmla="*/ f1883 1 5916"/>
                            <a:gd name="f1994" fmla="*/ f1884 1 281"/>
                            <a:gd name="f1995" fmla="*/ f1885 1 5916"/>
                            <a:gd name="f1996" fmla="*/ f1886 1 5916"/>
                            <a:gd name="f1997" fmla="*/ f1887 1 281"/>
                            <a:gd name="f1998" fmla="*/ 0 1 f1777"/>
                            <a:gd name="f1999" fmla="*/ f1771 1 f1777"/>
                            <a:gd name="f2000" fmla="*/ 0 1 f1778"/>
                            <a:gd name="f2001" fmla="*/ f1772 1 f1778"/>
                            <a:gd name="f2002" fmla="*/ f1889 1 f1777"/>
                            <a:gd name="f2003" fmla="*/ f1890 1 f1778"/>
                            <a:gd name="f2004" fmla="*/ f1891 1 f1777"/>
                            <a:gd name="f2005" fmla="*/ f1892 1 f1778"/>
                            <a:gd name="f2006" fmla="*/ f1893 1 f1777"/>
                            <a:gd name="f2007" fmla="*/ f1894 1 f1778"/>
                            <a:gd name="f2008" fmla="*/ f1895 1 f1777"/>
                            <a:gd name="f2009" fmla="*/ f1896 1 f1778"/>
                            <a:gd name="f2010" fmla="*/ f1897 1 f1777"/>
                            <a:gd name="f2011" fmla="*/ f1898 1 f1778"/>
                            <a:gd name="f2012" fmla="*/ f1899 1 f1777"/>
                            <a:gd name="f2013" fmla="*/ f1900 1 f1778"/>
                            <a:gd name="f2014" fmla="*/ f1901 1 f1777"/>
                            <a:gd name="f2015" fmla="*/ f1902 1 f1778"/>
                            <a:gd name="f2016" fmla="*/ f1903 1 f1777"/>
                            <a:gd name="f2017" fmla="*/ f1904 1 f1778"/>
                            <a:gd name="f2018" fmla="*/ f1905 1 f1777"/>
                            <a:gd name="f2019" fmla="*/ f1906 1 f1778"/>
                            <a:gd name="f2020" fmla="*/ f1907 1 f1778"/>
                            <a:gd name="f2021" fmla="*/ f1908 1 f1777"/>
                            <a:gd name="f2022" fmla="*/ f1909 1 f1778"/>
                            <a:gd name="f2023" fmla="*/ f1910 1 f1777"/>
                            <a:gd name="f2024" fmla="*/ f1911 1 f1778"/>
                            <a:gd name="f2025" fmla="*/ f1912 1 f1777"/>
                            <a:gd name="f2026" fmla="*/ f1913 1 f1778"/>
                            <a:gd name="f2027" fmla="*/ f1914 1 f1777"/>
                            <a:gd name="f2028" fmla="*/ f1915 1 f1778"/>
                            <a:gd name="f2029" fmla="*/ f1916 1 f1777"/>
                            <a:gd name="f2030" fmla="*/ f1917 1 f1778"/>
                            <a:gd name="f2031" fmla="*/ f1918 1 f1777"/>
                            <a:gd name="f2032" fmla="*/ f1919 1 f1778"/>
                            <a:gd name="f2033" fmla="*/ f1920 1 f1777"/>
                            <a:gd name="f2034" fmla="*/ f1921 1 f1778"/>
                            <a:gd name="f2035" fmla="*/ f1922 1 f1777"/>
                            <a:gd name="f2036" fmla="*/ f1923 1 f1778"/>
                            <a:gd name="f2037" fmla="*/ f1924 1 f1777"/>
                            <a:gd name="f2038" fmla="*/ f1925 1 f1778"/>
                            <a:gd name="f2039" fmla="*/ f1926 1 f1777"/>
                            <a:gd name="f2040" fmla="*/ f1927 1 f1778"/>
                            <a:gd name="f2041" fmla="*/ f1928 1 f1777"/>
                            <a:gd name="f2042" fmla="*/ f1929 1 f1778"/>
                            <a:gd name="f2043" fmla="*/ f1930 1 f1777"/>
                            <a:gd name="f2044" fmla="*/ f1931 1 f1778"/>
                            <a:gd name="f2045" fmla="*/ f1932 1 f1777"/>
                            <a:gd name="f2046" fmla="*/ f1933 1 f1777"/>
                            <a:gd name="f2047" fmla="*/ f1934 1 f1778"/>
                            <a:gd name="f2048" fmla="*/ f1935 1 f1777"/>
                            <a:gd name="f2049" fmla="*/ f1936 1 f1777"/>
                            <a:gd name="f2050" fmla="*/ f1937 1 f1778"/>
                            <a:gd name="f2051" fmla="*/ f1938 1 f1777"/>
                            <a:gd name="f2052" fmla="*/ f1939 1 f1778"/>
                            <a:gd name="f2053" fmla="*/ f1940 1 f1777"/>
                            <a:gd name="f2054" fmla="*/ f1941 1 f1778"/>
                            <a:gd name="f2055" fmla="*/ f1942 1 f1777"/>
                            <a:gd name="f2056" fmla="*/ f1943 1 f1778"/>
                            <a:gd name="f2057" fmla="*/ f1944 1 f1777"/>
                            <a:gd name="f2058" fmla="*/ f1945 1 f1778"/>
                            <a:gd name="f2059" fmla="*/ f1946 1 f1777"/>
                            <a:gd name="f2060" fmla="*/ f1947 1 f1778"/>
                            <a:gd name="f2061" fmla="*/ f1948 1 f1777"/>
                            <a:gd name="f2062" fmla="*/ f1949 1 f1778"/>
                            <a:gd name="f2063" fmla="*/ f1950 1 f1777"/>
                            <a:gd name="f2064" fmla="*/ f1951 1 f1778"/>
                            <a:gd name="f2065" fmla="*/ f1952 1 f1777"/>
                            <a:gd name="f2066" fmla="*/ f1953 1 f1778"/>
                            <a:gd name="f2067" fmla="*/ f1954 1 f1777"/>
                            <a:gd name="f2068" fmla="*/ f1955 1 f1778"/>
                            <a:gd name="f2069" fmla="*/ f1956 1 f1777"/>
                            <a:gd name="f2070" fmla="*/ f1957 1 f1777"/>
                            <a:gd name="f2071" fmla="*/ f1958 1 f1778"/>
                            <a:gd name="f2072" fmla="*/ f1959 1 f1777"/>
                            <a:gd name="f2073" fmla="*/ f1960 1 f1777"/>
                            <a:gd name="f2074" fmla="*/ f1961 1 f1778"/>
                            <a:gd name="f2075" fmla="*/ f1962 1 f1777"/>
                            <a:gd name="f2076" fmla="*/ f1963 1 f1778"/>
                            <a:gd name="f2077" fmla="*/ f1964 1 f1777"/>
                            <a:gd name="f2078" fmla="*/ f1965 1 f1778"/>
                            <a:gd name="f2079" fmla="*/ f1966 1 f1777"/>
                            <a:gd name="f2080" fmla="*/ f1967 1 f1778"/>
                            <a:gd name="f2081" fmla="*/ f1968 1 f1777"/>
                            <a:gd name="f2082" fmla="*/ f1969 1 f1778"/>
                            <a:gd name="f2083" fmla="*/ f1970 1 f1777"/>
                            <a:gd name="f2084" fmla="*/ f1971 1 f1778"/>
                            <a:gd name="f2085" fmla="*/ f1972 1 f1777"/>
                            <a:gd name="f2086" fmla="*/ f1973 1 f1778"/>
                            <a:gd name="f2087" fmla="*/ f1974 1 f1777"/>
                            <a:gd name="f2088" fmla="*/ f1975 1 f1778"/>
                            <a:gd name="f2089" fmla="*/ f1976 1 f1777"/>
                            <a:gd name="f2090" fmla="*/ f1977 1 f1778"/>
                            <a:gd name="f2091" fmla="*/ f1978 1 f1777"/>
                            <a:gd name="f2092" fmla="*/ f1979 1 f1777"/>
                            <a:gd name="f2093" fmla="*/ f1980 1 f1778"/>
                            <a:gd name="f2094" fmla="*/ f1981 1 f1777"/>
                            <a:gd name="f2095" fmla="*/ f1982 1 f1777"/>
                            <a:gd name="f2096" fmla="*/ f1983 1 f1777"/>
                            <a:gd name="f2097" fmla="*/ f1984 1 f1777"/>
                            <a:gd name="f2098" fmla="*/ f1985 1 f1777"/>
                            <a:gd name="f2099" fmla="*/ f1986 1 f1777"/>
                            <a:gd name="f2100" fmla="*/ f1987 1 f1777"/>
                            <a:gd name="f2101" fmla="*/ f1988 1 f1777"/>
                            <a:gd name="f2102" fmla="*/ f1989 1 f1778"/>
                            <a:gd name="f2103" fmla="*/ f1990 1 f1777"/>
                            <a:gd name="f2104" fmla="*/ f1991 1 f1777"/>
                            <a:gd name="f2105" fmla="*/ f1992 1 f1778"/>
                            <a:gd name="f2106" fmla="*/ f1993 1 f1777"/>
                            <a:gd name="f2107" fmla="*/ f1994 1 f1778"/>
                            <a:gd name="f2108" fmla="*/ f1995 1 f1777"/>
                            <a:gd name="f2109" fmla="*/ f1996 1 f1777"/>
                            <a:gd name="f2110" fmla="*/ f1997 1 f1778"/>
                            <a:gd name="f2111" fmla="*/ f1998 f1768 1"/>
                            <a:gd name="f2112" fmla="*/ f1999 f1768 1"/>
                            <a:gd name="f2113" fmla="*/ f2001 f1769 1"/>
                            <a:gd name="f2114" fmla="*/ f2000 f1769 1"/>
                            <a:gd name="f2115" fmla="*/ f2002 f1768 1"/>
                            <a:gd name="f2116" fmla="*/ f2003 f1769 1"/>
                            <a:gd name="f2117" fmla="*/ f2004 f1768 1"/>
                            <a:gd name="f2118" fmla="*/ f2005 f1769 1"/>
                            <a:gd name="f2119" fmla="*/ f2006 f1768 1"/>
                            <a:gd name="f2120" fmla="*/ f2007 f1769 1"/>
                            <a:gd name="f2121" fmla="*/ f2008 f1768 1"/>
                            <a:gd name="f2122" fmla="*/ f2009 f1769 1"/>
                            <a:gd name="f2123" fmla="*/ f2010 f1768 1"/>
                            <a:gd name="f2124" fmla="*/ f2011 f1769 1"/>
                            <a:gd name="f2125" fmla="*/ f2012 f1768 1"/>
                            <a:gd name="f2126" fmla="*/ f2013 f1769 1"/>
                            <a:gd name="f2127" fmla="*/ f2014 f1768 1"/>
                            <a:gd name="f2128" fmla="*/ f2015 f1769 1"/>
                            <a:gd name="f2129" fmla="*/ f2016 f1768 1"/>
                            <a:gd name="f2130" fmla="*/ f2017 f1769 1"/>
                            <a:gd name="f2131" fmla="*/ f2018 f1768 1"/>
                            <a:gd name="f2132" fmla="*/ f2019 f1769 1"/>
                            <a:gd name="f2133" fmla="*/ f2020 f1769 1"/>
                            <a:gd name="f2134" fmla="*/ f2021 f1768 1"/>
                            <a:gd name="f2135" fmla="*/ f2022 f1769 1"/>
                            <a:gd name="f2136" fmla="*/ f2023 f1768 1"/>
                            <a:gd name="f2137" fmla="*/ f2024 f1769 1"/>
                            <a:gd name="f2138" fmla="*/ f2025 f1768 1"/>
                            <a:gd name="f2139" fmla="*/ f2026 f1769 1"/>
                            <a:gd name="f2140" fmla="*/ f2027 f1768 1"/>
                            <a:gd name="f2141" fmla="*/ f2028 f1769 1"/>
                            <a:gd name="f2142" fmla="*/ f2029 f1768 1"/>
                            <a:gd name="f2143" fmla="*/ f2030 f1769 1"/>
                            <a:gd name="f2144" fmla="*/ f2031 f1768 1"/>
                            <a:gd name="f2145" fmla="*/ f2032 f1769 1"/>
                            <a:gd name="f2146" fmla="*/ f2033 f1768 1"/>
                            <a:gd name="f2147" fmla="*/ f2034 f1769 1"/>
                            <a:gd name="f2148" fmla="*/ f2035 f1768 1"/>
                            <a:gd name="f2149" fmla="*/ f2036 f1769 1"/>
                            <a:gd name="f2150" fmla="*/ f2037 f1768 1"/>
                            <a:gd name="f2151" fmla="*/ f2038 f1769 1"/>
                            <a:gd name="f2152" fmla="*/ f2039 f1768 1"/>
                            <a:gd name="f2153" fmla="*/ f2040 f1769 1"/>
                            <a:gd name="f2154" fmla="*/ f2041 f1768 1"/>
                            <a:gd name="f2155" fmla="*/ f2042 f1769 1"/>
                            <a:gd name="f2156" fmla="*/ f2043 f1768 1"/>
                            <a:gd name="f2157" fmla="*/ f2044 f1769 1"/>
                            <a:gd name="f2158" fmla="*/ f2045 f1768 1"/>
                            <a:gd name="f2159" fmla="*/ f2046 f1768 1"/>
                            <a:gd name="f2160" fmla="*/ f2047 f1769 1"/>
                            <a:gd name="f2161" fmla="*/ f2048 f1768 1"/>
                            <a:gd name="f2162" fmla="*/ f2049 f1768 1"/>
                            <a:gd name="f2163" fmla="*/ f2050 f1769 1"/>
                            <a:gd name="f2164" fmla="*/ f2051 f1768 1"/>
                            <a:gd name="f2165" fmla="*/ f2052 f1769 1"/>
                            <a:gd name="f2166" fmla="*/ f2053 f1768 1"/>
                            <a:gd name="f2167" fmla="*/ f2054 f1769 1"/>
                            <a:gd name="f2168" fmla="*/ f2055 f1768 1"/>
                            <a:gd name="f2169" fmla="*/ f2056 f1769 1"/>
                            <a:gd name="f2170" fmla="*/ f2057 f1768 1"/>
                            <a:gd name="f2171" fmla="*/ f2058 f1769 1"/>
                            <a:gd name="f2172" fmla="*/ f2059 f1768 1"/>
                            <a:gd name="f2173" fmla="*/ f2060 f1769 1"/>
                            <a:gd name="f2174" fmla="*/ f2061 f1768 1"/>
                            <a:gd name="f2175" fmla="*/ f2062 f1769 1"/>
                            <a:gd name="f2176" fmla="*/ f2063 f1768 1"/>
                            <a:gd name="f2177" fmla="*/ f2064 f1769 1"/>
                            <a:gd name="f2178" fmla="*/ f2065 f1768 1"/>
                            <a:gd name="f2179" fmla="*/ f2066 f1769 1"/>
                            <a:gd name="f2180" fmla="*/ f2067 f1768 1"/>
                            <a:gd name="f2181" fmla="*/ f2068 f1769 1"/>
                            <a:gd name="f2182" fmla="*/ f2069 f1768 1"/>
                            <a:gd name="f2183" fmla="*/ f2070 f1768 1"/>
                            <a:gd name="f2184" fmla="*/ f2071 f1769 1"/>
                            <a:gd name="f2185" fmla="*/ f2072 f1768 1"/>
                            <a:gd name="f2186" fmla="*/ f2073 f1768 1"/>
                            <a:gd name="f2187" fmla="*/ f2074 f1769 1"/>
                            <a:gd name="f2188" fmla="*/ f2075 f1768 1"/>
                            <a:gd name="f2189" fmla="*/ f2076 f1769 1"/>
                            <a:gd name="f2190" fmla="*/ f2077 f1768 1"/>
                            <a:gd name="f2191" fmla="*/ f2078 f1769 1"/>
                            <a:gd name="f2192" fmla="*/ f2079 f1768 1"/>
                            <a:gd name="f2193" fmla="*/ f2080 f1769 1"/>
                            <a:gd name="f2194" fmla="*/ f2081 f1768 1"/>
                            <a:gd name="f2195" fmla="*/ f2082 f1769 1"/>
                            <a:gd name="f2196" fmla="*/ f2083 f1768 1"/>
                            <a:gd name="f2197" fmla="*/ f2084 f1769 1"/>
                            <a:gd name="f2198" fmla="*/ f2085 f1768 1"/>
                            <a:gd name="f2199" fmla="*/ f2086 f1769 1"/>
                            <a:gd name="f2200" fmla="*/ f2087 f1768 1"/>
                            <a:gd name="f2201" fmla="*/ f2088 f1769 1"/>
                            <a:gd name="f2202" fmla="*/ f2089 f1768 1"/>
                            <a:gd name="f2203" fmla="*/ f2090 f1769 1"/>
                            <a:gd name="f2204" fmla="*/ f2091 f1768 1"/>
                            <a:gd name="f2205" fmla="*/ f2092 f1768 1"/>
                            <a:gd name="f2206" fmla="*/ f2093 f1769 1"/>
                            <a:gd name="f2207" fmla="*/ f2094 f1768 1"/>
                            <a:gd name="f2208" fmla="*/ f2095 f1768 1"/>
                            <a:gd name="f2209" fmla="*/ f2096 f1768 1"/>
                            <a:gd name="f2210" fmla="*/ f2097 f1768 1"/>
                            <a:gd name="f2211" fmla="*/ f2098 f1768 1"/>
                            <a:gd name="f2212" fmla="*/ f2099 f1768 1"/>
                            <a:gd name="f2213" fmla="*/ f2100 f1768 1"/>
                            <a:gd name="f2214" fmla="*/ f2101 f1768 1"/>
                            <a:gd name="f2215" fmla="*/ f2102 f1769 1"/>
                            <a:gd name="f2216" fmla="*/ f2103 f1768 1"/>
                            <a:gd name="f2217" fmla="*/ f2104 f1768 1"/>
                            <a:gd name="f2218" fmla="*/ f2105 f1769 1"/>
                            <a:gd name="f2219" fmla="*/ f2106 f1768 1"/>
                            <a:gd name="f2220" fmla="*/ f2107 f1769 1"/>
                            <a:gd name="f2221" fmla="*/ f2108 f1768 1"/>
                            <a:gd name="f2222" fmla="*/ f2109 f1768 1"/>
                            <a:gd name="f2223" fmla="*/ f2110 f1769 1"/>
                          </a:gdLst>
                          <a:ahLst/>
                          <a:cxnLst>
                            <a:cxn ang="3cd4">
                              <a:pos x="hc" y="t"/>
                            </a:cxn>
                            <a:cxn ang="0">
                              <a:pos x="r" y="vc"/>
                            </a:cxn>
                            <a:cxn ang="cd4">
                              <a:pos x="hc" y="b"/>
                            </a:cxn>
                            <a:cxn ang="cd2">
                              <a:pos x="l" y="vc"/>
                            </a:cxn>
                            <a:cxn ang="f1888">
                              <a:pos x="f2115" y="f2116"/>
                            </a:cxn>
                            <a:cxn ang="f1888">
                              <a:pos x="f2117" y="f2118"/>
                            </a:cxn>
                            <a:cxn ang="f1888">
                              <a:pos x="f2119" y="f2120"/>
                            </a:cxn>
                            <a:cxn ang="f1888">
                              <a:pos x="f2121" y="f2122"/>
                            </a:cxn>
                            <a:cxn ang="f1888">
                              <a:pos x="f2123" y="f2124"/>
                            </a:cxn>
                            <a:cxn ang="f1888">
                              <a:pos x="f2125" y="f2126"/>
                            </a:cxn>
                            <a:cxn ang="f1888">
                              <a:pos x="f2127" y="f2128"/>
                            </a:cxn>
                            <a:cxn ang="f1888">
                              <a:pos x="f2129" y="f2130"/>
                            </a:cxn>
                            <a:cxn ang="f1888">
                              <a:pos x="f2131" y="f2132"/>
                            </a:cxn>
                            <a:cxn ang="f1888">
                              <a:pos x="f2131" y="f2133"/>
                            </a:cxn>
                            <a:cxn ang="f1888">
                              <a:pos x="f2134" y="f2135"/>
                            </a:cxn>
                            <a:cxn ang="f1888">
                              <a:pos x="f2136" y="f2137"/>
                            </a:cxn>
                            <a:cxn ang="f1888">
                              <a:pos x="f2138" y="f2139"/>
                            </a:cxn>
                            <a:cxn ang="f1888">
                              <a:pos x="f2140" y="f2141"/>
                            </a:cxn>
                            <a:cxn ang="f1888">
                              <a:pos x="f2142" y="f2143"/>
                            </a:cxn>
                            <a:cxn ang="f1888">
                              <a:pos x="f2144" y="f2145"/>
                            </a:cxn>
                            <a:cxn ang="f1888">
                              <a:pos x="f2146" y="f2147"/>
                            </a:cxn>
                            <a:cxn ang="f1888">
                              <a:pos x="f2148" y="f2149"/>
                            </a:cxn>
                            <a:cxn ang="f1888">
                              <a:pos x="f2150" y="f2151"/>
                            </a:cxn>
                            <a:cxn ang="f1888">
                              <a:pos x="f2152" y="f2153"/>
                            </a:cxn>
                            <a:cxn ang="f1888">
                              <a:pos x="f2154" y="f2155"/>
                            </a:cxn>
                            <a:cxn ang="f1888">
                              <a:pos x="f2156" y="f2157"/>
                            </a:cxn>
                            <a:cxn ang="f1888">
                              <a:pos x="f2158" y="f2153"/>
                            </a:cxn>
                            <a:cxn ang="f1888">
                              <a:pos x="f2159" y="f2160"/>
                            </a:cxn>
                            <a:cxn ang="f1888">
                              <a:pos x="f2161" y="f2153"/>
                            </a:cxn>
                            <a:cxn ang="f1888">
                              <a:pos x="f2162" y="f2163"/>
                            </a:cxn>
                            <a:cxn ang="f1888">
                              <a:pos x="f2164" y="f2165"/>
                            </a:cxn>
                            <a:cxn ang="f1888">
                              <a:pos x="f2166" y="f2167"/>
                            </a:cxn>
                            <a:cxn ang="f1888">
                              <a:pos x="f2168" y="f2169"/>
                            </a:cxn>
                            <a:cxn ang="f1888">
                              <a:pos x="f2170" y="f2171"/>
                            </a:cxn>
                            <a:cxn ang="f1888">
                              <a:pos x="f2172" y="f2173"/>
                            </a:cxn>
                            <a:cxn ang="f1888">
                              <a:pos x="f2174" y="f2175"/>
                            </a:cxn>
                            <a:cxn ang="f1888">
                              <a:pos x="f2176" y="f2177"/>
                            </a:cxn>
                            <a:cxn ang="f1888">
                              <a:pos x="f2178" y="f2179"/>
                            </a:cxn>
                            <a:cxn ang="f1888">
                              <a:pos x="f2180" y="f2181"/>
                            </a:cxn>
                            <a:cxn ang="f1888">
                              <a:pos x="f2182" y="f2155"/>
                            </a:cxn>
                            <a:cxn ang="f1888">
                              <a:pos x="f2183" y="f2184"/>
                            </a:cxn>
                            <a:cxn ang="f1888">
                              <a:pos x="f2185" y="f2132"/>
                            </a:cxn>
                            <a:cxn ang="f1888">
                              <a:pos x="f2186" y="f2187"/>
                            </a:cxn>
                            <a:cxn ang="f1888">
                              <a:pos x="f2188" y="f2189"/>
                            </a:cxn>
                            <a:cxn ang="f1888">
                              <a:pos x="f2190" y="f2191"/>
                            </a:cxn>
                            <a:cxn ang="f1888">
                              <a:pos x="f2192" y="f2193"/>
                            </a:cxn>
                            <a:cxn ang="f1888">
                              <a:pos x="f2194" y="f2195"/>
                            </a:cxn>
                            <a:cxn ang="f1888">
                              <a:pos x="f2196" y="f2197"/>
                            </a:cxn>
                            <a:cxn ang="f1888">
                              <a:pos x="f2198" y="f2199"/>
                            </a:cxn>
                            <a:cxn ang="f1888">
                              <a:pos x="f2200" y="f2201"/>
                            </a:cxn>
                            <a:cxn ang="f1888">
                              <a:pos x="f2202" y="f2203"/>
                            </a:cxn>
                            <a:cxn ang="f1888">
                              <a:pos x="f2204" y="f2155"/>
                            </a:cxn>
                            <a:cxn ang="f1888">
                              <a:pos x="f2205" y="f2206"/>
                            </a:cxn>
                            <a:cxn ang="f1888">
                              <a:pos x="f2207" y="f2139"/>
                            </a:cxn>
                            <a:cxn ang="f1888">
                              <a:pos x="f2208" y="f2153"/>
                            </a:cxn>
                            <a:cxn ang="f1888">
                              <a:pos x="f2209" y="f2179"/>
                            </a:cxn>
                            <a:cxn ang="f1888">
                              <a:pos x="f2210" y="f2163"/>
                            </a:cxn>
                            <a:cxn ang="f1888">
                              <a:pos x="f2211" y="f2206"/>
                            </a:cxn>
                            <a:cxn ang="f1888">
                              <a:pos x="f2212" y="f2139"/>
                            </a:cxn>
                            <a:cxn ang="f1888">
                              <a:pos x="f2213" y="f2197"/>
                            </a:cxn>
                            <a:cxn ang="f1888">
                              <a:pos x="f2214" y="f2215"/>
                            </a:cxn>
                            <a:cxn ang="f1888">
                              <a:pos x="f2216" y="f2193"/>
                            </a:cxn>
                            <a:cxn ang="f1888">
                              <a:pos x="f2217" y="f2218"/>
                            </a:cxn>
                            <a:cxn ang="f1888">
                              <a:pos x="f2219" y="f2220"/>
                            </a:cxn>
                            <a:cxn ang="f1888">
                              <a:pos x="f2221" y="f2215"/>
                            </a:cxn>
                            <a:cxn ang="f1888">
                              <a:pos x="f2222" y="f2223"/>
                            </a:cxn>
                          </a:cxnLst>
                          <a:rect l="f2111" t="f2114" r="f2112" b="f2113"/>
                          <a:pathLst>
                            <a:path w="5916" h="281">
                              <a:moveTo>
                                <a:pt x="f9" y="f10"/>
                              </a:moveTo>
                              <a:cubicBezTo>
                                <a:pt x="f11" y="f12"/>
                                <a:pt x="f11" y="f12"/>
                                <a:pt x="f11" y="f12"/>
                              </a:cubicBezTo>
                              <a:cubicBezTo>
                                <a:pt x="f11" y="f13"/>
                                <a:pt x="f11" y="f13"/>
                                <a:pt x="f11" y="f13"/>
                              </a:cubicBezTo>
                              <a:cubicBezTo>
                                <a:pt x="f14" y="f15"/>
                                <a:pt x="f14" y="f15"/>
                                <a:pt x="f14" y="f15"/>
                              </a:cubicBezTo>
                              <a:cubicBezTo>
                                <a:pt x="f16" y="f17"/>
                                <a:pt x="f16" y="f17"/>
                                <a:pt x="f16" y="f17"/>
                              </a:cubicBezTo>
                              <a:cubicBezTo>
                                <a:pt x="f18" y="f19"/>
                                <a:pt x="f18" y="f19"/>
                                <a:pt x="f18" y="f19"/>
                              </a:cubicBezTo>
                              <a:cubicBezTo>
                                <a:pt x="f20" y="f21"/>
                                <a:pt x="f20" y="f21"/>
                                <a:pt x="f20" y="f21"/>
                              </a:cubicBezTo>
                              <a:cubicBezTo>
                                <a:pt x="f22" y="f19"/>
                                <a:pt x="f22" y="f19"/>
                                <a:pt x="f22" y="f19"/>
                              </a:cubicBezTo>
                              <a:cubicBezTo>
                                <a:pt x="f23" y="f17"/>
                                <a:pt x="f23" y="f17"/>
                                <a:pt x="f23" y="f17"/>
                              </a:cubicBezTo>
                              <a:cubicBezTo>
                                <a:pt x="f24" y="f15"/>
                                <a:pt x="f24" y="f15"/>
                                <a:pt x="f24" y="f15"/>
                              </a:cubicBezTo>
                              <a:cubicBezTo>
                                <a:pt x="f25" y="f13"/>
                                <a:pt x="f25" y="f13"/>
                                <a:pt x="f25" y="f13"/>
                              </a:cubicBezTo>
                              <a:cubicBezTo>
                                <a:pt x="f25" y="f26"/>
                                <a:pt x="f25" y="f26"/>
                                <a:pt x="f25" y="f26"/>
                              </a:cubicBezTo>
                              <a:cubicBezTo>
                                <a:pt x="f27" y="f26"/>
                                <a:pt x="f27" y="f26"/>
                                <a:pt x="f27" y="f26"/>
                              </a:cubicBezTo>
                              <a:cubicBezTo>
                                <a:pt x="f27" y="f28"/>
                                <a:pt x="f27" y="f28"/>
                                <a:pt x="f27" y="f28"/>
                              </a:cubicBezTo>
                              <a:cubicBezTo>
                                <a:pt x="f27" y="f29"/>
                                <a:pt x="f30" y="f31"/>
                                <a:pt x="f32" y="f33"/>
                              </a:cubicBezTo>
                              <a:cubicBezTo>
                                <a:pt x="f34" y="f35"/>
                                <a:pt x="f36" y="f37"/>
                                <a:pt x="f38" y="f37"/>
                              </a:cubicBezTo>
                              <a:cubicBezTo>
                                <a:pt x="f39" y="f40"/>
                                <a:pt x="f39" y="f40"/>
                                <a:pt x="f39" y="f40"/>
                              </a:cubicBezTo>
                              <a:cubicBezTo>
                                <a:pt x="f41" y="f42"/>
                                <a:pt x="f41" y="f42"/>
                                <a:pt x="f41" y="f42"/>
                              </a:cubicBezTo>
                              <a:cubicBezTo>
                                <a:pt x="f43" y="f44"/>
                                <a:pt x="f43" y="f44"/>
                                <a:pt x="f43" y="f44"/>
                              </a:cubicBezTo>
                              <a:cubicBezTo>
                                <a:pt x="f45" y="f46"/>
                                <a:pt x="f45" y="f46"/>
                                <a:pt x="f45" y="f46"/>
                              </a:cubicBezTo>
                              <a:cubicBezTo>
                                <a:pt x="f47" y="f44"/>
                                <a:pt x="f47" y="f44"/>
                                <a:pt x="f47" y="f44"/>
                              </a:cubicBezTo>
                              <a:cubicBezTo>
                                <a:pt x="f48" y="f35"/>
                                <a:pt x="f48" y="f35"/>
                                <a:pt x="f48" y="f35"/>
                              </a:cubicBezTo>
                              <a:cubicBezTo>
                                <a:pt x="f49" y="f37"/>
                                <a:pt x="f49" y="f37"/>
                                <a:pt x="f49" y="f37"/>
                              </a:cubicBezTo>
                              <a:cubicBezTo>
                                <a:pt x="f49" y="f50"/>
                                <a:pt x="f49" y="f50"/>
                                <a:pt x="f49" y="f50"/>
                              </a:cubicBezTo>
                              <a:cubicBezTo>
                                <a:pt x="f49" y="f51"/>
                                <a:pt x="f49" y="f52"/>
                                <a:pt x="f49" y="f53"/>
                              </a:cubicBezTo>
                              <a:cubicBezTo>
                                <a:pt x="f54" y="f55"/>
                                <a:pt x="f54" y="f55"/>
                                <a:pt x="f54" y="f55"/>
                              </a:cubicBezTo>
                              <a:cubicBezTo>
                                <a:pt x="f43" y="f56"/>
                                <a:pt x="f43" y="f56"/>
                                <a:pt x="f43" y="f56"/>
                              </a:cubicBezTo>
                              <a:cubicBezTo>
                                <a:pt x="f57" y="f21"/>
                                <a:pt x="f57" y="f21"/>
                                <a:pt x="f57" y="f21"/>
                              </a:cubicBezTo>
                              <a:cubicBezTo>
                                <a:pt x="f58" y="f59"/>
                                <a:pt x="f58" y="f59"/>
                                <a:pt x="f58" y="f59"/>
                              </a:cubicBezTo>
                              <a:cubicBezTo>
                                <a:pt x="f60" y="f8"/>
                                <a:pt x="f60" y="f8"/>
                                <a:pt x="f60" y="f8"/>
                              </a:cubicBezTo>
                              <a:cubicBezTo>
                                <a:pt x="f61" y="f8"/>
                                <a:pt x="f30" y="f21"/>
                                <a:pt x="f62" y="f17"/>
                              </a:cubicBezTo>
                              <a:cubicBezTo>
                                <a:pt x="f63" y="f15"/>
                                <a:pt x="f64" y="f65"/>
                                <a:pt x="f66" y="f52"/>
                              </a:cubicBezTo>
                              <a:cubicBezTo>
                                <a:pt x="f67" y="f68"/>
                                <a:pt x="f69" y="f70"/>
                                <a:pt x="f71" y="f46"/>
                              </a:cubicBezTo>
                              <a:cubicBezTo>
                                <a:pt x="f72" y="f73"/>
                                <a:pt x="f74" y="f75"/>
                                <a:pt x="f74" y="f76"/>
                              </a:cubicBezTo>
                              <a:cubicBezTo>
                                <a:pt x="f74" y="f26"/>
                                <a:pt x="f74" y="f26"/>
                                <a:pt x="f74" y="f26"/>
                              </a:cubicBezTo>
                              <a:cubicBezTo>
                                <a:pt x="f77" y="f26"/>
                                <a:pt x="f77" y="f26"/>
                                <a:pt x="f77" y="f26"/>
                              </a:cubicBezTo>
                              <a:cubicBezTo>
                                <a:pt x="f78" y="f79"/>
                                <a:pt x="f78" y="f79"/>
                                <a:pt x="f78" y="f79"/>
                              </a:cubicBezTo>
                              <a:cubicBezTo>
                                <a:pt x="f80" y="f81"/>
                                <a:pt x="f82" y="f83"/>
                                <a:pt x="f82" y="f84"/>
                              </a:cubicBezTo>
                              <a:cubicBezTo>
                                <a:pt x="f80" y="f85"/>
                                <a:pt x="f80" y="f85"/>
                                <a:pt x="f80" y="f85"/>
                              </a:cubicBezTo>
                              <a:cubicBezTo>
                                <a:pt x="f78" y="f10"/>
                                <a:pt x="f78" y="f10"/>
                                <a:pt x="f78" y="f10"/>
                              </a:cubicBezTo>
                              <a:cubicBezTo>
                                <a:pt x="f86" y="f87"/>
                                <a:pt x="f86" y="f87"/>
                                <a:pt x="f86" y="f87"/>
                              </a:cubicBezTo>
                              <a:cubicBezTo>
                                <a:pt x="f77" y="f88"/>
                                <a:pt x="f77" y="f88"/>
                                <a:pt x="f77" y="f88"/>
                              </a:cubicBezTo>
                              <a:cubicBezTo>
                                <a:pt x="f74" y="f88"/>
                                <a:pt x="f74" y="f88"/>
                                <a:pt x="f74" y="f88"/>
                              </a:cubicBezTo>
                              <a:cubicBezTo>
                                <a:pt x="f74" y="f89"/>
                                <a:pt x="f74" y="f89"/>
                                <a:pt x="f74" y="f89"/>
                              </a:cubicBezTo>
                              <a:cubicBezTo>
                                <a:pt x="f72" y="f90"/>
                                <a:pt x="f72" y="f90"/>
                                <a:pt x="f72" y="f90"/>
                              </a:cubicBezTo>
                              <a:cubicBezTo>
                                <a:pt x="f71" y="f91"/>
                                <a:pt x="f71" y="f91"/>
                                <a:pt x="f71" y="f91"/>
                              </a:cubicBezTo>
                              <a:cubicBezTo>
                                <a:pt x="f67" y="f92"/>
                                <a:pt x="f67" y="f92"/>
                                <a:pt x="f67" y="f92"/>
                              </a:cubicBezTo>
                              <a:cubicBezTo>
                                <a:pt x="f64" y="f92"/>
                                <a:pt x="f64" y="f92"/>
                                <a:pt x="f64" y="f92"/>
                              </a:cubicBezTo>
                              <a:cubicBezTo>
                                <a:pt x="f93" y="f92"/>
                                <a:pt x="f93" y="f92"/>
                                <a:pt x="f93" y="f92"/>
                              </a:cubicBezTo>
                              <a:cubicBezTo>
                                <a:pt x="f94" y="f91"/>
                                <a:pt x="f94" y="f91"/>
                                <a:pt x="f94" y="f91"/>
                              </a:cubicBezTo>
                              <a:cubicBezTo>
                                <a:pt x="f95" y="f90"/>
                                <a:pt x="f95" y="f90"/>
                                <a:pt x="f95" y="f90"/>
                              </a:cubicBezTo>
                              <a:cubicBezTo>
                                <a:pt x="f27" y="f89"/>
                                <a:pt x="f27" y="f89"/>
                                <a:pt x="f27" y="f89"/>
                              </a:cubicBezTo>
                              <a:cubicBezTo>
                                <a:pt x="f27" y="f88"/>
                                <a:pt x="f27" y="f88"/>
                                <a:pt x="f27" y="f88"/>
                              </a:cubicBezTo>
                              <a:cubicBezTo>
                                <a:pt x="f96" y="f88"/>
                                <a:pt x="f96" y="f88"/>
                                <a:pt x="f96" y="f88"/>
                              </a:cubicBezTo>
                              <a:cubicBezTo>
                                <a:pt x="f97" y="f88"/>
                                <a:pt x="f16" y="f87"/>
                                <a:pt x="f9" y="f10"/>
                              </a:cubicBezTo>
                              <a:close/>
                              <a:moveTo>
                                <a:pt x="f98" y="f99"/>
                              </a:moveTo>
                              <a:cubicBezTo>
                                <a:pt x="f100" y="f101"/>
                                <a:pt x="f102" y="f103"/>
                                <a:pt x="f104" y="f105"/>
                              </a:cubicBezTo>
                              <a:cubicBezTo>
                                <a:pt x="f106" y="f107"/>
                                <a:pt x="f108" y="f109"/>
                                <a:pt x="f110" y="f111"/>
                              </a:cubicBezTo>
                              <a:cubicBezTo>
                                <a:pt x="f112" y="f113"/>
                                <a:pt x="f114" y="f115"/>
                                <a:pt x="f116" y="f117"/>
                              </a:cubicBezTo>
                              <a:cubicBezTo>
                                <a:pt x="f118" y="f119"/>
                                <a:pt x="f120" y="f121"/>
                                <a:pt x="f122" y="f123"/>
                              </a:cubicBezTo>
                              <a:cubicBezTo>
                                <a:pt x="f124" y="f125"/>
                                <a:pt x="f126" y="f127"/>
                                <a:pt x="f128" y="f129"/>
                              </a:cubicBezTo>
                              <a:cubicBezTo>
                                <a:pt x="f130" y="f131"/>
                                <a:pt x="f132" y="f133"/>
                                <a:pt x="f132" y="f134"/>
                              </a:cubicBezTo>
                              <a:cubicBezTo>
                                <a:pt x="f132" y="f135"/>
                                <a:pt x="f132" y="f136"/>
                                <a:pt x="f137" y="f138"/>
                              </a:cubicBezTo>
                              <a:cubicBezTo>
                                <a:pt x="f139" y="f140"/>
                                <a:pt x="f139" y="f140"/>
                                <a:pt x="f139" y="f140"/>
                              </a:cubicBezTo>
                              <a:cubicBezTo>
                                <a:pt x="f141" y="f26"/>
                                <a:pt x="f122" y="f142"/>
                                <a:pt x="f120" y="f143"/>
                              </a:cubicBezTo>
                              <a:cubicBezTo>
                                <a:pt x="f118" y="f81"/>
                                <a:pt x="f144" y="f81"/>
                                <a:pt x="f145" y="f81"/>
                              </a:cubicBezTo>
                              <a:cubicBezTo>
                                <a:pt x="f112" y="f81"/>
                                <a:pt x="f110" y="f81"/>
                                <a:pt x="f146" y="f79"/>
                              </a:cubicBezTo>
                              <a:cubicBezTo>
                                <a:pt x="f147" y="f142"/>
                                <a:pt x="f148" y="f26"/>
                                <a:pt x="f104" y="f149"/>
                              </a:cubicBezTo>
                              <a:cubicBezTo>
                                <a:pt x="f150" y="f151"/>
                                <a:pt x="f150" y="f151"/>
                                <a:pt x="f150" y="f151"/>
                              </a:cubicBezTo>
                              <a:cubicBezTo>
                                <a:pt x="f98" y="f152"/>
                                <a:pt x="f98" y="f152"/>
                                <a:pt x="f98" y="f152"/>
                              </a:cubicBezTo>
                              <a:cubicBezTo>
                                <a:pt x="f153" y="f152"/>
                                <a:pt x="f153" y="f152"/>
                                <a:pt x="f153" y="f152"/>
                              </a:cubicBezTo>
                              <a:cubicBezTo>
                                <a:pt x="f154" y="f155"/>
                                <a:pt x="f154" y="f155"/>
                                <a:pt x="f154" y="f155"/>
                              </a:cubicBezTo>
                              <a:cubicBezTo>
                                <a:pt x="f156" y="f149"/>
                                <a:pt x="f156" y="f149"/>
                                <a:pt x="f156" y="f149"/>
                              </a:cubicBezTo>
                              <a:cubicBezTo>
                                <a:pt x="f156" y="f81"/>
                                <a:pt x="f156" y="f81"/>
                                <a:pt x="f156" y="f81"/>
                              </a:cubicBezTo>
                              <a:cubicBezTo>
                                <a:pt x="f156" y="f157"/>
                                <a:pt x="f156" y="f157"/>
                                <a:pt x="f156" y="f157"/>
                              </a:cubicBezTo>
                              <a:cubicBezTo>
                                <a:pt x="f156" y="f158"/>
                                <a:pt x="f156" y="f158"/>
                                <a:pt x="f156" y="f158"/>
                              </a:cubicBezTo>
                              <a:cubicBezTo>
                                <a:pt x="f154" y="f159"/>
                                <a:pt x="f154" y="f159"/>
                                <a:pt x="f154" y="f159"/>
                              </a:cubicBezTo>
                              <a:cubicBezTo>
                                <a:pt x="f160" y="f161"/>
                                <a:pt x="f160" y="f161"/>
                                <a:pt x="f160" y="f161"/>
                              </a:cubicBezTo>
                              <a:cubicBezTo>
                                <a:pt x="f150" y="f162"/>
                                <a:pt x="f150" y="f162"/>
                                <a:pt x="f150" y="f162"/>
                              </a:cubicBezTo>
                              <a:cubicBezTo>
                                <a:pt x="f163" y="f10"/>
                                <a:pt x="f164" y="f87"/>
                                <a:pt x="f165" y="f88"/>
                              </a:cubicBezTo>
                              <a:cubicBezTo>
                                <a:pt x="f166" y="f167"/>
                                <a:pt x="f168" y="f169"/>
                                <a:pt x="f170" y="f171"/>
                              </a:cubicBezTo>
                              <a:cubicBezTo>
                                <a:pt x="f172" y="f173"/>
                                <a:pt x="f174" y="f173"/>
                                <a:pt x="f145" y="f173"/>
                              </a:cubicBezTo>
                              <a:cubicBezTo>
                                <a:pt x="f118" y="f173"/>
                                <a:pt x="f175" y="f169"/>
                                <a:pt x="f176" y="f88"/>
                              </a:cubicBezTo>
                              <a:cubicBezTo>
                                <a:pt x="f177" y="f10"/>
                                <a:pt x="f178" y="f85"/>
                                <a:pt x="f179" y="f180"/>
                              </a:cubicBezTo>
                              <a:cubicBezTo>
                                <a:pt x="f181" y="f157"/>
                                <a:pt x="f182" y="f143"/>
                                <a:pt x="f183" y="f140"/>
                              </a:cubicBezTo>
                              <a:cubicBezTo>
                                <a:pt x="f184" y="f185"/>
                                <a:pt x="f186" y="f187"/>
                                <a:pt x="f186" y="f188"/>
                              </a:cubicBezTo>
                              <a:cubicBezTo>
                                <a:pt x="f186" y="f131"/>
                                <a:pt x="f184" y="f127"/>
                                <a:pt x="f183" y="f123"/>
                              </a:cubicBezTo>
                              <a:cubicBezTo>
                                <a:pt x="f182" y="f189"/>
                                <a:pt x="f190" y="f191"/>
                                <a:pt x="f192" y="f193"/>
                              </a:cubicBezTo>
                              <a:cubicBezTo>
                                <a:pt x="f194" y="f195"/>
                                <a:pt x="f196" y="f3"/>
                                <a:pt x="f177" y="f197"/>
                              </a:cubicBezTo>
                              <a:cubicBezTo>
                                <a:pt x="f137" y="f198"/>
                                <a:pt x="f139" y="f199"/>
                                <a:pt x="f175" y="f200"/>
                              </a:cubicBezTo>
                              <a:cubicBezTo>
                                <a:pt x="f201" y="f202"/>
                                <a:pt x="f203" y="f204"/>
                                <a:pt x="f205" y="f206"/>
                              </a:cubicBezTo>
                              <a:cubicBezTo>
                                <a:pt x="f207" y="f208"/>
                                <a:pt x="f209" y="f210"/>
                                <a:pt x="f211" y="f212"/>
                              </a:cubicBezTo>
                              <a:cubicBezTo>
                                <a:pt x="f170" y="f213"/>
                                <a:pt x="f214" y="f215"/>
                                <a:pt x="f216" y="f217"/>
                              </a:cubicBezTo>
                              <a:cubicBezTo>
                                <a:pt x="f166" y="f218"/>
                                <a:pt x="f219" y="f220"/>
                                <a:pt x="f219" y="f221"/>
                              </a:cubicBezTo>
                              <a:cubicBezTo>
                                <a:pt x="f219" y="f222"/>
                                <a:pt x="f166" y="f223"/>
                                <a:pt x="f147" y="f73"/>
                              </a:cubicBezTo>
                              <a:cubicBezTo>
                                <a:pt x="f170" y="f44"/>
                                <a:pt x="f170" y="f44"/>
                                <a:pt x="f170" y="f44"/>
                              </a:cubicBezTo>
                              <a:cubicBezTo>
                                <a:pt x="f211" y="f42"/>
                                <a:pt x="f224" y="f40"/>
                                <a:pt x="f225" y="f37"/>
                              </a:cubicBezTo>
                              <a:cubicBezTo>
                                <a:pt x="f226" y="f227"/>
                                <a:pt x="f228" y="f70"/>
                                <a:pt x="f229" y="f70"/>
                              </a:cubicBezTo>
                              <a:cubicBezTo>
                                <a:pt x="f175" y="f70"/>
                                <a:pt x="f230" y="f227"/>
                                <a:pt x="f130" y="f40"/>
                              </a:cubicBezTo>
                              <a:cubicBezTo>
                                <a:pt x="f231" y="f42"/>
                                <a:pt x="f196" y="f44"/>
                                <a:pt x="f194" y="f232"/>
                              </a:cubicBezTo>
                              <a:cubicBezTo>
                                <a:pt x="f192" y="f233"/>
                                <a:pt x="f181" y="f234"/>
                                <a:pt x="f235" y="f236"/>
                              </a:cubicBezTo>
                              <a:cubicBezTo>
                                <a:pt x="f184" y="f237"/>
                                <a:pt x="f184" y="f237"/>
                                <a:pt x="f184" y="f237"/>
                              </a:cubicBezTo>
                              <a:cubicBezTo>
                                <a:pt x="f238" y="f237"/>
                                <a:pt x="f238" y="f237"/>
                                <a:pt x="f238" y="f237"/>
                              </a:cubicBezTo>
                              <a:cubicBezTo>
                                <a:pt x="f239" y="f240"/>
                                <a:pt x="f239" y="f240"/>
                                <a:pt x="f239" y="f240"/>
                              </a:cubicBezTo>
                              <a:cubicBezTo>
                                <a:pt x="f241" y="f242"/>
                                <a:pt x="f241" y="f242"/>
                                <a:pt x="f241" y="f242"/>
                              </a:cubicBezTo>
                              <a:cubicBezTo>
                                <a:pt x="f241" y="f243"/>
                                <a:pt x="f241" y="f243"/>
                                <a:pt x="f241" y="f243"/>
                              </a:cubicBezTo>
                              <a:cubicBezTo>
                                <a:pt x="f241" y="f70"/>
                                <a:pt x="f241" y="f50"/>
                                <a:pt x="f239" y="f68"/>
                              </a:cubicBezTo>
                              <a:cubicBezTo>
                                <a:pt x="f186" y="f244"/>
                                <a:pt x="f186" y="f244"/>
                                <a:pt x="f186" y="f244"/>
                              </a:cubicBezTo>
                              <a:cubicBezTo>
                                <a:pt x="f182" y="f65"/>
                                <a:pt x="f182" y="f65"/>
                                <a:pt x="f182" y="f65"/>
                              </a:cubicBezTo>
                              <a:cubicBezTo>
                                <a:pt x="f190" y="f55"/>
                                <a:pt x="f192" y="f245"/>
                                <a:pt x="f246" y="f56"/>
                              </a:cubicBezTo>
                              <a:cubicBezTo>
                                <a:pt x="f196" y="f17"/>
                                <a:pt x="f247" y="f21"/>
                                <a:pt x="f137" y="f59"/>
                              </a:cubicBezTo>
                              <a:cubicBezTo>
                                <a:pt x="f139" y="f8"/>
                                <a:pt x="f122" y="f8"/>
                                <a:pt x="f248" y="f8"/>
                              </a:cubicBezTo>
                              <a:cubicBezTo>
                                <a:pt x="f249" y="f8"/>
                                <a:pt x="f209" y="f59"/>
                                <a:pt x="f250" y="f17"/>
                              </a:cubicBezTo>
                              <a:cubicBezTo>
                                <a:pt x="f166" y="f15"/>
                                <a:pt x="f164" y="f65"/>
                                <a:pt x="f150" y="f52"/>
                              </a:cubicBezTo>
                              <a:cubicBezTo>
                                <a:pt x="f160" y="f68"/>
                                <a:pt x="f251" y="f70"/>
                                <a:pt x="f252" y="f44"/>
                              </a:cubicBezTo>
                              <a:cubicBezTo>
                                <a:pt x="f253" y="f240"/>
                                <a:pt x="f254" y="f255"/>
                                <a:pt x="f254" y="f256"/>
                              </a:cubicBezTo>
                              <a:cubicBezTo>
                                <a:pt x="f254" y="f257"/>
                                <a:pt x="f253" y="f258"/>
                                <a:pt x="f259" y="f212"/>
                              </a:cubicBezTo>
                              <a:cubicBezTo>
                                <a:pt x="f260" y="f261"/>
                                <a:pt x="f156" y="f202"/>
                                <a:pt x="f98" y="f99"/>
                              </a:cubicBezTo>
                              <a:close/>
                              <a:moveTo>
                                <a:pt x="f262" y="f263"/>
                              </a:moveTo>
                              <a:cubicBezTo>
                                <a:pt x="f264" y="f263"/>
                                <a:pt x="f265" y="f266"/>
                                <a:pt x="f267" y="f268"/>
                              </a:cubicBezTo>
                              <a:cubicBezTo>
                                <a:pt x="f269" y="f270"/>
                                <a:pt x="f271" y="f272"/>
                                <a:pt x="f271" y="f273"/>
                              </a:cubicBezTo>
                              <a:cubicBezTo>
                                <a:pt x="f271" y="f274"/>
                                <a:pt x="f269" y="f275"/>
                                <a:pt x="f267" y="f276"/>
                              </a:cubicBezTo>
                              <a:cubicBezTo>
                                <a:pt x="f265" y="f277"/>
                                <a:pt x="f264" y="f278"/>
                                <a:pt x="f262" y="f278"/>
                              </a:cubicBezTo>
                              <a:cubicBezTo>
                                <a:pt x="f279" y="f278"/>
                                <a:pt x="f280" y="f277"/>
                                <a:pt x="f281" y="f276"/>
                              </a:cubicBezTo>
                              <a:cubicBezTo>
                                <a:pt x="f282" y="f89"/>
                                <a:pt x="f283" y="f274"/>
                                <a:pt x="f283" y="f284"/>
                              </a:cubicBezTo>
                              <a:cubicBezTo>
                                <a:pt x="f283" y="f272"/>
                                <a:pt x="f282" y="f270"/>
                                <a:pt x="f281" y="f268"/>
                              </a:cubicBezTo>
                              <a:cubicBezTo>
                                <a:pt x="f280" y="f266"/>
                                <a:pt x="f279" y="f263"/>
                                <a:pt x="f262" y="f263"/>
                              </a:cubicBezTo>
                              <a:close/>
                              <a:moveTo>
                                <a:pt x="f285" y="f88"/>
                              </a:moveTo>
                              <a:cubicBezTo>
                                <a:pt x="f286" y="f167"/>
                                <a:pt x="f286" y="f167"/>
                                <a:pt x="f286" y="f167"/>
                              </a:cubicBezTo>
                              <a:cubicBezTo>
                                <a:pt x="f287" y="f167"/>
                                <a:pt x="f287" y="f167"/>
                                <a:pt x="f287" y="f167"/>
                              </a:cubicBezTo>
                              <a:cubicBezTo>
                                <a:pt x="f288" y="f167"/>
                                <a:pt x="f288" y="f167"/>
                                <a:pt x="f288" y="f167"/>
                              </a:cubicBezTo>
                              <a:cubicBezTo>
                                <a:pt x="f289" y="f88"/>
                                <a:pt x="f289" y="f88"/>
                                <a:pt x="f289" y="f88"/>
                              </a:cubicBezTo>
                              <a:cubicBezTo>
                                <a:pt x="f290" y="f291"/>
                                <a:pt x="f290" y="f291"/>
                                <a:pt x="f290" y="f291"/>
                              </a:cubicBezTo>
                              <a:cubicBezTo>
                                <a:pt x="f290" y="f292"/>
                                <a:pt x="f290" y="f292"/>
                                <a:pt x="f290" y="f292"/>
                              </a:cubicBezTo>
                              <a:cubicBezTo>
                                <a:pt x="f290" y="f13"/>
                                <a:pt x="f290" y="f13"/>
                                <a:pt x="f290" y="f13"/>
                              </a:cubicBezTo>
                              <a:cubicBezTo>
                                <a:pt x="f290" y="f15"/>
                                <a:pt x="f290" y="f15"/>
                                <a:pt x="f290" y="f15"/>
                              </a:cubicBezTo>
                              <a:cubicBezTo>
                                <a:pt x="f289" y="f17"/>
                                <a:pt x="f289" y="f17"/>
                                <a:pt x="f289" y="f17"/>
                              </a:cubicBezTo>
                              <a:cubicBezTo>
                                <a:pt x="f288" y="f19"/>
                                <a:pt x="f288" y="f19"/>
                                <a:pt x="f288" y="f19"/>
                              </a:cubicBezTo>
                              <a:cubicBezTo>
                                <a:pt x="f287" y="f21"/>
                                <a:pt x="f287" y="f21"/>
                                <a:pt x="f287" y="f21"/>
                              </a:cubicBezTo>
                              <a:cubicBezTo>
                                <a:pt x="f286" y="f19"/>
                                <a:pt x="f286" y="f19"/>
                                <a:pt x="f286" y="f19"/>
                              </a:cubicBezTo>
                              <a:cubicBezTo>
                                <a:pt x="f285" y="f17"/>
                                <a:pt x="f285" y="f17"/>
                                <a:pt x="f285" y="f17"/>
                              </a:cubicBezTo>
                              <a:cubicBezTo>
                                <a:pt x="f293" y="f15"/>
                                <a:pt x="f293" y="f15"/>
                                <a:pt x="f293" y="f15"/>
                              </a:cubicBezTo>
                              <a:cubicBezTo>
                                <a:pt x="f293" y="f13"/>
                                <a:pt x="f293" y="f13"/>
                                <a:pt x="f293" y="f13"/>
                              </a:cubicBezTo>
                              <a:cubicBezTo>
                                <a:pt x="f293" y="f292"/>
                                <a:pt x="f293" y="f292"/>
                                <a:pt x="f293" y="f292"/>
                              </a:cubicBezTo>
                              <a:cubicBezTo>
                                <a:pt x="f293" y="f291"/>
                                <a:pt x="f293" y="f291"/>
                                <a:pt x="f293" y="f291"/>
                              </a:cubicBezTo>
                              <a:lnTo>
                                <a:pt x="f285" y="f88"/>
                              </a:lnTo>
                              <a:close/>
                              <a:moveTo>
                                <a:pt x="f287" y="f263"/>
                              </a:moveTo>
                              <a:cubicBezTo>
                                <a:pt x="f288" y="f263"/>
                                <a:pt x="f289" y="f266"/>
                                <a:pt x="f290" y="f268"/>
                              </a:cubicBezTo>
                              <a:cubicBezTo>
                                <a:pt x="f294" y="f270"/>
                                <a:pt x="f295" y="f272"/>
                                <a:pt x="f295" y="f273"/>
                              </a:cubicBezTo>
                              <a:cubicBezTo>
                                <a:pt x="f295" y="f274"/>
                                <a:pt x="f294" y="f275"/>
                                <a:pt x="f290" y="f276"/>
                              </a:cubicBezTo>
                              <a:cubicBezTo>
                                <a:pt x="f289" y="f277"/>
                                <a:pt x="f288" y="f278"/>
                                <a:pt x="f287" y="f278"/>
                              </a:cubicBezTo>
                              <a:cubicBezTo>
                                <a:pt x="f286" y="f278"/>
                                <a:pt x="f285" y="f277"/>
                                <a:pt x="f293" y="f276"/>
                              </a:cubicBezTo>
                              <a:cubicBezTo>
                                <a:pt x="f296" y="f89"/>
                                <a:pt x="f297" y="f274"/>
                                <a:pt x="f297" y="f284"/>
                              </a:cubicBezTo>
                              <a:cubicBezTo>
                                <a:pt x="f297" y="f272"/>
                                <a:pt x="f296" y="f270"/>
                                <a:pt x="f293" y="f268"/>
                              </a:cubicBezTo>
                              <a:cubicBezTo>
                                <a:pt x="f285" y="f266"/>
                                <a:pt x="f286" y="f263"/>
                                <a:pt x="f287" y="f263"/>
                              </a:cubicBezTo>
                              <a:close/>
                              <a:moveTo>
                                <a:pt x="f298" y="f83"/>
                              </a:moveTo>
                              <a:cubicBezTo>
                                <a:pt x="f299" y="f180"/>
                                <a:pt x="f300" y="f301"/>
                                <a:pt x="f302" y="f291"/>
                              </a:cubicBezTo>
                              <a:cubicBezTo>
                                <a:pt x="f303" y="f169"/>
                                <a:pt x="f304" y="f173"/>
                                <a:pt x="f305" y="f173"/>
                              </a:cubicBezTo>
                              <a:cubicBezTo>
                                <a:pt x="f306" y="f173"/>
                                <a:pt x="f307" y="f167"/>
                                <a:pt x="f308" y="f162"/>
                              </a:cubicBezTo>
                              <a:cubicBezTo>
                                <a:pt x="f309" y="f310"/>
                                <a:pt x="f311" y="f157"/>
                                <a:pt x="f312" y="f140"/>
                              </a:cubicBezTo>
                              <a:cubicBezTo>
                                <a:pt x="f312" y="f292"/>
                                <a:pt x="f312" y="f292"/>
                                <a:pt x="f312" y="f292"/>
                              </a:cubicBezTo>
                              <a:cubicBezTo>
                                <a:pt x="f313" y="f291"/>
                                <a:pt x="f313" y="f291"/>
                                <a:pt x="f313" y="f291"/>
                              </a:cubicBezTo>
                              <a:cubicBezTo>
                                <a:pt x="f314" y="f88"/>
                                <a:pt x="f314" y="f88"/>
                                <a:pt x="f314" y="f88"/>
                              </a:cubicBezTo>
                              <a:cubicBezTo>
                                <a:pt x="f315" y="f167"/>
                                <a:pt x="f315" y="f167"/>
                                <a:pt x="f315" y="f167"/>
                              </a:cubicBezTo>
                              <a:cubicBezTo>
                                <a:pt x="f316" y="f167"/>
                                <a:pt x="f316" y="f167"/>
                                <a:pt x="f316" y="f167"/>
                              </a:cubicBezTo>
                              <a:cubicBezTo>
                                <a:pt x="f317" y="f167"/>
                                <a:pt x="f317" y="f167"/>
                                <a:pt x="f317" y="f167"/>
                              </a:cubicBezTo>
                              <a:cubicBezTo>
                                <a:pt x="f318" y="f88"/>
                                <a:pt x="f318" y="f88"/>
                                <a:pt x="f318" y="f88"/>
                              </a:cubicBezTo>
                              <a:cubicBezTo>
                                <a:pt x="f319" y="f291"/>
                                <a:pt x="f319" y="f291"/>
                                <a:pt x="f319" y="f291"/>
                              </a:cubicBezTo>
                              <a:cubicBezTo>
                                <a:pt x="f320" y="f292"/>
                                <a:pt x="f320" y="f292"/>
                                <a:pt x="f320" y="f292"/>
                              </a:cubicBezTo>
                              <a:cubicBezTo>
                                <a:pt x="f320" y="f13"/>
                                <a:pt x="f320" y="f13"/>
                                <a:pt x="f320" y="f13"/>
                              </a:cubicBezTo>
                              <a:cubicBezTo>
                                <a:pt x="f319" y="f15"/>
                                <a:pt x="f319" y="f15"/>
                                <a:pt x="f319" y="f15"/>
                              </a:cubicBezTo>
                              <a:cubicBezTo>
                                <a:pt x="f318" y="f17"/>
                                <a:pt x="f318" y="f17"/>
                                <a:pt x="f318" y="f17"/>
                              </a:cubicBezTo>
                              <a:cubicBezTo>
                                <a:pt x="f317" y="f19"/>
                                <a:pt x="f317" y="f19"/>
                                <a:pt x="f317" y="f19"/>
                              </a:cubicBezTo>
                              <a:cubicBezTo>
                                <a:pt x="f321" y="f21"/>
                                <a:pt x="f321" y="f21"/>
                                <a:pt x="f321" y="f21"/>
                              </a:cubicBezTo>
                              <a:cubicBezTo>
                                <a:pt x="f322" y="f19"/>
                                <a:pt x="f322" y="f19"/>
                                <a:pt x="f322" y="f19"/>
                              </a:cubicBezTo>
                              <a:cubicBezTo>
                                <a:pt x="f312" y="f17"/>
                                <a:pt x="f312" y="f17"/>
                                <a:pt x="f312" y="f17"/>
                              </a:cubicBezTo>
                              <a:cubicBezTo>
                                <a:pt x="f323" y="f15"/>
                                <a:pt x="f323" y="f15"/>
                                <a:pt x="f323" y="f15"/>
                              </a:cubicBezTo>
                              <a:cubicBezTo>
                                <a:pt x="f324" y="f13"/>
                                <a:pt x="f324" y="f13"/>
                                <a:pt x="f324" y="f13"/>
                              </a:cubicBezTo>
                              <a:cubicBezTo>
                                <a:pt x="f324" y="f325"/>
                                <a:pt x="f324" y="f325"/>
                                <a:pt x="f324" y="f325"/>
                              </a:cubicBezTo>
                              <a:cubicBezTo>
                                <a:pt x="f326" y="f327"/>
                                <a:pt x="f328" y="f329"/>
                                <a:pt x="f330" y="f151"/>
                              </a:cubicBezTo>
                              <a:cubicBezTo>
                                <a:pt x="f331" y="f149"/>
                                <a:pt x="f332" y="f142"/>
                                <a:pt x="f333" y="f142"/>
                              </a:cubicBezTo>
                              <a:cubicBezTo>
                                <a:pt x="f305" y="f142"/>
                                <a:pt x="f334" y="f335"/>
                                <a:pt x="f336" y="f149"/>
                              </a:cubicBezTo>
                              <a:cubicBezTo>
                                <a:pt x="f337" y="f338"/>
                                <a:pt x="f339" y="f340"/>
                                <a:pt x="f303" y="f329"/>
                              </a:cubicBezTo>
                              <a:cubicBezTo>
                                <a:pt x="f341" y="f342"/>
                                <a:pt x="f343" y="f327"/>
                                <a:pt x="f344" y="f345"/>
                              </a:cubicBezTo>
                              <a:cubicBezTo>
                                <a:pt x="f346" y="f129"/>
                                <a:pt x="f347" y="f348"/>
                                <a:pt x="f347" y="f115"/>
                              </a:cubicBezTo>
                              <a:cubicBezTo>
                                <a:pt x="f347" y="f13"/>
                                <a:pt x="f347" y="f13"/>
                                <a:pt x="f347" y="f13"/>
                              </a:cubicBezTo>
                              <a:cubicBezTo>
                                <a:pt x="f347" y="f15"/>
                                <a:pt x="f347" y="f15"/>
                                <a:pt x="f347" y="f15"/>
                              </a:cubicBezTo>
                              <a:cubicBezTo>
                                <a:pt x="f349" y="f17"/>
                                <a:pt x="f349" y="f17"/>
                                <a:pt x="f349" y="f17"/>
                              </a:cubicBezTo>
                              <a:cubicBezTo>
                                <a:pt x="f350" y="f19"/>
                                <a:pt x="f350" y="f19"/>
                                <a:pt x="f350" y="f19"/>
                              </a:cubicBezTo>
                              <a:cubicBezTo>
                                <a:pt x="f351" y="f21"/>
                                <a:pt x="f351" y="f21"/>
                                <a:pt x="f351" y="f21"/>
                              </a:cubicBezTo>
                              <a:cubicBezTo>
                                <a:pt x="f352" y="f19"/>
                                <a:pt x="f352" y="f19"/>
                                <a:pt x="f352" y="f19"/>
                              </a:cubicBezTo>
                              <a:cubicBezTo>
                                <a:pt x="f353" y="f17"/>
                                <a:pt x="f353" y="f17"/>
                                <a:pt x="f353" y="f17"/>
                              </a:cubicBezTo>
                              <a:cubicBezTo>
                                <a:pt x="f354" y="f15"/>
                                <a:pt x="f354" y="f15"/>
                                <a:pt x="f354" y="f15"/>
                              </a:cubicBezTo>
                              <a:cubicBezTo>
                                <a:pt x="f354" y="f13"/>
                                <a:pt x="f354" y="f13"/>
                                <a:pt x="f354" y="f13"/>
                              </a:cubicBezTo>
                              <a:cubicBezTo>
                                <a:pt x="f354" y="f119"/>
                                <a:pt x="f354" y="f119"/>
                                <a:pt x="f354" y="f119"/>
                              </a:cubicBezTo>
                              <a:cubicBezTo>
                                <a:pt x="f354" y="f355"/>
                                <a:pt x="f356" y="f357"/>
                                <a:pt x="f353" y="f187"/>
                              </a:cubicBezTo>
                              <a:cubicBezTo>
                                <a:pt x="f358" y="f151"/>
                                <a:pt x="f359" y="f142"/>
                                <a:pt x="f298" y="f83"/>
                              </a:cubicBezTo>
                              <a:close/>
                              <a:moveTo>
                                <a:pt x="f360" y="f99"/>
                              </a:moveTo>
                              <a:cubicBezTo>
                                <a:pt x="f361" y="f101"/>
                                <a:pt x="f362" y="f103"/>
                                <a:pt x="f363" y="f105"/>
                              </a:cubicBezTo>
                              <a:cubicBezTo>
                                <a:pt x="f364" y="f107"/>
                                <a:pt x="f365" y="f109"/>
                                <a:pt x="f366" y="f111"/>
                              </a:cubicBezTo>
                              <a:cubicBezTo>
                                <a:pt x="f367" y="f113"/>
                                <a:pt x="f368" y="f115"/>
                                <a:pt x="f369" y="f117"/>
                              </a:cubicBezTo>
                              <a:cubicBezTo>
                                <a:pt x="f370" y="f119"/>
                                <a:pt x="f371" y="f121"/>
                                <a:pt x="f372" y="f123"/>
                              </a:cubicBezTo>
                              <a:cubicBezTo>
                                <a:pt x="f373" y="f125"/>
                                <a:pt x="f374" y="f127"/>
                                <a:pt x="f375" y="f129"/>
                              </a:cubicBezTo>
                              <a:cubicBezTo>
                                <a:pt x="f376" y="f131"/>
                                <a:pt x="f377" y="f133"/>
                                <a:pt x="f377" y="f134"/>
                              </a:cubicBezTo>
                              <a:cubicBezTo>
                                <a:pt x="f377" y="f135"/>
                                <a:pt x="f377" y="f136"/>
                                <a:pt x="f378" y="f138"/>
                              </a:cubicBezTo>
                              <a:cubicBezTo>
                                <a:pt x="f379" y="f140"/>
                                <a:pt x="f379" y="f140"/>
                                <a:pt x="f379" y="f140"/>
                              </a:cubicBezTo>
                              <a:cubicBezTo>
                                <a:pt x="f380" y="f26"/>
                                <a:pt x="f372" y="f142"/>
                                <a:pt x="f371" y="f143"/>
                              </a:cubicBezTo>
                              <a:cubicBezTo>
                                <a:pt x="f370" y="f81"/>
                                <a:pt x="f381" y="f81"/>
                                <a:pt x="f382" y="f81"/>
                              </a:cubicBezTo>
                              <a:cubicBezTo>
                                <a:pt x="f383" y="f81"/>
                                <a:pt x="f366" y="f81"/>
                                <a:pt x="f384" y="f79"/>
                              </a:cubicBezTo>
                              <a:cubicBezTo>
                                <a:pt x="f385" y="f142"/>
                                <a:pt x="f386" y="f26"/>
                                <a:pt x="f363" y="f149"/>
                              </a:cubicBezTo>
                              <a:cubicBezTo>
                                <a:pt x="f387" y="f151"/>
                                <a:pt x="f387" y="f151"/>
                                <a:pt x="f387" y="f151"/>
                              </a:cubicBezTo>
                              <a:cubicBezTo>
                                <a:pt x="f388" y="f152"/>
                                <a:pt x="f388" y="f152"/>
                                <a:pt x="f388" y="f152"/>
                              </a:cubicBezTo>
                              <a:cubicBezTo>
                                <a:pt x="f389" y="f152"/>
                                <a:pt x="f389" y="f152"/>
                                <a:pt x="f389" y="f152"/>
                              </a:cubicBezTo>
                              <a:cubicBezTo>
                                <a:pt x="f390" y="f155"/>
                                <a:pt x="f390" y="f155"/>
                                <a:pt x="f390" y="f155"/>
                              </a:cubicBezTo>
                              <a:cubicBezTo>
                                <a:pt x="f391" y="f149"/>
                                <a:pt x="f391" y="f149"/>
                                <a:pt x="f391" y="f149"/>
                              </a:cubicBezTo>
                              <a:cubicBezTo>
                                <a:pt x="f392" y="f81"/>
                                <a:pt x="f392" y="f81"/>
                                <a:pt x="f392" y="f81"/>
                              </a:cubicBezTo>
                              <a:cubicBezTo>
                                <a:pt x="f391" y="f157"/>
                                <a:pt x="f391" y="f157"/>
                                <a:pt x="f391" y="f157"/>
                              </a:cubicBezTo>
                              <a:cubicBezTo>
                                <a:pt x="f391" y="f158"/>
                                <a:pt x="f391" y="f158"/>
                                <a:pt x="f391" y="f158"/>
                              </a:cubicBezTo>
                              <a:cubicBezTo>
                                <a:pt x="f390" y="f159"/>
                                <a:pt x="f390" y="f159"/>
                                <a:pt x="f390" y="f159"/>
                              </a:cubicBezTo>
                              <a:cubicBezTo>
                                <a:pt x="f360" y="f161"/>
                                <a:pt x="f360" y="f161"/>
                                <a:pt x="f360" y="f161"/>
                              </a:cubicBezTo>
                              <a:cubicBezTo>
                                <a:pt x="f387" y="f162"/>
                                <a:pt x="f387" y="f162"/>
                                <a:pt x="f387" y="f162"/>
                              </a:cubicBezTo>
                              <a:cubicBezTo>
                                <a:pt x="f362" y="f10"/>
                                <a:pt x="f393" y="f87"/>
                                <a:pt x="f394" y="f88"/>
                              </a:cubicBezTo>
                              <a:cubicBezTo>
                                <a:pt x="f395" y="f167"/>
                                <a:pt x="f396" y="f169"/>
                                <a:pt x="f397" y="f171"/>
                              </a:cubicBezTo>
                              <a:cubicBezTo>
                                <a:pt x="f398" y="f173"/>
                                <a:pt x="f399" y="f173"/>
                                <a:pt x="f368" y="f173"/>
                              </a:cubicBezTo>
                              <a:cubicBezTo>
                                <a:pt x="f370" y="f173"/>
                                <a:pt x="f400" y="f169"/>
                                <a:pt x="f401" y="f88"/>
                              </a:cubicBezTo>
                              <a:cubicBezTo>
                                <a:pt x="f402" y="f10"/>
                                <a:pt x="f403" y="f85"/>
                                <a:pt x="f404" y="f180"/>
                              </a:cubicBezTo>
                              <a:cubicBezTo>
                                <a:pt x="f405" y="f157"/>
                                <a:pt x="f406" y="f143"/>
                                <a:pt x="f407" y="f140"/>
                              </a:cubicBezTo>
                              <a:cubicBezTo>
                                <a:pt x="f408" y="f185"/>
                                <a:pt x="f409" y="f187"/>
                                <a:pt x="f409" y="f188"/>
                              </a:cubicBezTo>
                              <a:cubicBezTo>
                                <a:pt x="f409" y="f131"/>
                                <a:pt x="f408" y="f127"/>
                                <a:pt x="f407" y="f123"/>
                              </a:cubicBezTo>
                              <a:cubicBezTo>
                                <a:pt x="f406" y="f189"/>
                                <a:pt x="f410" y="f191"/>
                                <a:pt x="f411" y="f193"/>
                              </a:cubicBezTo>
                              <a:cubicBezTo>
                                <a:pt x="f412" y="f195"/>
                                <a:pt x="f413" y="f3"/>
                                <a:pt x="f402" y="f197"/>
                              </a:cubicBezTo>
                              <a:cubicBezTo>
                                <a:pt x="f378" y="f198"/>
                                <a:pt x="f379" y="f199"/>
                                <a:pt x="f400" y="f200"/>
                              </a:cubicBezTo>
                              <a:cubicBezTo>
                                <a:pt x="f414" y="f202"/>
                                <a:pt x="f415" y="f204"/>
                                <a:pt x="f416" y="f206"/>
                              </a:cubicBezTo>
                              <a:cubicBezTo>
                                <a:pt x="f417" y="f208"/>
                                <a:pt x="f367" y="f210"/>
                                <a:pt x="f418" y="f212"/>
                              </a:cubicBezTo>
                              <a:cubicBezTo>
                                <a:pt x="f397" y="f213"/>
                                <a:pt x="f419" y="f215"/>
                                <a:pt x="f420" y="f217"/>
                              </a:cubicBezTo>
                              <a:cubicBezTo>
                                <a:pt x="f395" y="f218"/>
                                <a:pt x="f421" y="f220"/>
                                <a:pt x="f421" y="f221"/>
                              </a:cubicBezTo>
                              <a:cubicBezTo>
                                <a:pt x="f421" y="f222"/>
                                <a:pt x="f395" y="f223"/>
                                <a:pt x="f364" y="f73"/>
                              </a:cubicBezTo>
                              <a:cubicBezTo>
                                <a:pt x="f397" y="f44"/>
                                <a:pt x="f397" y="f44"/>
                                <a:pt x="f397" y="f44"/>
                              </a:cubicBezTo>
                              <a:cubicBezTo>
                                <a:pt x="f366" y="f42"/>
                                <a:pt x="f422" y="f40"/>
                                <a:pt x="f423" y="f37"/>
                              </a:cubicBezTo>
                              <a:cubicBezTo>
                                <a:pt x="f424" y="f227"/>
                                <a:pt x="f425" y="f70"/>
                                <a:pt x="f426" y="f70"/>
                              </a:cubicBezTo>
                              <a:cubicBezTo>
                                <a:pt x="f372" y="f70"/>
                                <a:pt x="f427" y="f227"/>
                                <a:pt x="f376" y="f40"/>
                              </a:cubicBezTo>
                              <a:cubicBezTo>
                                <a:pt x="f428" y="f42"/>
                                <a:pt x="f413" y="f44"/>
                                <a:pt x="f429" y="f232"/>
                              </a:cubicBezTo>
                              <a:cubicBezTo>
                                <a:pt x="f411" y="f233"/>
                                <a:pt x="f405" y="f234"/>
                                <a:pt x="f430" y="f236"/>
                              </a:cubicBezTo>
                              <a:cubicBezTo>
                                <a:pt x="f431" y="f237"/>
                                <a:pt x="f431" y="f237"/>
                                <a:pt x="f431" y="f237"/>
                              </a:cubicBezTo>
                              <a:cubicBezTo>
                                <a:pt x="f432" y="f237"/>
                                <a:pt x="f432" y="f237"/>
                                <a:pt x="f432" y="f237"/>
                              </a:cubicBezTo>
                              <a:cubicBezTo>
                                <a:pt x="f433" y="f240"/>
                                <a:pt x="f433" y="f240"/>
                                <a:pt x="f433" y="f240"/>
                              </a:cubicBezTo>
                              <a:cubicBezTo>
                                <a:pt x="f434" y="f242"/>
                                <a:pt x="f434" y="f242"/>
                                <a:pt x="f434" y="f242"/>
                              </a:cubicBezTo>
                              <a:cubicBezTo>
                                <a:pt x="f434" y="f243"/>
                                <a:pt x="f434" y="f243"/>
                                <a:pt x="f434" y="f243"/>
                              </a:cubicBezTo>
                              <a:cubicBezTo>
                                <a:pt x="f434" y="f70"/>
                                <a:pt x="f434" y="f50"/>
                                <a:pt x="f433" y="f68"/>
                              </a:cubicBezTo>
                              <a:cubicBezTo>
                                <a:pt x="f409" y="f244"/>
                                <a:pt x="f409" y="f244"/>
                                <a:pt x="f409" y="f244"/>
                              </a:cubicBezTo>
                              <a:cubicBezTo>
                                <a:pt x="f406" y="f65"/>
                                <a:pt x="f406" y="f65"/>
                                <a:pt x="f406" y="f65"/>
                              </a:cubicBezTo>
                              <a:cubicBezTo>
                                <a:pt x="f410" y="f55"/>
                                <a:pt x="f411" y="f245"/>
                                <a:pt x="f412" y="f56"/>
                              </a:cubicBezTo>
                              <a:cubicBezTo>
                                <a:pt x="f413" y="f17"/>
                                <a:pt x="f428" y="f21"/>
                                <a:pt x="f378" y="f59"/>
                              </a:cubicBezTo>
                              <a:cubicBezTo>
                                <a:pt x="f379" y="f8"/>
                                <a:pt x="f372" y="f8"/>
                                <a:pt x="f435" y="f8"/>
                              </a:cubicBezTo>
                              <a:cubicBezTo>
                                <a:pt x="f436" y="f8"/>
                                <a:pt x="f367" y="f59"/>
                                <a:pt x="f437" y="f17"/>
                              </a:cubicBezTo>
                              <a:cubicBezTo>
                                <a:pt x="f421" y="f15"/>
                                <a:pt x="f393" y="f65"/>
                                <a:pt x="f387" y="f52"/>
                              </a:cubicBezTo>
                              <a:cubicBezTo>
                                <a:pt x="f438" y="f68"/>
                                <a:pt x="f392" y="f70"/>
                                <a:pt x="f439" y="f44"/>
                              </a:cubicBezTo>
                              <a:cubicBezTo>
                                <a:pt x="f440" y="f240"/>
                                <a:pt x="f441" y="f255"/>
                                <a:pt x="f441" y="f256"/>
                              </a:cubicBezTo>
                              <a:cubicBezTo>
                                <a:pt x="f441" y="f257"/>
                                <a:pt x="f440" y="f258"/>
                                <a:pt x="f442" y="f212"/>
                              </a:cubicBezTo>
                              <a:cubicBezTo>
                                <a:pt x="f443" y="f261"/>
                                <a:pt x="f391" y="f202"/>
                                <a:pt x="f360" y="f99"/>
                              </a:cubicBezTo>
                              <a:close/>
                              <a:moveTo>
                                <a:pt x="f444" y="f327"/>
                              </a:moveTo>
                              <a:cubicBezTo>
                                <a:pt x="f445" y="f446"/>
                                <a:pt x="f447" y="f348"/>
                                <a:pt x="f447" y="f113"/>
                              </a:cubicBezTo>
                              <a:cubicBezTo>
                                <a:pt x="f447" y="f448"/>
                                <a:pt x="f447" y="f448"/>
                                <a:pt x="f447" y="f448"/>
                              </a:cubicBezTo>
                              <a:cubicBezTo>
                                <a:pt x="f447" y="f3"/>
                                <a:pt x="f445" y="f449"/>
                                <a:pt x="f444" y="f198"/>
                              </a:cubicBezTo>
                              <a:cubicBezTo>
                                <a:pt x="f450" y="f99"/>
                                <a:pt x="f450" y="f99"/>
                                <a:pt x="f450" y="f99"/>
                              </a:cubicBezTo>
                              <a:cubicBezTo>
                                <a:pt x="f451" y="f99"/>
                                <a:pt x="f451" y="f99"/>
                                <a:pt x="f451" y="f99"/>
                              </a:cubicBezTo>
                              <a:cubicBezTo>
                                <a:pt x="f451" y="f208"/>
                                <a:pt x="f452" y="f453"/>
                                <a:pt x="f454" y="f257"/>
                              </a:cubicBezTo>
                              <a:cubicBezTo>
                                <a:pt x="f455" y="f256"/>
                                <a:pt x="f456" y="f222"/>
                                <a:pt x="f457" y="f31"/>
                              </a:cubicBezTo>
                              <a:cubicBezTo>
                                <a:pt x="f458" y="f234"/>
                                <a:pt x="f459" y="f46"/>
                                <a:pt x="f460" y="f42"/>
                              </a:cubicBezTo>
                              <a:cubicBezTo>
                                <a:pt x="f461" y="f37"/>
                                <a:pt x="f462" y="f227"/>
                                <a:pt x="f463" y="f227"/>
                              </a:cubicBezTo>
                              <a:cubicBezTo>
                                <a:pt x="f464" y="f227"/>
                                <a:pt x="f465" y="f227"/>
                                <a:pt x="f466" y="f40"/>
                              </a:cubicBezTo>
                              <a:cubicBezTo>
                                <a:pt x="f467" y="f243"/>
                                <a:pt x="f468" y="f35"/>
                                <a:pt x="f469" y="f44"/>
                              </a:cubicBezTo>
                              <a:cubicBezTo>
                                <a:pt x="f470" y="f232"/>
                                <a:pt x="f471" y="f233"/>
                                <a:pt x="f472" y="f33"/>
                              </a:cubicBezTo>
                              <a:cubicBezTo>
                                <a:pt x="f450" y="f240"/>
                                <a:pt x="f450" y="f240"/>
                                <a:pt x="f450" y="f240"/>
                              </a:cubicBezTo>
                              <a:cubicBezTo>
                                <a:pt x="f473" y="f234"/>
                                <a:pt x="f473" y="f234"/>
                                <a:pt x="f473" y="f234"/>
                              </a:cubicBezTo>
                              <a:cubicBezTo>
                                <a:pt x="f474" y="f233"/>
                                <a:pt x="f474" y="f233"/>
                                <a:pt x="f474" y="f233"/>
                              </a:cubicBezTo>
                              <a:cubicBezTo>
                                <a:pt x="f475" y="f44"/>
                                <a:pt x="f475" y="f44"/>
                                <a:pt x="f475" y="f44"/>
                              </a:cubicBezTo>
                              <a:cubicBezTo>
                                <a:pt x="f475" y="f227"/>
                                <a:pt x="f475" y="f227"/>
                                <a:pt x="f475" y="f227"/>
                              </a:cubicBezTo>
                              <a:cubicBezTo>
                                <a:pt x="f475" y="f476"/>
                                <a:pt x="f475" y="f476"/>
                                <a:pt x="f475" y="f476"/>
                              </a:cubicBezTo>
                              <a:cubicBezTo>
                                <a:pt x="f475" y="f477"/>
                                <a:pt x="f475" y="f477"/>
                                <a:pt x="f475" y="f477"/>
                              </a:cubicBezTo>
                              <a:cubicBezTo>
                                <a:pt x="f474" y="f478"/>
                                <a:pt x="f474" y="f478"/>
                                <a:pt x="f474" y="f478"/>
                              </a:cubicBezTo>
                              <a:cubicBezTo>
                                <a:pt x="f479" y="f52"/>
                                <a:pt x="f479" y="f52"/>
                                <a:pt x="f479" y="f52"/>
                              </a:cubicBezTo>
                              <a:cubicBezTo>
                                <a:pt x="f480" y="f481"/>
                                <a:pt x="f480" y="f481"/>
                                <a:pt x="f480" y="f481"/>
                              </a:cubicBezTo>
                              <a:cubicBezTo>
                                <a:pt x="f482" y="f13"/>
                                <a:pt x="f483" y="f55"/>
                                <a:pt x="f484" y="f15"/>
                              </a:cubicBezTo>
                              <a:cubicBezTo>
                                <a:pt x="f468" y="f17"/>
                                <a:pt x="f485" y="f19"/>
                                <a:pt x="f486" y="f21"/>
                              </a:cubicBezTo>
                              <a:cubicBezTo>
                                <a:pt x="f487" y="f59"/>
                                <a:pt x="f488" y="f8"/>
                                <a:pt x="f489" y="f8"/>
                              </a:cubicBezTo>
                              <a:cubicBezTo>
                                <a:pt x="f490" y="f8"/>
                                <a:pt x="f491" y="f21"/>
                                <a:pt x="f492" y="f15"/>
                              </a:cubicBezTo>
                              <a:cubicBezTo>
                                <a:pt x="f493" y="f65"/>
                                <a:pt x="f494" y="f495"/>
                                <a:pt x="f496" y="f497"/>
                              </a:cubicBezTo>
                              <a:cubicBezTo>
                                <a:pt x="f498" y="f35"/>
                                <a:pt x="f499" y="f237"/>
                                <a:pt x="f500" y="f221"/>
                              </a:cubicBezTo>
                              <a:cubicBezTo>
                                <a:pt x="f501" y="f502"/>
                                <a:pt x="f503" y="f504"/>
                                <a:pt x="f503" y="f449"/>
                              </a:cubicBezTo>
                              <a:cubicBezTo>
                                <a:pt x="f503" y="f191"/>
                                <a:pt x="f501" y="f505"/>
                                <a:pt x="f500" y="f506"/>
                              </a:cubicBezTo>
                              <a:cubicBezTo>
                                <a:pt x="f499" y="f187"/>
                                <a:pt x="f507" y="f338"/>
                                <a:pt x="f496" y="f143"/>
                              </a:cubicBezTo>
                              <a:cubicBezTo>
                                <a:pt x="f494" y="f84"/>
                                <a:pt x="f493" y="f161"/>
                                <a:pt x="f508" y="f10"/>
                              </a:cubicBezTo>
                              <a:cubicBezTo>
                                <a:pt x="f509" y="f169"/>
                                <a:pt x="f461" y="f173"/>
                                <a:pt x="f510" y="f173"/>
                              </a:cubicBezTo>
                              <a:cubicBezTo>
                                <a:pt x="f511" y="f173"/>
                                <a:pt x="f512" y="f169"/>
                                <a:pt x="f467" y="f10"/>
                              </a:cubicBezTo>
                              <a:cubicBezTo>
                                <a:pt x="f513" y="f85"/>
                                <a:pt x="f514" y="f158"/>
                                <a:pt x="f515" y="f516"/>
                              </a:cubicBezTo>
                              <a:cubicBezTo>
                                <a:pt x="f517" y="f140"/>
                                <a:pt x="f518" y="f519"/>
                                <a:pt x="f444" y="f327"/>
                              </a:cubicBezTo>
                              <a:close/>
                              <a:moveTo>
                                <a:pt x="f513" y="f117"/>
                              </a:moveTo>
                              <a:cubicBezTo>
                                <a:pt x="f513" y="f520"/>
                                <a:pt x="f521" y="f522"/>
                                <a:pt x="f523" y="f138"/>
                              </a:cubicBezTo>
                              <a:cubicBezTo>
                                <a:pt x="f512" y="f26"/>
                                <a:pt x="f511" y="f81"/>
                                <a:pt x="f524" y="f81"/>
                              </a:cubicBezTo>
                              <a:cubicBezTo>
                                <a:pt x="f525" y="f81"/>
                                <a:pt x="f526" y="f143"/>
                                <a:pt x="f527" y="f335"/>
                              </a:cubicBezTo>
                              <a:cubicBezTo>
                                <a:pt x="f528" y="f140"/>
                                <a:pt x="f458" y="f151"/>
                                <a:pt x="f529" y="f329"/>
                              </a:cubicBezTo>
                              <a:cubicBezTo>
                                <a:pt x="f456" y="f135"/>
                                <a:pt x="f493" y="f188"/>
                                <a:pt x="f530" y="f531"/>
                              </a:cubicBezTo>
                              <a:cubicBezTo>
                                <a:pt x="f532" y="f533"/>
                                <a:pt x="f451" y="f123"/>
                                <a:pt x="f451" y="f117"/>
                              </a:cubicBezTo>
                              <a:lnTo>
                                <a:pt x="f513" y="f117"/>
                              </a:lnTo>
                              <a:close/>
                              <a:moveTo>
                                <a:pt x="f534" y="f26"/>
                              </a:moveTo>
                              <a:cubicBezTo>
                                <a:pt x="f535" y="f79"/>
                                <a:pt x="f535" y="f79"/>
                                <a:pt x="f535" y="f79"/>
                              </a:cubicBezTo>
                              <a:cubicBezTo>
                                <a:pt x="f536" y="f81"/>
                                <a:pt x="f537" y="f83"/>
                                <a:pt x="f537" y="f84"/>
                              </a:cubicBezTo>
                              <a:cubicBezTo>
                                <a:pt x="f536" y="f85"/>
                                <a:pt x="f536" y="f85"/>
                                <a:pt x="f536" y="f85"/>
                              </a:cubicBezTo>
                              <a:cubicBezTo>
                                <a:pt x="f535" y="f10"/>
                                <a:pt x="f535" y="f10"/>
                                <a:pt x="f535" y="f10"/>
                              </a:cubicBezTo>
                              <a:cubicBezTo>
                                <a:pt x="f538" y="f87"/>
                                <a:pt x="f538" y="f87"/>
                                <a:pt x="f538" y="f87"/>
                              </a:cubicBezTo>
                              <a:cubicBezTo>
                                <a:pt x="f534" y="f88"/>
                                <a:pt x="f534" y="f88"/>
                                <a:pt x="f534" y="f88"/>
                              </a:cubicBezTo>
                              <a:cubicBezTo>
                                <a:pt x="f539" y="f88"/>
                                <a:pt x="f539" y="f88"/>
                                <a:pt x="f539" y="f88"/>
                              </a:cubicBezTo>
                              <a:cubicBezTo>
                                <a:pt x="f539" y="f89"/>
                                <a:pt x="f539" y="f89"/>
                                <a:pt x="f539" y="f89"/>
                              </a:cubicBezTo>
                              <a:cubicBezTo>
                                <a:pt x="f540" y="f90"/>
                                <a:pt x="f540" y="f90"/>
                                <a:pt x="f540" y="f90"/>
                              </a:cubicBezTo>
                              <a:cubicBezTo>
                                <a:pt x="f541" y="f91"/>
                                <a:pt x="f541" y="f91"/>
                                <a:pt x="f541" y="f91"/>
                              </a:cubicBezTo>
                              <a:cubicBezTo>
                                <a:pt x="f542" y="f92"/>
                                <a:pt x="f542" y="f92"/>
                                <a:pt x="f542" y="f92"/>
                              </a:cubicBezTo>
                              <a:cubicBezTo>
                                <a:pt x="f543" y="f92"/>
                                <a:pt x="f543" y="f92"/>
                                <a:pt x="f543" y="f92"/>
                              </a:cubicBezTo>
                              <a:cubicBezTo>
                                <a:pt x="f544" y="f92"/>
                                <a:pt x="f544" y="f92"/>
                                <a:pt x="f544" y="f92"/>
                              </a:cubicBezTo>
                              <a:cubicBezTo>
                                <a:pt x="f545" y="f91"/>
                                <a:pt x="f545" y="f91"/>
                                <a:pt x="f545" y="f91"/>
                              </a:cubicBezTo>
                              <a:cubicBezTo>
                                <a:pt x="f546" y="f90"/>
                                <a:pt x="f546" y="f90"/>
                                <a:pt x="f546" y="f90"/>
                              </a:cubicBezTo>
                              <a:cubicBezTo>
                                <a:pt x="f547" y="f89"/>
                                <a:pt x="f547" y="f89"/>
                                <a:pt x="f547" y="f89"/>
                              </a:cubicBezTo>
                              <a:cubicBezTo>
                                <a:pt x="f547" y="f88"/>
                                <a:pt x="f547" y="f88"/>
                                <a:pt x="f547" y="f88"/>
                              </a:cubicBezTo>
                              <a:cubicBezTo>
                                <a:pt x="f548" y="f88"/>
                                <a:pt x="f548" y="f88"/>
                                <a:pt x="f548" y="f88"/>
                              </a:cubicBezTo>
                              <a:cubicBezTo>
                                <a:pt x="f549" y="f87"/>
                                <a:pt x="f549" y="f87"/>
                                <a:pt x="f549" y="f87"/>
                              </a:cubicBezTo>
                              <a:cubicBezTo>
                                <a:pt x="f550" y="f10"/>
                                <a:pt x="f550" y="f10"/>
                                <a:pt x="f550" y="f10"/>
                              </a:cubicBezTo>
                              <a:cubicBezTo>
                                <a:pt x="f551" y="f85"/>
                                <a:pt x="f551" y="f85"/>
                                <a:pt x="f551" y="f85"/>
                              </a:cubicBezTo>
                              <a:cubicBezTo>
                                <a:pt x="f551" y="f84"/>
                                <a:pt x="f551" y="f84"/>
                                <a:pt x="f551" y="f84"/>
                              </a:cubicBezTo>
                              <a:cubicBezTo>
                                <a:pt x="f551" y="f83"/>
                                <a:pt x="f551" y="f81"/>
                                <a:pt x="f550" y="f79"/>
                              </a:cubicBezTo>
                              <a:cubicBezTo>
                                <a:pt x="f548" y="f26"/>
                                <a:pt x="f548" y="f26"/>
                                <a:pt x="f548" y="f26"/>
                              </a:cubicBezTo>
                              <a:cubicBezTo>
                                <a:pt x="f547" y="f26"/>
                                <a:pt x="f547" y="f26"/>
                                <a:pt x="f547" y="f26"/>
                              </a:cubicBezTo>
                              <a:cubicBezTo>
                                <a:pt x="f547" y="f76"/>
                                <a:pt x="f547" y="f76"/>
                                <a:pt x="f547" y="f76"/>
                              </a:cubicBezTo>
                              <a:cubicBezTo>
                                <a:pt x="f547" y="f75"/>
                                <a:pt x="f546" y="f73"/>
                                <a:pt x="f552" y="f46"/>
                              </a:cubicBezTo>
                              <a:cubicBezTo>
                                <a:pt x="f553" y="f70"/>
                                <a:pt x="f554" y="f68"/>
                                <a:pt x="f555" y="f52"/>
                              </a:cubicBezTo>
                              <a:cubicBezTo>
                                <a:pt x="f543" y="f65"/>
                                <a:pt x="f556" y="f15"/>
                                <a:pt x="f557" y="f17"/>
                              </a:cubicBezTo>
                              <a:cubicBezTo>
                                <a:pt x="f558" y="f21"/>
                                <a:pt x="f559" y="f8"/>
                                <a:pt x="f560" y="f8"/>
                              </a:cubicBezTo>
                              <a:cubicBezTo>
                                <a:pt x="f561" y="f59"/>
                                <a:pt x="f561" y="f59"/>
                                <a:pt x="f561" y="f59"/>
                              </a:cubicBezTo>
                              <a:cubicBezTo>
                                <a:pt x="f562" y="f21"/>
                                <a:pt x="f562" y="f21"/>
                                <a:pt x="f562" y="f21"/>
                              </a:cubicBezTo>
                              <a:cubicBezTo>
                                <a:pt x="f563" y="f56"/>
                                <a:pt x="f563" y="f56"/>
                                <a:pt x="f563" y="f56"/>
                              </a:cubicBezTo>
                              <a:cubicBezTo>
                                <a:pt x="f564" y="f55"/>
                                <a:pt x="f564" y="f55"/>
                                <a:pt x="f564" y="f55"/>
                              </a:cubicBezTo>
                              <a:cubicBezTo>
                                <a:pt x="f536" y="f53"/>
                                <a:pt x="f536" y="f53"/>
                                <a:pt x="f536" y="f53"/>
                              </a:cubicBezTo>
                              <a:cubicBezTo>
                                <a:pt x="f537" y="f52"/>
                                <a:pt x="f537" y="f51"/>
                                <a:pt x="f537" y="f50"/>
                              </a:cubicBezTo>
                              <a:cubicBezTo>
                                <a:pt x="f536" y="f37"/>
                                <a:pt x="f536" y="f37"/>
                                <a:pt x="f536" y="f37"/>
                              </a:cubicBezTo>
                              <a:cubicBezTo>
                                <a:pt x="f536" y="f35"/>
                                <a:pt x="f536" y="f35"/>
                                <a:pt x="f536" y="f35"/>
                              </a:cubicBezTo>
                              <a:cubicBezTo>
                                <a:pt x="f564" y="f44"/>
                                <a:pt x="f564" y="f44"/>
                                <a:pt x="f564" y="f44"/>
                              </a:cubicBezTo>
                              <a:cubicBezTo>
                                <a:pt x="f565" y="f46"/>
                                <a:pt x="f565" y="f46"/>
                                <a:pt x="f565" y="f46"/>
                              </a:cubicBezTo>
                              <a:cubicBezTo>
                                <a:pt x="f563" y="f44"/>
                                <a:pt x="f563" y="f44"/>
                                <a:pt x="f563" y="f44"/>
                              </a:cubicBezTo>
                              <a:cubicBezTo>
                                <a:pt x="f566" y="f42"/>
                                <a:pt x="f566" y="f42"/>
                                <a:pt x="f566" y="f42"/>
                              </a:cubicBezTo>
                              <a:cubicBezTo>
                                <a:pt x="f567" y="f40"/>
                                <a:pt x="f567" y="f40"/>
                                <a:pt x="f567" y="f40"/>
                              </a:cubicBezTo>
                              <a:cubicBezTo>
                                <a:pt x="f568" y="f37"/>
                                <a:pt x="f568" y="f37"/>
                                <a:pt x="f568" y="f37"/>
                              </a:cubicBezTo>
                              <a:cubicBezTo>
                                <a:pt x="f569" y="f37"/>
                                <a:pt x="f570" y="f35"/>
                                <a:pt x="f571" y="f33"/>
                              </a:cubicBezTo>
                              <a:cubicBezTo>
                                <a:pt x="f558" y="f31"/>
                                <a:pt x="f539" y="f29"/>
                                <a:pt x="f539" y="f28"/>
                              </a:cubicBezTo>
                              <a:cubicBezTo>
                                <a:pt x="f539" y="f26"/>
                                <a:pt x="f539" y="f26"/>
                                <a:pt x="f539" y="f26"/>
                              </a:cubicBezTo>
                              <a:lnTo>
                                <a:pt x="f534" y="f26"/>
                              </a:lnTo>
                              <a:close/>
                              <a:moveTo>
                                <a:pt x="f572" y="f327"/>
                              </a:moveTo>
                              <a:cubicBezTo>
                                <a:pt x="f573" y="f446"/>
                                <a:pt x="f574" y="f348"/>
                                <a:pt x="f574" y="f113"/>
                              </a:cubicBezTo>
                              <a:cubicBezTo>
                                <a:pt x="f574" y="f448"/>
                                <a:pt x="f574" y="f448"/>
                                <a:pt x="f574" y="f448"/>
                              </a:cubicBezTo>
                              <a:cubicBezTo>
                                <a:pt x="f574" y="f3"/>
                                <a:pt x="f573" y="f449"/>
                                <a:pt x="f575" y="f198"/>
                              </a:cubicBezTo>
                              <a:cubicBezTo>
                                <a:pt x="f576" y="f99"/>
                                <a:pt x="f576" y="f99"/>
                                <a:pt x="f576" y="f99"/>
                              </a:cubicBezTo>
                              <a:cubicBezTo>
                                <a:pt x="f55" y="f99"/>
                                <a:pt x="f55" y="f99"/>
                                <a:pt x="f55" y="f99"/>
                              </a:cubicBezTo>
                              <a:cubicBezTo>
                                <a:pt x="f55" y="f208"/>
                                <a:pt x="f245" y="f453"/>
                                <a:pt x="f56" y="f257"/>
                              </a:cubicBezTo>
                              <a:cubicBezTo>
                                <a:pt x="f19" y="f256"/>
                                <a:pt x="f8" y="f222"/>
                                <a:pt x="f577" y="f31"/>
                              </a:cubicBezTo>
                              <a:cubicBezTo>
                                <a:pt x="f578" y="f234"/>
                                <a:pt x="f579" y="f46"/>
                                <a:pt x="f580" y="f42"/>
                              </a:cubicBezTo>
                              <a:cubicBezTo>
                                <a:pt x="f581" y="f37"/>
                                <a:pt x="f582" y="f227"/>
                                <a:pt x="f583" y="f227"/>
                              </a:cubicBezTo>
                              <a:cubicBezTo>
                                <a:pt x="f584" y="f227"/>
                                <a:pt x="f585" y="f227"/>
                                <a:pt x="f586" y="f40"/>
                              </a:cubicBezTo>
                              <a:cubicBezTo>
                                <a:pt x="f587" y="f243"/>
                                <a:pt x="f588" y="f35"/>
                                <a:pt x="f589" y="f44"/>
                              </a:cubicBezTo>
                              <a:cubicBezTo>
                                <a:pt x="f590" y="f232"/>
                                <a:pt x="f591" y="f233"/>
                                <a:pt x="f592" y="f33"/>
                              </a:cubicBezTo>
                              <a:cubicBezTo>
                                <a:pt x="f576" y="f240"/>
                                <a:pt x="f576" y="f240"/>
                                <a:pt x="f576" y="f240"/>
                              </a:cubicBezTo>
                              <a:cubicBezTo>
                                <a:pt x="f593" y="f234"/>
                                <a:pt x="f593" y="f234"/>
                                <a:pt x="f593" y="f234"/>
                              </a:cubicBezTo>
                              <a:cubicBezTo>
                                <a:pt x="f594" y="f233"/>
                                <a:pt x="f594" y="f233"/>
                                <a:pt x="f594" y="f233"/>
                              </a:cubicBezTo>
                              <a:cubicBezTo>
                                <a:pt x="f595" y="f44"/>
                                <a:pt x="f595" y="f44"/>
                                <a:pt x="f595" y="f44"/>
                              </a:cubicBezTo>
                              <a:cubicBezTo>
                                <a:pt x="f595" y="f227"/>
                                <a:pt x="f595" y="f227"/>
                                <a:pt x="f595" y="f227"/>
                              </a:cubicBezTo>
                              <a:cubicBezTo>
                                <a:pt x="f595" y="f476"/>
                                <a:pt x="f595" y="f476"/>
                                <a:pt x="f595" y="f476"/>
                              </a:cubicBezTo>
                              <a:cubicBezTo>
                                <a:pt x="f595" y="f477"/>
                                <a:pt x="f595" y="f477"/>
                                <a:pt x="f595" y="f477"/>
                              </a:cubicBezTo>
                              <a:cubicBezTo>
                                <a:pt x="f594" y="f478"/>
                                <a:pt x="f594" y="f478"/>
                                <a:pt x="f594" y="f478"/>
                              </a:cubicBezTo>
                              <a:cubicBezTo>
                                <a:pt x="f593" y="f52"/>
                                <a:pt x="f593" y="f52"/>
                                <a:pt x="f593" y="f52"/>
                              </a:cubicBezTo>
                              <a:cubicBezTo>
                                <a:pt x="f596" y="f481"/>
                                <a:pt x="f596" y="f481"/>
                                <a:pt x="f596" y="f481"/>
                              </a:cubicBezTo>
                              <a:cubicBezTo>
                                <a:pt x="f597" y="f13"/>
                                <a:pt x="f598" y="f55"/>
                                <a:pt x="f589" y="f15"/>
                              </a:cubicBezTo>
                              <a:cubicBezTo>
                                <a:pt x="f588" y="f17"/>
                                <a:pt x="f2" y="f19"/>
                                <a:pt x="f599" y="f21"/>
                              </a:cubicBezTo>
                              <a:cubicBezTo>
                                <a:pt x="f600" y="f59"/>
                                <a:pt x="f601" y="f8"/>
                                <a:pt x="f602" y="f8"/>
                              </a:cubicBezTo>
                              <a:cubicBezTo>
                                <a:pt x="f603" y="f8"/>
                                <a:pt x="f604" y="f21"/>
                                <a:pt x="f605" y="f15"/>
                              </a:cubicBezTo>
                              <a:cubicBezTo>
                                <a:pt x="f21" y="f65"/>
                                <a:pt x="f606" y="f495"/>
                                <a:pt x="f477" y="f497"/>
                              </a:cubicBezTo>
                              <a:cubicBezTo>
                                <a:pt x="f227" y="f35"/>
                                <a:pt x="f44" y="f237"/>
                                <a:pt x="f242" y="f221"/>
                              </a:cubicBezTo>
                              <a:cubicBezTo>
                                <a:pt x="f240" y="f502"/>
                                <a:pt x="f73" y="f504"/>
                                <a:pt x="f73" y="f449"/>
                              </a:cubicBezTo>
                              <a:cubicBezTo>
                                <a:pt x="f73" y="f191"/>
                                <a:pt x="f240" y="f505"/>
                                <a:pt x="f242" y="f506"/>
                              </a:cubicBezTo>
                              <a:cubicBezTo>
                                <a:pt x="f35" y="f187"/>
                                <a:pt x="f70" y="f338"/>
                                <a:pt x="f477" y="f143"/>
                              </a:cubicBezTo>
                              <a:cubicBezTo>
                                <a:pt x="f481" y="f84"/>
                                <a:pt x="f21" y="f161"/>
                                <a:pt x="f607" y="f10"/>
                              </a:cubicBezTo>
                              <a:cubicBezTo>
                                <a:pt x="f608" y="f169"/>
                                <a:pt x="f581" y="f173"/>
                                <a:pt x="f609" y="f173"/>
                              </a:cubicBezTo>
                              <a:cubicBezTo>
                                <a:pt x="f610" y="f173"/>
                                <a:pt x="f611" y="f169"/>
                                <a:pt x="f587" y="f10"/>
                              </a:cubicBezTo>
                              <a:cubicBezTo>
                                <a:pt x="f612" y="f85"/>
                                <a:pt x="f613" y="f158"/>
                                <a:pt x="f614" y="f516"/>
                              </a:cubicBezTo>
                              <a:cubicBezTo>
                                <a:pt x="f615" y="f140"/>
                                <a:pt x="f595" y="f519"/>
                                <a:pt x="f572" y="f327"/>
                              </a:cubicBezTo>
                              <a:close/>
                              <a:moveTo>
                                <a:pt x="f612" y="f117"/>
                              </a:moveTo>
                              <a:cubicBezTo>
                                <a:pt x="f612" y="f520"/>
                                <a:pt x="f588" y="f522"/>
                                <a:pt x="f616" y="f138"/>
                              </a:cubicBezTo>
                              <a:cubicBezTo>
                                <a:pt x="f611" y="f26"/>
                                <a:pt x="f610" y="f81"/>
                                <a:pt x="f617" y="f81"/>
                              </a:cubicBezTo>
                              <a:cubicBezTo>
                                <a:pt x="f618" y="f81"/>
                                <a:pt x="f619" y="f143"/>
                                <a:pt x="f620" y="f335"/>
                              </a:cubicBezTo>
                              <a:cubicBezTo>
                                <a:pt x="f621" y="f140"/>
                                <a:pt x="f605" y="f151"/>
                                <a:pt x="f577" y="f329"/>
                              </a:cubicBezTo>
                              <a:cubicBezTo>
                                <a:pt x="f622" y="f135"/>
                                <a:pt x="f21" y="f188"/>
                                <a:pt x="f17" y="f531"/>
                              </a:cubicBezTo>
                              <a:cubicBezTo>
                                <a:pt x="f245" y="f533"/>
                                <a:pt x="f55" y="f123"/>
                                <a:pt x="f55" y="f117"/>
                              </a:cubicBezTo>
                              <a:lnTo>
                                <a:pt x="f612" y="f117"/>
                              </a:lnTo>
                              <a:close/>
                              <a:moveTo>
                                <a:pt x="f623" y="f477"/>
                              </a:moveTo>
                              <a:cubicBezTo>
                                <a:pt x="f624" y="f357"/>
                                <a:pt x="f624" y="f357"/>
                                <a:pt x="f624" y="f357"/>
                              </a:cubicBezTo>
                              <a:cubicBezTo>
                                <a:pt x="f625" y="f626"/>
                                <a:pt x="f625" y="f626"/>
                                <a:pt x="f625" y="f626"/>
                              </a:cubicBezTo>
                              <a:cubicBezTo>
                                <a:pt x="f627" y="f628"/>
                                <a:pt x="f627" y="f628"/>
                                <a:pt x="f627" y="f628"/>
                              </a:cubicBezTo>
                              <a:cubicBezTo>
                                <a:pt x="f629" y="f272"/>
                                <a:pt x="f629" y="f272"/>
                                <a:pt x="f629" y="f272"/>
                              </a:cubicBezTo>
                              <a:cubicBezTo>
                                <a:pt x="f629" y="f630"/>
                                <a:pt x="f629" y="f630"/>
                                <a:pt x="f629" y="f630"/>
                              </a:cubicBezTo>
                              <a:cubicBezTo>
                                <a:pt x="f631" y="f270"/>
                                <a:pt x="f631" y="f270"/>
                                <a:pt x="f631" y="f270"/>
                              </a:cubicBezTo>
                              <a:cubicBezTo>
                                <a:pt x="f632" y="f633"/>
                                <a:pt x="f632" y="f633"/>
                                <a:pt x="f632" y="f633"/>
                              </a:cubicBezTo>
                              <a:cubicBezTo>
                                <a:pt x="f634" y="f635"/>
                                <a:pt x="f634" y="f635"/>
                                <a:pt x="f634" y="f635"/>
                              </a:cubicBezTo>
                              <a:cubicBezTo>
                                <a:pt x="f636" y="f633"/>
                                <a:pt x="f636" y="f633"/>
                                <a:pt x="f636" y="f633"/>
                              </a:cubicBezTo>
                              <a:cubicBezTo>
                                <a:pt x="f637" y="f270"/>
                                <a:pt x="f637" y="f270"/>
                                <a:pt x="f637" y="f270"/>
                              </a:cubicBezTo>
                              <a:cubicBezTo>
                                <a:pt x="f638" y="f630"/>
                                <a:pt x="f638" y="f630"/>
                                <a:pt x="f638" y="f630"/>
                              </a:cubicBezTo>
                              <a:cubicBezTo>
                                <a:pt x="f639" y="f272"/>
                                <a:pt x="f639" y="f272"/>
                                <a:pt x="f639" y="f272"/>
                              </a:cubicBezTo>
                              <a:cubicBezTo>
                                <a:pt x="f640" y="f357"/>
                                <a:pt x="f640" y="f357"/>
                                <a:pt x="f640" y="f357"/>
                              </a:cubicBezTo>
                              <a:cubicBezTo>
                                <a:pt x="f640" y="f272"/>
                                <a:pt x="f640" y="f272"/>
                                <a:pt x="f640" y="f272"/>
                              </a:cubicBezTo>
                              <a:cubicBezTo>
                                <a:pt x="f641" y="f630"/>
                                <a:pt x="f641" y="f630"/>
                                <a:pt x="f641" y="f630"/>
                              </a:cubicBezTo>
                              <a:cubicBezTo>
                                <a:pt x="f642" y="f270"/>
                                <a:pt x="f642" y="f270"/>
                                <a:pt x="f642" y="f270"/>
                              </a:cubicBezTo>
                              <a:cubicBezTo>
                                <a:pt x="f643" y="f633"/>
                                <a:pt x="f643" y="f633"/>
                                <a:pt x="f643" y="f633"/>
                              </a:cubicBezTo>
                              <a:cubicBezTo>
                                <a:pt x="f644" y="f635"/>
                                <a:pt x="f644" y="f635"/>
                                <a:pt x="f644" y="f635"/>
                              </a:cubicBezTo>
                              <a:cubicBezTo>
                                <a:pt x="f645" y="f633"/>
                                <a:pt x="f645" y="f633"/>
                                <a:pt x="f645" y="f633"/>
                              </a:cubicBezTo>
                              <a:cubicBezTo>
                                <a:pt x="f646" y="f270"/>
                                <a:pt x="f646" y="f270"/>
                                <a:pt x="f646" y="f270"/>
                              </a:cubicBezTo>
                              <a:cubicBezTo>
                                <a:pt x="f647" y="f630"/>
                                <a:pt x="f647" y="f630"/>
                                <a:pt x="f647" y="f630"/>
                              </a:cubicBezTo>
                              <a:cubicBezTo>
                                <a:pt x="f648" y="f272"/>
                                <a:pt x="f648" y="f272"/>
                                <a:pt x="f648" y="f272"/>
                              </a:cubicBezTo>
                              <a:cubicBezTo>
                                <a:pt x="f648" y="f13"/>
                                <a:pt x="f648" y="f13"/>
                                <a:pt x="f648" y="f13"/>
                              </a:cubicBezTo>
                              <a:cubicBezTo>
                                <a:pt x="f647" y="f15"/>
                                <a:pt x="f647" y="f15"/>
                                <a:pt x="f647" y="f15"/>
                              </a:cubicBezTo>
                              <a:cubicBezTo>
                                <a:pt x="f646" y="f17"/>
                                <a:pt x="f646" y="f17"/>
                                <a:pt x="f646" y="f17"/>
                              </a:cubicBezTo>
                              <a:cubicBezTo>
                                <a:pt x="f645" y="f19"/>
                                <a:pt x="f645" y="f19"/>
                                <a:pt x="f645" y="f19"/>
                              </a:cubicBezTo>
                              <a:cubicBezTo>
                                <a:pt x="f644" y="f21"/>
                                <a:pt x="f644" y="f21"/>
                                <a:pt x="f644" y="f21"/>
                              </a:cubicBezTo>
                              <a:cubicBezTo>
                                <a:pt x="f643" y="f19"/>
                                <a:pt x="f643" y="f19"/>
                                <a:pt x="f643" y="f19"/>
                              </a:cubicBezTo>
                              <a:cubicBezTo>
                                <a:pt x="f642" y="f17"/>
                                <a:pt x="f642" y="f17"/>
                                <a:pt x="f642" y="f17"/>
                              </a:cubicBezTo>
                              <a:cubicBezTo>
                                <a:pt x="f641" y="f15"/>
                                <a:pt x="f641" y="f15"/>
                                <a:pt x="f641" y="f15"/>
                              </a:cubicBezTo>
                              <a:cubicBezTo>
                                <a:pt x="f640" y="f13"/>
                                <a:pt x="f640" y="f13"/>
                                <a:pt x="f640" y="f13"/>
                              </a:cubicBezTo>
                              <a:cubicBezTo>
                                <a:pt x="f640" y="f345"/>
                                <a:pt x="f640" y="f345"/>
                                <a:pt x="f640" y="f345"/>
                              </a:cubicBezTo>
                              <a:cubicBezTo>
                                <a:pt x="f638" y="f13"/>
                                <a:pt x="f638" y="f13"/>
                                <a:pt x="f638" y="f13"/>
                              </a:cubicBezTo>
                              <a:cubicBezTo>
                                <a:pt x="f649" y="f56"/>
                                <a:pt x="f649" y="f56"/>
                                <a:pt x="f649" y="f56"/>
                              </a:cubicBezTo>
                              <a:cubicBezTo>
                                <a:pt x="f650" y="f19"/>
                                <a:pt x="f650" y="f19"/>
                                <a:pt x="f650" y="f19"/>
                              </a:cubicBezTo>
                              <a:cubicBezTo>
                                <a:pt x="f651" y="f19"/>
                                <a:pt x="f634" y="f21"/>
                                <a:pt x="f652" y="f21"/>
                              </a:cubicBezTo>
                              <a:cubicBezTo>
                                <a:pt x="f631" y="f19"/>
                                <a:pt x="f631" y="f19"/>
                                <a:pt x="f631" y="f19"/>
                              </a:cubicBezTo>
                              <a:cubicBezTo>
                                <a:pt x="f653" y="f17"/>
                                <a:pt x="f653" y="f17"/>
                                <a:pt x="f653" y="f17"/>
                              </a:cubicBezTo>
                              <a:cubicBezTo>
                                <a:pt x="f654" y="f15"/>
                                <a:pt x="f654" y="f15"/>
                                <a:pt x="f654" y="f15"/>
                              </a:cubicBezTo>
                              <a:cubicBezTo>
                                <a:pt x="f654" y="f13"/>
                                <a:pt x="f654" y="f13"/>
                                <a:pt x="f654" y="f13"/>
                              </a:cubicBezTo>
                              <a:cubicBezTo>
                                <a:pt x="f654" y="f606"/>
                                <a:pt x="f654" y="f606"/>
                                <a:pt x="f654" y="f606"/>
                              </a:cubicBezTo>
                              <a:lnTo>
                                <a:pt x="f623" y="f477"/>
                              </a:lnTo>
                              <a:close/>
                              <a:moveTo>
                                <a:pt x="f103" y="f270"/>
                              </a:moveTo>
                              <a:cubicBezTo>
                                <a:pt x="f195" y="f633"/>
                                <a:pt x="f195" y="f633"/>
                                <a:pt x="f195" y="f633"/>
                              </a:cubicBezTo>
                              <a:cubicBezTo>
                                <a:pt x="f113" y="f635"/>
                                <a:pt x="f113" y="f635"/>
                                <a:pt x="f113" y="f635"/>
                              </a:cubicBezTo>
                              <a:cubicBezTo>
                                <a:pt x="f655" y="f633"/>
                                <a:pt x="f655" y="f633"/>
                                <a:pt x="f655" y="f633"/>
                              </a:cubicBezTo>
                              <a:cubicBezTo>
                                <a:pt x="f656" y="f270"/>
                                <a:pt x="f656" y="f270"/>
                                <a:pt x="f656" y="f270"/>
                              </a:cubicBezTo>
                              <a:cubicBezTo>
                                <a:pt x="f657" y="f630"/>
                                <a:pt x="f657" y="f630"/>
                                <a:pt x="f657" y="f630"/>
                              </a:cubicBezTo>
                              <a:cubicBezTo>
                                <a:pt x="f127" y="f272"/>
                                <a:pt x="f127" y="f272"/>
                                <a:pt x="f127" y="f272"/>
                              </a:cubicBezTo>
                              <a:cubicBezTo>
                                <a:pt x="f127" y="f136"/>
                                <a:pt x="f127" y="f136"/>
                                <a:pt x="f127" y="f136"/>
                              </a:cubicBezTo>
                              <a:cubicBezTo>
                                <a:pt x="f658" y="f136"/>
                                <a:pt x="f658" y="f136"/>
                                <a:pt x="f658" y="f136"/>
                              </a:cubicBezTo>
                              <a:cubicBezTo>
                                <a:pt x="f658" y="f272"/>
                                <a:pt x="f658" y="f272"/>
                                <a:pt x="f658" y="f272"/>
                              </a:cubicBezTo>
                              <a:cubicBezTo>
                                <a:pt x="f659" y="f630"/>
                                <a:pt x="f659" y="f630"/>
                                <a:pt x="f659" y="f630"/>
                              </a:cubicBezTo>
                              <a:cubicBezTo>
                                <a:pt x="f660" y="f270"/>
                                <a:pt x="f660" y="f270"/>
                                <a:pt x="f660" y="f270"/>
                              </a:cubicBezTo>
                              <a:cubicBezTo>
                                <a:pt x="f661" y="f633"/>
                                <a:pt x="f661" y="f633"/>
                                <a:pt x="f661" y="f633"/>
                              </a:cubicBezTo>
                              <a:cubicBezTo>
                                <a:pt x="f635" y="f635"/>
                                <a:pt x="f635" y="f635"/>
                                <a:pt x="f635" y="f635"/>
                              </a:cubicBezTo>
                              <a:cubicBezTo>
                                <a:pt x="f662" y="f633"/>
                                <a:pt x="f662" y="f633"/>
                                <a:pt x="f662" y="f633"/>
                              </a:cubicBezTo>
                              <a:cubicBezTo>
                                <a:pt x="f663" y="f270"/>
                                <a:pt x="f663" y="f270"/>
                                <a:pt x="f663" y="f270"/>
                              </a:cubicBezTo>
                              <a:cubicBezTo>
                                <a:pt x="f664" y="f630"/>
                                <a:pt x="f664" y="f630"/>
                                <a:pt x="f664" y="f630"/>
                              </a:cubicBezTo>
                              <a:cubicBezTo>
                                <a:pt x="f6" y="f272"/>
                                <a:pt x="f6" y="f272"/>
                                <a:pt x="f6" y="f272"/>
                              </a:cubicBezTo>
                              <a:cubicBezTo>
                                <a:pt x="f6" y="f13"/>
                                <a:pt x="f6" y="f13"/>
                                <a:pt x="f6" y="f13"/>
                              </a:cubicBezTo>
                              <a:cubicBezTo>
                                <a:pt x="f664" y="f15"/>
                                <a:pt x="f664" y="f15"/>
                                <a:pt x="f664" y="f15"/>
                              </a:cubicBezTo>
                              <a:cubicBezTo>
                                <a:pt x="f663" y="f17"/>
                                <a:pt x="f663" y="f17"/>
                                <a:pt x="f663" y="f17"/>
                              </a:cubicBezTo>
                              <a:cubicBezTo>
                                <a:pt x="f662" y="f19"/>
                                <a:pt x="f662" y="f19"/>
                                <a:pt x="f662" y="f19"/>
                              </a:cubicBezTo>
                              <a:cubicBezTo>
                                <a:pt x="f635" y="f21"/>
                                <a:pt x="f635" y="f21"/>
                                <a:pt x="f635" y="f21"/>
                              </a:cubicBezTo>
                              <a:cubicBezTo>
                                <a:pt x="f661" y="f19"/>
                                <a:pt x="f661" y="f19"/>
                                <a:pt x="f661" y="f19"/>
                              </a:cubicBezTo>
                              <a:cubicBezTo>
                                <a:pt x="f660" y="f17"/>
                                <a:pt x="f660" y="f17"/>
                                <a:pt x="f660" y="f17"/>
                              </a:cubicBezTo>
                              <a:cubicBezTo>
                                <a:pt x="f659" y="f15"/>
                                <a:pt x="f659" y="f15"/>
                                <a:pt x="f659" y="f15"/>
                              </a:cubicBezTo>
                              <a:cubicBezTo>
                                <a:pt x="f658" y="f13"/>
                                <a:pt x="f658" y="f13"/>
                                <a:pt x="f658" y="f13"/>
                              </a:cubicBezTo>
                              <a:cubicBezTo>
                                <a:pt x="f658" y="f123"/>
                                <a:pt x="f658" y="f123"/>
                                <a:pt x="f658" y="f123"/>
                              </a:cubicBezTo>
                              <a:cubicBezTo>
                                <a:pt x="f127" y="f123"/>
                                <a:pt x="f127" y="f123"/>
                                <a:pt x="f127" y="f123"/>
                              </a:cubicBezTo>
                              <a:cubicBezTo>
                                <a:pt x="f127" y="f13"/>
                                <a:pt x="f127" y="f13"/>
                                <a:pt x="f127" y="f13"/>
                              </a:cubicBezTo>
                              <a:cubicBezTo>
                                <a:pt x="f657" y="f15"/>
                                <a:pt x="f657" y="f15"/>
                                <a:pt x="f657" y="f15"/>
                              </a:cubicBezTo>
                              <a:cubicBezTo>
                                <a:pt x="f656" y="f17"/>
                                <a:pt x="f656" y="f17"/>
                                <a:pt x="f656" y="f17"/>
                              </a:cubicBezTo>
                              <a:cubicBezTo>
                                <a:pt x="f655" y="f19"/>
                                <a:pt x="f655" y="f19"/>
                                <a:pt x="f655" y="f19"/>
                              </a:cubicBezTo>
                              <a:cubicBezTo>
                                <a:pt x="f113" y="f21"/>
                                <a:pt x="f113" y="f21"/>
                                <a:pt x="f113" y="f21"/>
                              </a:cubicBezTo>
                              <a:cubicBezTo>
                                <a:pt x="f195" y="f19"/>
                                <a:pt x="f195" y="f19"/>
                                <a:pt x="f195" y="f19"/>
                              </a:cubicBezTo>
                              <a:cubicBezTo>
                                <a:pt x="f103" y="f17"/>
                                <a:pt x="f103" y="f17"/>
                                <a:pt x="f103" y="f17"/>
                              </a:cubicBezTo>
                              <a:cubicBezTo>
                                <a:pt x="f101" y="f15"/>
                                <a:pt x="f101" y="f15"/>
                                <a:pt x="f101" y="f15"/>
                              </a:cubicBezTo>
                              <a:cubicBezTo>
                                <a:pt x="f198" y="f13"/>
                                <a:pt x="f198" y="f13"/>
                                <a:pt x="f198" y="f13"/>
                              </a:cubicBezTo>
                              <a:cubicBezTo>
                                <a:pt x="f198" y="f272"/>
                                <a:pt x="f198" y="f272"/>
                                <a:pt x="f198" y="f272"/>
                              </a:cubicBezTo>
                              <a:cubicBezTo>
                                <a:pt x="f101" y="f630"/>
                                <a:pt x="f101" y="f630"/>
                                <a:pt x="f101" y="f630"/>
                              </a:cubicBezTo>
                              <a:lnTo>
                                <a:pt x="f103" y="f270"/>
                              </a:lnTo>
                              <a:close/>
                              <a:moveTo>
                                <a:pt x="f665" y="f83"/>
                              </a:moveTo>
                              <a:cubicBezTo>
                                <a:pt x="f666" y="f180"/>
                                <a:pt x="f667" y="f301"/>
                                <a:pt x="f668" y="f291"/>
                              </a:cubicBezTo>
                              <a:cubicBezTo>
                                <a:pt x="f669" y="f169"/>
                                <a:pt x="f670" y="f173"/>
                                <a:pt x="f671" y="f173"/>
                              </a:cubicBezTo>
                              <a:cubicBezTo>
                                <a:pt x="f672" y="f173"/>
                                <a:pt x="f673" y="f167"/>
                                <a:pt x="f674" y="f162"/>
                              </a:cubicBezTo>
                              <a:cubicBezTo>
                                <a:pt x="f675" y="f310"/>
                                <a:pt x="f676" y="f157"/>
                                <a:pt x="f677" y="f140"/>
                              </a:cubicBezTo>
                              <a:cubicBezTo>
                                <a:pt x="f677" y="f292"/>
                                <a:pt x="f677" y="f292"/>
                                <a:pt x="f677" y="f292"/>
                              </a:cubicBezTo>
                              <a:cubicBezTo>
                                <a:pt x="f678" y="f291"/>
                                <a:pt x="f678" y="f291"/>
                                <a:pt x="f678" y="f291"/>
                              </a:cubicBezTo>
                              <a:cubicBezTo>
                                <a:pt x="f679" y="f88"/>
                                <a:pt x="f679" y="f88"/>
                                <a:pt x="f679" y="f88"/>
                              </a:cubicBezTo>
                              <a:cubicBezTo>
                                <a:pt x="f680" y="f167"/>
                                <a:pt x="f680" y="f167"/>
                                <a:pt x="f680" y="f167"/>
                              </a:cubicBezTo>
                              <a:cubicBezTo>
                                <a:pt x="f681" y="f167"/>
                                <a:pt x="f681" y="f167"/>
                                <a:pt x="f681" y="f167"/>
                              </a:cubicBezTo>
                              <a:cubicBezTo>
                                <a:pt x="f682" y="f167"/>
                                <a:pt x="f682" y="f167"/>
                                <a:pt x="f682" y="f167"/>
                              </a:cubicBezTo>
                              <a:cubicBezTo>
                                <a:pt x="f683" y="f88"/>
                                <a:pt x="f683" y="f88"/>
                                <a:pt x="f683" y="f88"/>
                              </a:cubicBezTo>
                              <a:cubicBezTo>
                                <a:pt x="f684" y="f291"/>
                                <a:pt x="f684" y="f291"/>
                                <a:pt x="f684" y="f291"/>
                              </a:cubicBezTo>
                              <a:cubicBezTo>
                                <a:pt x="f685" y="f292"/>
                                <a:pt x="f685" y="f292"/>
                                <a:pt x="f685" y="f292"/>
                              </a:cubicBezTo>
                              <a:cubicBezTo>
                                <a:pt x="f685" y="f13"/>
                                <a:pt x="f685" y="f13"/>
                                <a:pt x="f685" y="f13"/>
                              </a:cubicBezTo>
                              <a:cubicBezTo>
                                <a:pt x="f684" y="f15"/>
                                <a:pt x="f684" y="f15"/>
                                <a:pt x="f684" y="f15"/>
                              </a:cubicBezTo>
                              <a:cubicBezTo>
                                <a:pt x="f686" y="f17"/>
                                <a:pt x="f686" y="f17"/>
                                <a:pt x="f686" y="f17"/>
                              </a:cubicBezTo>
                              <a:cubicBezTo>
                                <a:pt x="f687" y="f19"/>
                                <a:pt x="f687" y="f19"/>
                                <a:pt x="f687" y="f19"/>
                              </a:cubicBezTo>
                              <a:cubicBezTo>
                                <a:pt x="f688" y="f21"/>
                                <a:pt x="f688" y="f21"/>
                                <a:pt x="f688" y="f21"/>
                              </a:cubicBezTo>
                              <a:cubicBezTo>
                                <a:pt x="f689" y="f19"/>
                                <a:pt x="f689" y="f19"/>
                                <a:pt x="f689" y="f19"/>
                              </a:cubicBezTo>
                              <a:cubicBezTo>
                                <a:pt x="f677" y="f17"/>
                                <a:pt x="f677" y="f17"/>
                                <a:pt x="f677" y="f17"/>
                              </a:cubicBezTo>
                              <a:cubicBezTo>
                                <a:pt x="f690" y="f15"/>
                                <a:pt x="f690" y="f15"/>
                                <a:pt x="f690" y="f15"/>
                              </a:cubicBezTo>
                              <a:cubicBezTo>
                                <a:pt x="f690" y="f13"/>
                                <a:pt x="f690" y="f13"/>
                                <a:pt x="f690" y="f13"/>
                              </a:cubicBezTo>
                              <a:cubicBezTo>
                                <a:pt x="f690" y="f325"/>
                                <a:pt x="f690" y="f325"/>
                                <a:pt x="f690" y="f325"/>
                              </a:cubicBezTo>
                              <a:cubicBezTo>
                                <a:pt x="f691" y="f327"/>
                                <a:pt x="f692" y="f329"/>
                                <a:pt x="f693" y="f151"/>
                              </a:cubicBezTo>
                              <a:cubicBezTo>
                                <a:pt x="f694" y="f149"/>
                                <a:pt x="f695" y="f142"/>
                                <a:pt x="f696" y="f142"/>
                              </a:cubicBezTo>
                              <a:cubicBezTo>
                                <a:pt x="f697" y="f142"/>
                                <a:pt x="f698" y="f335"/>
                                <a:pt x="f699" y="f149"/>
                              </a:cubicBezTo>
                              <a:cubicBezTo>
                                <a:pt x="f700" y="f338"/>
                                <a:pt x="f701" y="f340"/>
                                <a:pt x="f669" y="f329"/>
                              </a:cubicBezTo>
                              <a:cubicBezTo>
                                <a:pt x="f702" y="f342"/>
                                <a:pt x="f703" y="f327"/>
                                <a:pt x="f704" y="f345"/>
                              </a:cubicBezTo>
                              <a:cubicBezTo>
                                <a:pt x="f668" y="f129"/>
                                <a:pt x="f705" y="f348"/>
                                <a:pt x="f705" y="f115"/>
                              </a:cubicBezTo>
                              <a:cubicBezTo>
                                <a:pt x="f705" y="f13"/>
                                <a:pt x="f705" y="f13"/>
                                <a:pt x="f705" y="f13"/>
                              </a:cubicBezTo>
                              <a:cubicBezTo>
                                <a:pt x="f706" y="f15"/>
                                <a:pt x="f706" y="f15"/>
                                <a:pt x="f706" y="f15"/>
                              </a:cubicBezTo>
                              <a:cubicBezTo>
                                <a:pt x="f707" y="f17"/>
                                <a:pt x="f707" y="f17"/>
                                <a:pt x="f707" y="f17"/>
                              </a:cubicBezTo>
                              <a:cubicBezTo>
                                <a:pt x="f708" y="f19"/>
                                <a:pt x="f708" y="f19"/>
                                <a:pt x="f708" y="f19"/>
                              </a:cubicBezTo>
                              <a:cubicBezTo>
                                <a:pt x="f709" y="f21"/>
                                <a:pt x="f709" y="f21"/>
                                <a:pt x="f709" y="f21"/>
                              </a:cubicBezTo>
                              <a:cubicBezTo>
                                <a:pt x="f710" y="f19"/>
                                <a:pt x="f710" y="f19"/>
                                <a:pt x="f710" y="f19"/>
                              </a:cubicBezTo>
                              <a:cubicBezTo>
                                <a:pt x="f711" y="f17"/>
                                <a:pt x="f711" y="f17"/>
                                <a:pt x="f711" y="f17"/>
                              </a:cubicBezTo>
                              <a:cubicBezTo>
                                <a:pt x="f712" y="f15"/>
                                <a:pt x="f712" y="f15"/>
                                <a:pt x="f712" y="f15"/>
                              </a:cubicBezTo>
                              <a:cubicBezTo>
                                <a:pt x="f713" y="f13"/>
                                <a:pt x="f713" y="f13"/>
                                <a:pt x="f713" y="f13"/>
                              </a:cubicBezTo>
                              <a:cubicBezTo>
                                <a:pt x="f713" y="f119"/>
                                <a:pt x="f713" y="f119"/>
                                <a:pt x="f713" y="f119"/>
                              </a:cubicBezTo>
                              <a:cubicBezTo>
                                <a:pt x="f713" y="f355"/>
                                <a:pt x="f712" y="f357"/>
                                <a:pt x="f714" y="f187"/>
                              </a:cubicBezTo>
                              <a:cubicBezTo>
                                <a:pt x="f715" y="f151"/>
                                <a:pt x="f710" y="f142"/>
                                <a:pt x="f665" y="f83"/>
                              </a:cubicBezTo>
                              <a:close/>
                              <a:moveTo>
                                <a:pt x="f20" y="f263"/>
                              </a:moveTo>
                              <a:cubicBezTo>
                                <a:pt x="f22" y="f263"/>
                                <a:pt x="f23" y="f266"/>
                                <a:pt x="f24" y="f268"/>
                              </a:cubicBezTo>
                              <a:cubicBezTo>
                                <a:pt x="f716" y="f270"/>
                                <a:pt x="f717" y="f272"/>
                                <a:pt x="f717" y="f273"/>
                              </a:cubicBezTo>
                              <a:cubicBezTo>
                                <a:pt x="f717" y="f274"/>
                                <a:pt x="f716" y="f275"/>
                                <a:pt x="f24" y="f276"/>
                              </a:cubicBezTo>
                              <a:cubicBezTo>
                                <a:pt x="f23" y="f277"/>
                                <a:pt x="f22" y="f278"/>
                                <a:pt x="f20" y="f278"/>
                              </a:cubicBezTo>
                              <a:cubicBezTo>
                                <a:pt x="f18" y="f278"/>
                                <a:pt x="f16" y="f277"/>
                                <a:pt x="f14" y="f276"/>
                              </a:cubicBezTo>
                              <a:cubicBezTo>
                                <a:pt x="f718" y="f89"/>
                                <a:pt x="f719" y="f274"/>
                                <a:pt x="f719" y="f284"/>
                              </a:cubicBezTo>
                              <a:cubicBezTo>
                                <a:pt x="f719" y="f272"/>
                                <a:pt x="f718" y="f270"/>
                                <a:pt x="f14" y="f268"/>
                              </a:cubicBezTo>
                              <a:cubicBezTo>
                                <a:pt x="f16" y="f266"/>
                                <a:pt x="f18" y="f263"/>
                                <a:pt x="f20" y="f263"/>
                              </a:cubicBezTo>
                              <a:close/>
                              <a:moveTo>
                                <a:pt x="f280" y="f88"/>
                              </a:moveTo>
                              <a:cubicBezTo>
                                <a:pt x="f279" y="f167"/>
                                <a:pt x="f279" y="f167"/>
                                <a:pt x="f279" y="f167"/>
                              </a:cubicBezTo>
                              <a:cubicBezTo>
                                <a:pt x="f262" y="f167"/>
                                <a:pt x="f262" y="f167"/>
                                <a:pt x="f262" y="f167"/>
                              </a:cubicBezTo>
                              <a:cubicBezTo>
                                <a:pt x="f264" y="f167"/>
                                <a:pt x="f264" y="f167"/>
                                <a:pt x="f264" y="f167"/>
                              </a:cubicBezTo>
                              <a:cubicBezTo>
                                <a:pt x="f265" y="f88"/>
                                <a:pt x="f265" y="f88"/>
                                <a:pt x="f265" y="f88"/>
                              </a:cubicBezTo>
                              <a:cubicBezTo>
                                <a:pt x="f267" y="f291"/>
                                <a:pt x="f267" y="f291"/>
                                <a:pt x="f267" y="f291"/>
                              </a:cubicBezTo>
                              <a:cubicBezTo>
                                <a:pt x="f267" y="f292"/>
                                <a:pt x="f267" y="f292"/>
                                <a:pt x="f267" y="f292"/>
                              </a:cubicBezTo>
                              <a:cubicBezTo>
                                <a:pt x="f267" y="f13"/>
                                <a:pt x="f267" y="f13"/>
                                <a:pt x="f267" y="f13"/>
                              </a:cubicBezTo>
                              <a:cubicBezTo>
                                <a:pt x="f267" y="f15"/>
                                <a:pt x="f267" y="f15"/>
                                <a:pt x="f267" y="f15"/>
                              </a:cubicBezTo>
                              <a:cubicBezTo>
                                <a:pt x="f265" y="f17"/>
                                <a:pt x="f265" y="f17"/>
                                <a:pt x="f265" y="f17"/>
                              </a:cubicBezTo>
                              <a:cubicBezTo>
                                <a:pt x="f264" y="f19"/>
                                <a:pt x="f264" y="f19"/>
                                <a:pt x="f264" y="f19"/>
                              </a:cubicBezTo>
                              <a:cubicBezTo>
                                <a:pt x="f262" y="f21"/>
                                <a:pt x="f262" y="f21"/>
                                <a:pt x="f262" y="f21"/>
                              </a:cubicBezTo>
                              <a:cubicBezTo>
                                <a:pt x="f279" y="f19"/>
                                <a:pt x="f279" y="f19"/>
                                <a:pt x="f279" y="f19"/>
                              </a:cubicBezTo>
                              <a:cubicBezTo>
                                <a:pt x="f280" y="f17"/>
                                <a:pt x="f280" y="f17"/>
                                <a:pt x="f280" y="f17"/>
                              </a:cubicBezTo>
                              <a:cubicBezTo>
                                <a:pt x="f281" y="f15"/>
                                <a:pt x="f281" y="f15"/>
                                <a:pt x="f281" y="f15"/>
                              </a:cubicBezTo>
                              <a:cubicBezTo>
                                <a:pt x="f720" y="f13"/>
                                <a:pt x="f720" y="f13"/>
                                <a:pt x="f720" y="f13"/>
                              </a:cubicBezTo>
                              <a:cubicBezTo>
                                <a:pt x="f720" y="f292"/>
                                <a:pt x="f720" y="f292"/>
                                <a:pt x="f720" y="f292"/>
                              </a:cubicBezTo>
                              <a:cubicBezTo>
                                <a:pt x="f281" y="f291"/>
                                <a:pt x="f281" y="f291"/>
                                <a:pt x="f281" y="f291"/>
                              </a:cubicBezTo>
                              <a:lnTo>
                                <a:pt x="f280" y="f88"/>
                              </a:lnTo>
                              <a:close/>
                              <a:moveTo>
                                <a:pt x="f721" y="f83"/>
                              </a:moveTo>
                              <a:cubicBezTo>
                                <a:pt x="f722" y="f180"/>
                                <a:pt x="f723" y="f301"/>
                                <a:pt x="f724" y="f291"/>
                              </a:cubicBezTo>
                              <a:cubicBezTo>
                                <a:pt x="f725" y="f169"/>
                                <a:pt x="f726" y="f173"/>
                                <a:pt x="f727" y="f173"/>
                              </a:cubicBezTo>
                              <a:cubicBezTo>
                                <a:pt x="f728" y="f173"/>
                                <a:pt x="f729" y="f167"/>
                                <a:pt x="f730" y="f162"/>
                              </a:cubicBezTo>
                              <a:cubicBezTo>
                                <a:pt x="f731" y="f310"/>
                                <a:pt x="f732" y="f157"/>
                                <a:pt x="f733" y="f140"/>
                              </a:cubicBezTo>
                              <a:cubicBezTo>
                                <a:pt x="f733" y="f292"/>
                                <a:pt x="f733" y="f292"/>
                                <a:pt x="f733" y="f292"/>
                              </a:cubicBezTo>
                              <a:cubicBezTo>
                                <a:pt x="f734" y="f291"/>
                                <a:pt x="f734" y="f291"/>
                                <a:pt x="f734" y="f291"/>
                              </a:cubicBezTo>
                              <a:cubicBezTo>
                                <a:pt x="f735" y="f88"/>
                                <a:pt x="f735" y="f88"/>
                                <a:pt x="f735" y="f88"/>
                              </a:cubicBezTo>
                              <a:cubicBezTo>
                                <a:pt x="f736" y="f167"/>
                                <a:pt x="f736" y="f167"/>
                                <a:pt x="f736" y="f167"/>
                              </a:cubicBezTo>
                              <a:cubicBezTo>
                                <a:pt x="f737" y="f167"/>
                                <a:pt x="f737" y="f167"/>
                                <a:pt x="f737" y="f167"/>
                              </a:cubicBezTo>
                              <a:cubicBezTo>
                                <a:pt x="f738" y="f167"/>
                                <a:pt x="f738" y="f167"/>
                                <a:pt x="f738" y="f167"/>
                              </a:cubicBezTo>
                              <a:cubicBezTo>
                                <a:pt x="f739" y="f88"/>
                                <a:pt x="f739" y="f88"/>
                                <a:pt x="f739" y="f88"/>
                              </a:cubicBezTo>
                              <a:cubicBezTo>
                                <a:pt x="f740" y="f291"/>
                                <a:pt x="f740" y="f291"/>
                                <a:pt x="f740" y="f291"/>
                              </a:cubicBezTo>
                              <a:cubicBezTo>
                                <a:pt x="f741" y="f292"/>
                                <a:pt x="f741" y="f292"/>
                                <a:pt x="f741" y="f292"/>
                              </a:cubicBezTo>
                              <a:cubicBezTo>
                                <a:pt x="f741" y="f13"/>
                                <a:pt x="f741" y="f13"/>
                                <a:pt x="f741" y="f13"/>
                              </a:cubicBezTo>
                              <a:cubicBezTo>
                                <a:pt x="f740" y="f15"/>
                                <a:pt x="f740" y="f15"/>
                                <a:pt x="f740" y="f15"/>
                              </a:cubicBezTo>
                              <a:cubicBezTo>
                                <a:pt x="f742" y="f17"/>
                                <a:pt x="f742" y="f17"/>
                                <a:pt x="f742" y="f17"/>
                              </a:cubicBezTo>
                              <a:cubicBezTo>
                                <a:pt x="f743" y="f19"/>
                                <a:pt x="f743" y="f19"/>
                                <a:pt x="f743" y="f19"/>
                              </a:cubicBezTo>
                              <a:cubicBezTo>
                                <a:pt x="f744" y="f21"/>
                                <a:pt x="f744" y="f21"/>
                                <a:pt x="f744" y="f21"/>
                              </a:cubicBezTo>
                              <a:cubicBezTo>
                                <a:pt x="f745" y="f19"/>
                                <a:pt x="f745" y="f19"/>
                                <a:pt x="f745" y="f19"/>
                              </a:cubicBezTo>
                              <a:cubicBezTo>
                                <a:pt x="f733" y="f17"/>
                                <a:pt x="f733" y="f17"/>
                                <a:pt x="f733" y="f17"/>
                              </a:cubicBezTo>
                              <a:cubicBezTo>
                                <a:pt x="f746" y="f15"/>
                                <a:pt x="f746" y="f15"/>
                                <a:pt x="f746" y="f15"/>
                              </a:cubicBezTo>
                              <a:cubicBezTo>
                                <a:pt x="f747" y="f13"/>
                                <a:pt x="f747" y="f13"/>
                                <a:pt x="f747" y="f13"/>
                              </a:cubicBezTo>
                              <a:cubicBezTo>
                                <a:pt x="f747" y="f325"/>
                                <a:pt x="f747" y="f325"/>
                                <a:pt x="f747" y="f325"/>
                              </a:cubicBezTo>
                              <a:cubicBezTo>
                                <a:pt x="f748" y="f327"/>
                                <a:pt x="f749" y="f329"/>
                                <a:pt x="f750" y="f151"/>
                              </a:cubicBezTo>
                              <a:cubicBezTo>
                                <a:pt x="f751" y="f149"/>
                                <a:pt x="f752" y="f142"/>
                                <a:pt x="f753" y="f142"/>
                              </a:cubicBezTo>
                              <a:cubicBezTo>
                                <a:pt x="f727" y="f142"/>
                                <a:pt x="f754" y="f335"/>
                                <a:pt x="f755" y="f149"/>
                              </a:cubicBezTo>
                              <a:cubicBezTo>
                                <a:pt x="f756" y="f338"/>
                                <a:pt x="f757" y="f340"/>
                                <a:pt x="f725" y="f329"/>
                              </a:cubicBezTo>
                              <a:cubicBezTo>
                                <a:pt x="f758" y="f342"/>
                                <a:pt x="f759" y="f327"/>
                                <a:pt x="f760" y="f345"/>
                              </a:cubicBezTo>
                              <a:cubicBezTo>
                                <a:pt x="f724" y="f129"/>
                                <a:pt x="f761" y="f348"/>
                                <a:pt x="f761" y="f115"/>
                              </a:cubicBezTo>
                              <a:cubicBezTo>
                                <a:pt x="f761" y="f13"/>
                                <a:pt x="f761" y="f13"/>
                                <a:pt x="f761" y="f13"/>
                              </a:cubicBezTo>
                              <a:cubicBezTo>
                                <a:pt x="f762" y="f15"/>
                                <a:pt x="f762" y="f15"/>
                                <a:pt x="f762" y="f15"/>
                              </a:cubicBezTo>
                              <a:cubicBezTo>
                                <a:pt x="f763" y="f17"/>
                                <a:pt x="f763" y="f17"/>
                                <a:pt x="f763" y="f17"/>
                              </a:cubicBezTo>
                              <a:cubicBezTo>
                                <a:pt x="f764" y="f19"/>
                                <a:pt x="f764" y="f19"/>
                                <a:pt x="f764" y="f19"/>
                              </a:cubicBezTo>
                              <a:cubicBezTo>
                                <a:pt x="f765" y="f21"/>
                                <a:pt x="f765" y="f21"/>
                                <a:pt x="f765" y="f21"/>
                              </a:cubicBezTo>
                              <a:cubicBezTo>
                                <a:pt x="f766" y="f19"/>
                                <a:pt x="f766" y="f19"/>
                                <a:pt x="f766" y="f19"/>
                              </a:cubicBezTo>
                              <a:cubicBezTo>
                                <a:pt x="f767" y="f17"/>
                                <a:pt x="f767" y="f17"/>
                                <a:pt x="f767" y="f17"/>
                              </a:cubicBezTo>
                              <a:cubicBezTo>
                                <a:pt x="f768" y="f15"/>
                                <a:pt x="f768" y="f15"/>
                                <a:pt x="f768" y="f15"/>
                              </a:cubicBezTo>
                              <a:cubicBezTo>
                                <a:pt x="f769" y="f13"/>
                                <a:pt x="f769" y="f13"/>
                                <a:pt x="f769" y="f13"/>
                              </a:cubicBezTo>
                              <a:cubicBezTo>
                                <a:pt x="f769" y="f119"/>
                                <a:pt x="f769" y="f119"/>
                                <a:pt x="f769" y="f119"/>
                              </a:cubicBezTo>
                              <a:cubicBezTo>
                                <a:pt x="f769" y="f355"/>
                                <a:pt x="f768" y="f357"/>
                                <a:pt x="f767" y="f187"/>
                              </a:cubicBezTo>
                              <a:cubicBezTo>
                                <a:pt x="f770" y="f151"/>
                                <a:pt x="f766" y="f142"/>
                                <a:pt x="f721" y="f83"/>
                              </a:cubicBezTo>
                              <a:close/>
                              <a:moveTo>
                                <a:pt x="f771" y="f327"/>
                              </a:moveTo>
                              <a:cubicBezTo>
                                <a:pt x="f772" y="f446"/>
                                <a:pt x="f773" y="f348"/>
                                <a:pt x="f773" y="f113"/>
                              </a:cubicBezTo>
                              <a:cubicBezTo>
                                <a:pt x="f773" y="f448"/>
                                <a:pt x="f773" y="f448"/>
                                <a:pt x="f773" y="f448"/>
                              </a:cubicBezTo>
                              <a:cubicBezTo>
                                <a:pt x="f773" y="f3"/>
                                <a:pt x="f772" y="f449"/>
                                <a:pt x="f771" y="f198"/>
                              </a:cubicBezTo>
                              <a:cubicBezTo>
                                <a:pt x="f774" y="f99"/>
                                <a:pt x="f774" y="f99"/>
                                <a:pt x="f774" y="f99"/>
                              </a:cubicBezTo>
                              <a:cubicBezTo>
                                <a:pt x="f775" y="f99"/>
                                <a:pt x="f775" y="f99"/>
                                <a:pt x="f775" y="f99"/>
                              </a:cubicBezTo>
                              <a:cubicBezTo>
                                <a:pt x="f775" y="f208"/>
                                <a:pt x="f776" y="f453"/>
                                <a:pt x="f777" y="f257"/>
                              </a:cubicBezTo>
                              <a:cubicBezTo>
                                <a:pt x="f778" y="f256"/>
                                <a:pt x="f779" y="f222"/>
                                <a:pt x="f780" y="f31"/>
                              </a:cubicBezTo>
                              <a:cubicBezTo>
                                <a:pt x="f781" y="f234"/>
                                <a:pt x="f782" y="f46"/>
                                <a:pt x="f783" y="f42"/>
                              </a:cubicBezTo>
                              <a:cubicBezTo>
                                <a:pt x="f784" y="f37"/>
                                <a:pt x="f785" y="f227"/>
                                <a:pt x="f786" y="f227"/>
                              </a:cubicBezTo>
                              <a:cubicBezTo>
                                <a:pt x="f787" y="f227"/>
                                <a:pt x="f788" y="f227"/>
                                <a:pt x="f789" y="f40"/>
                              </a:cubicBezTo>
                              <a:cubicBezTo>
                                <a:pt x="f790" y="f243"/>
                                <a:pt x="f791" y="f35"/>
                                <a:pt x="f792" y="f44"/>
                              </a:cubicBezTo>
                              <a:cubicBezTo>
                                <a:pt x="f793" y="f232"/>
                                <a:pt x="f794" y="f233"/>
                                <a:pt x="f795" y="f33"/>
                              </a:cubicBezTo>
                              <a:cubicBezTo>
                                <a:pt x="f774" y="f240"/>
                                <a:pt x="f774" y="f240"/>
                                <a:pt x="f774" y="f240"/>
                              </a:cubicBezTo>
                              <a:cubicBezTo>
                                <a:pt x="f796" y="f234"/>
                                <a:pt x="f796" y="f234"/>
                                <a:pt x="f796" y="f234"/>
                              </a:cubicBezTo>
                              <a:cubicBezTo>
                                <a:pt x="f797" y="f233"/>
                                <a:pt x="f797" y="f233"/>
                                <a:pt x="f797" y="f233"/>
                              </a:cubicBezTo>
                              <a:cubicBezTo>
                                <a:pt x="f798" y="f44"/>
                                <a:pt x="f798" y="f44"/>
                                <a:pt x="f798" y="f44"/>
                              </a:cubicBezTo>
                              <a:cubicBezTo>
                                <a:pt x="f799" y="f227"/>
                                <a:pt x="f799" y="f227"/>
                                <a:pt x="f799" y="f227"/>
                              </a:cubicBezTo>
                              <a:cubicBezTo>
                                <a:pt x="f798" y="f476"/>
                                <a:pt x="f798" y="f476"/>
                                <a:pt x="f798" y="f476"/>
                              </a:cubicBezTo>
                              <a:cubicBezTo>
                                <a:pt x="f798" y="f477"/>
                                <a:pt x="f798" y="f477"/>
                                <a:pt x="f798" y="f477"/>
                              </a:cubicBezTo>
                              <a:cubicBezTo>
                                <a:pt x="f797" y="f478"/>
                                <a:pt x="f797" y="f478"/>
                                <a:pt x="f797" y="f478"/>
                              </a:cubicBezTo>
                              <a:cubicBezTo>
                                <a:pt x="f800" y="f52"/>
                                <a:pt x="f800" y="f52"/>
                                <a:pt x="f800" y="f52"/>
                              </a:cubicBezTo>
                              <a:cubicBezTo>
                                <a:pt x="f801" y="f481"/>
                                <a:pt x="f801" y="f481"/>
                                <a:pt x="f801" y="f481"/>
                              </a:cubicBezTo>
                              <a:cubicBezTo>
                                <a:pt x="f802" y="f13"/>
                                <a:pt x="f803" y="f55"/>
                                <a:pt x="f804" y="f15"/>
                              </a:cubicBezTo>
                              <a:cubicBezTo>
                                <a:pt x="f791" y="f17"/>
                                <a:pt x="f805" y="f19"/>
                                <a:pt x="f806" y="f21"/>
                              </a:cubicBezTo>
                              <a:cubicBezTo>
                                <a:pt x="f807" y="f59"/>
                                <a:pt x="f808" y="f8"/>
                                <a:pt x="f809" y="f8"/>
                              </a:cubicBezTo>
                              <a:cubicBezTo>
                                <a:pt x="f810" y="f8"/>
                                <a:pt x="f811" y="f21"/>
                                <a:pt x="f812" y="f15"/>
                              </a:cubicBezTo>
                              <a:cubicBezTo>
                                <a:pt x="f813" y="f65"/>
                                <a:pt x="f814" y="f495"/>
                                <a:pt x="f815" y="f497"/>
                              </a:cubicBezTo>
                              <a:cubicBezTo>
                                <a:pt x="f816" y="f35"/>
                                <a:pt x="f817" y="f237"/>
                                <a:pt x="f818" y="f221"/>
                              </a:cubicBezTo>
                              <a:cubicBezTo>
                                <a:pt x="f819" y="f502"/>
                                <a:pt x="f820" y="f504"/>
                                <a:pt x="f820" y="f449"/>
                              </a:cubicBezTo>
                              <a:cubicBezTo>
                                <a:pt x="f820" y="f191"/>
                                <a:pt x="f819" y="f505"/>
                                <a:pt x="f818" y="f506"/>
                              </a:cubicBezTo>
                              <a:cubicBezTo>
                                <a:pt x="f817" y="f187"/>
                                <a:pt x="f816" y="f338"/>
                                <a:pt x="f815" y="f143"/>
                              </a:cubicBezTo>
                              <a:cubicBezTo>
                                <a:pt x="f814" y="f84"/>
                                <a:pt x="f813" y="f161"/>
                                <a:pt x="f812" y="f10"/>
                              </a:cubicBezTo>
                              <a:cubicBezTo>
                                <a:pt x="f821" y="f169"/>
                                <a:pt x="f784" y="f173"/>
                                <a:pt x="f822" y="f173"/>
                              </a:cubicBezTo>
                              <a:cubicBezTo>
                                <a:pt x="f823" y="f173"/>
                                <a:pt x="f824" y="f169"/>
                                <a:pt x="f790" y="f10"/>
                              </a:cubicBezTo>
                              <a:cubicBezTo>
                                <a:pt x="f825" y="f85"/>
                                <a:pt x="f826" y="f158"/>
                                <a:pt x="f827" y="f516"/>
                              </a:cubicBezTo>
                              <a:cubicBezTo>
                                <a:pt x="f828" y="f140"/>
                                <a:pt x="f799" y="f519"/>
                                <a:pt x="f771" y="f327"/>
                              </a:cubicBezTo>
                              <a:close/>
                              <a:moveTo>
                                <a:pt x="f825" y="f117"/>
                              </a:moveTo>
                              <a:cubicBezTo>
                                <a:pt x="f825" y="f520"/>
                                <a:pt x="f829" y="f522"/>
                                <a:pt x="f805" y="f138"/>
                              </a:cubicBezTo>
                              <a:cubicBezTo>
                                <a:pt x="f824" y="f26"/>
                                <a:pt x="f823" y="f81"/>
                                <a:pt x="f830" y="f81"/>
                              </a:cubicBezTo>
                              <a:cubicBezTo>
                                <a:pt x="f831" y="f81"/>
                                <a:pt x="f832" y="f143"/>
                                <a:pt x="f833" y="f335"/>
                              </a:cubicBezTo>
                              <a:cubicBezTo>
                                <a:pt x="f834" y="f140"/>
                                <a:pt x="f781" y="f151"/>
                                <a:pt x="f835" y="f329"/>
                              </a:cubicBezTo>
                              <a:cubicBezTo>
                                <a:pt x="f836" y="f135"/>
                                <a:pt x="f813" y="f188"/>
                                <a:pt x="f837" y="f531"/>
                              </a:cubicBezTo>
                              <a:cubicBezTo>
                                <a:pt x="f838" y="f533"/>
                                <a:pt x="f776" y="f123"/>
                                <a:pt x="f775" y="f117"/>
                              </a:cubicBezTo>
                              <a:lnTo>
                                <a:pt x="f825" y="f117"/>
                              </a:lnTo>
                              <a:close/>
                              <a:moveTo>
                                <a:pt x="f839" y="f663"/>
                              </a:moveTo>
                              <a:cubicBezTo>
                                <a:pt x="f840" y="f841"/>
                                <a:pt x="f840" y="f841"/>
                                <a:pt x="f840" y="f841"/>
                              </a:cubicBezTo>
                              <a:cubicBezTo>
                                <a:pt x="f840" y="f13"/>
                                <a:pt x="f840" y="f13"/>
                                <a:pt x="f840" y="f13"/>
                              </a:cubicBezTo>
                              <a:cubicBezTo>
                                <a:pt x="f839" y="f15"/>
                                <a:pt x="f839" y="f15"/>
                                <a:pt x="f839" y="f15"/>
                              </a:cubicBezTo>
                              <a:cubicBezTo>
                                <a:pt x="f842" y="f17"/>
                                <a:pt x="f842" y="f17"/>
                                <a:pt x="f842" y="f17"/>
                              </a:cubicBezTo>
                              <a:cubicBezTo>
                                <a:pt x="f843" y="f19"/>
                                <a:pt x="f843" y="f19"/>
                                <a:pt x="f843" y="f19"/>
                              </a:cubicBezTo>
                              <a:cubicBezTo>
                                <a:pt x="f844" y="f21"/>
                                <a:pt x="f844" y="f21"/>
                                <a:pt x="f844" y="f21"/>
                              </a:cubicBezTo>
                              <a:cubicBezTo>
                                <a:pt x="f845" y="f19"/>
                                <a:pt x="f845" y="f19"/>
                                <a:pt x="f845" y="f19"/>
                              </a:cubicBezTo>
                              <a:cubicBezTo>
                                <a:pt x="f846" y="f17"/>
                                <a:pt x="f846" y="f17"/>
                                <a:pt x="f846" y="f17"/>
                              </a:cubicBezTo>
                              <a:cubicBezTo>
                                <a:pt x="f847" y="f15"/>
                                <a:pt x="f847" y="f15"/>
                                <a:pt x="f847" y="f15"/>
                              </a:cubicBezTo>
                              <a:cubicBezTo>
                                <a:pt x="f848" y="f13"/>
                                <a:pt x="f848" y="f13"/>
                                <a:pt x="f848" y="f13"/>
                              </a:cubicBezTo>
                              <a:cubicBezTo>
                                <a:pt x="f848" y="f35"/>
                                <a:pt x="f848" y="f35"/>
                                <a:pt x="f848" y="f35"/>
                              </a:cubicBezTo>
                              <a:cubicBezTo>
                                <a:pt x="f849" y="f50"/>
                                <a:pt x="f850" y="f244"/>
                                <a:pt x="f851" y="f55"/>
                              </a:cubicBezTo>
                              <a:cubicBezTo>
                                <a:pt x="f852" y="f19"/>
                                <a:pt x="f853" y="f8"/>
                                <a:pt x="f854" y="f8"/>
                              </a:cubicBezTo>
                              <a:cubicBezTo>
                                <a:pt x="f855" y="f8"/>
                                <a:pt x="f856" y="f21"/>
                                <a:pt x="f857" y="f55"/>
                              </a:cubicBezTo>
                              <a:cubicBezTo>
                                <a:pt x="f858" y="f53"/>
                                <a:pt x="f859" y="f68"/>
                                <a:pt x="f860" y="f37"/>
                              </a:cubicBezTo>
                              <a:cubicBezTo>
                                <a:pt x="f861" y="f233"/>
                                <a:pt x="f862" y="f863"/>
                                <a:pt x="f864" y="f865"/>
                              </a:cubicBezTo>
                              <a:cubicBezTo>
                                <a:pt x="f866" y="f215"/>
                                <a:pt x="f867" y="f261"/>
                                <a:pt x="f867" y="f101"/>
                              </a:cubicBezTo>
                              <a:cubicBezTo>
                                <a:pt x="f867" y="f113"/>
                                <a:pt x="f866" y="f656"/>
                                <a:pt x="f868" y="f345"/>
                              </a:cubicBezTo>
                              <a:cubicBezTo>
                                <a:pt x="f869" y="f342"/>
                                <a:pt x="f870" y="f155"/>
                                <a:pt x="f871" y="f143"/>
                              </a:cubicBezTo>
                              <a:cubicBezTo>
                                <a:pt x="f872" y="f873"/>
                                <a:pt x="f874" y="f161"/>
                                <a:pt x="f875" y="f10"/>
                              </a:cubicBezTo>
                              <a:cubicBezTo>
                                <a:pt x="f876" y="f169"/>
                                <a:pt x="f877" y="f173"/>
                                <a:pt x="f878" y="f173"/>
                              </a:cubicBezTo>
                              <a:cubicBezTo>
                                <a:pt x="f879" y="f173"/>
                                <a:pt x="f880" y="f169"/>
                                <a:pt x="f851" y="f10"/>
                              </a:cubicBezTo>
                              <a:cubicBezTo>
                                <a:pt x="f881" y="f161"/>
                                <a:pt x="f882" y="f84"/>
                                <a:pt x="f883" y="f143"/>
                              </a:cubicBezTo>
                              <a:cubicBezTo>
                                <a:pt x="f883" y="f841"/>
                                <a:pt x="f883" y="f841"/>
                                <a:pt x="f883" y="f841"/>
                              </a:cubicBezTo>
                              <a:cubicBezTo>
                                <a:pt x="f884" y="f663"/>
                                <a:pt x="f884" y="f663"/>
                                <a:pt x="f884" y="f663"/>
                              </a:cubicBezTo>
                              <a:cubicBezTo>
                                <a:pt x="f848" y="f885"/>
                                <a:pt x="f848" y="f885"/>
                                <a:pt x="f848" y="f885"/>
                              </a:cubicBezTo>
                              <a:cubicBezTo>
                                <a:pt x="f886" y="f664"/>
                                <a:pt x="f886" y="f664"/>
                                <a:pt x="f886" y="f664"/>
                              </a:cubicBezTo>
                              <a:cubicBezTo>
                                <a:pt x="f887" y="f664"/>
                                <a:pt x="f887" y="f664"/>
                                <a:pt x="f887" y="f664"/>
                              </a:cubicBezTo>
                              <a:cubicBezTo>
                                <a:pt x="f888" y="f664"/>
                                <a:pt x="f888" y="f664"/>
                                <a:pt x="f888" y="f664"/>
                              </a:cubicBezTo>
                              <a:cubicBezTo>
                                <a:pt x="f842" y="f885"/>
                                <a:pt x="f842" y="f885"/>
                                <a:pt x="f842" y="f885"/>
                              </a:cubicBezTo>
                              <a:lnTo>
                                <a:pt x="f839" y="f663"/>
                              </a:lnTo>
                              <a:close/>
                              <a:moveTo>
                                <a:pt x="f883" y="f446"/>
                              </a:moveTo>
                              <a:cubicBezTo>
                                <a:pt x="f882" y="f134"/>
                                <a:pt x="f881" y="f329"/>
                                <a:pt x="f851" y="f151"/>
                              </a:cubicBezTo>
                              <a:cubicBezTo>
                                <a:pt x="f880" y="f26"/>
                                <a:pt x="f889" y="f79"/>
                                <a:pt x="f890" y="f79"/>
                              </a:cubicBezTo>
                              <a:cubicBezTo>
                                <a:pt x="f891" y="f79"/>
                                <a:pt x="f877" y="f335"/>
                                <a:pt x="f892" y="f893"/>
                              </a:cubicBezTo>
                              <a:cubicBezTo>
                                <a:pt x="f876" y="f340"/>
                                <a:pt x="f856" y="f136"/>
                                <a:pt x="f875" y="f522"/>
                              </a:cubicBezTo>
                              <a:cubicBezTo>
                                <a:pt x="f894" y="f133"/>
                                <a:pt x="f895" y="f520"/>
                                <a:pt x="f896" y="f656"/>
                              </a:cubicBezTo>
                              <a:cubicBezTo>
                                <a:pt x="f874" y="f189"/>
                                <a:pt x="f874" y="f193"/>
                                <a:pt x="f874" y="f897"/>
                              </a:cubicBezTo>
                              <a:cubicBezTo>
                                <a:pt x="f874" y="f898"/>
                                <a:pt x="f874" y="f208"/>
                                <a:pt x="f896" y="f453"/>
                              </a:cubicBezTo>
                              <a:cubicBezTo>
                                <a:pt x="f899" y="f257"/>
                                <a:pt x="f894" y="f256"/>
                                <a:pt x="f900" y="f222"/>
                              </a:cubicBezTo>
                              <a:cubicBezTo>
                                <a:pt x="f901" y="f237"/>
                                <a:pt x="f902" y="f33"/>
                                <a:pt x="f903" y="f46"/>
                              </a:cubicBezTo>
                              <a:cubicBezTo>
                                <a:pt x="f904" y="f243"/>
                                <a:pt x="f905" y="f37"/>
                                <a:pt x="f906" y="f37"/>
                              </a:cubicBezTo>
                              <a:cubicBezTo>
                                <a:pt x="f907" y="f37"/>
                                <a:pt x="f879" y="f40"/>
                                <a:pt x="f908" y="f243"/>
                              </a:cubicBezTo>
                              <a:cubicBezTo>
                                <a:pt x="f909" y="f42"/>
                                <a:pt x="f910" y="f44"/>
                                <a:pt x="f911" y="f242"/>
                              </a:cubicBezTo>
                              <a:cubicBezTo>
                                <a:pt x="f912" y="f234"/>
                                <a:pt x="f913" y="f73"/>
                                <a:pt x="f914" y="f863"/>
                              </a:cubicBezTo>
                              <a:cubicBezTo>
                                <a:pt x="f915" y="f75"/>
                                <a:pt x="f849" y="f256"/>
                                <a:pt x="f883" y="f916"/>
                              </a:cubicBezTo>
                              <a:lnTo>
                                <a:pt x="f883" y="f446"/>
                              </a:lnTo>
                              <a:close/>
                              <a:moveTo>
                                <a:pt x="f917" y="f327"/>
                              </a:moveTo>
                              <a:cubicBezTo>
                                <a:pt x="f918" y="f446"/>
                                <a:pt x="f919" y="f348"/>
                                <a:pt x="f919" y="f113"/>
                              </a:cubicBezTo>
                              <a:cubicBezTo>
                                <a:pt x="f919" y="f448"/>
                                <a:pt x="f919" y="f448"/>
                                <a:pt x="f919" y="f448"/>
                              </a:cubicBezTo>
                              <a:cubicBezTo>
                                <a:pt x="f919" y="f3"/>
                                <a:pt x="f918" y="f449"/>
                                <a:pt x="f917" y="f198"/>
                              </a:cubicBezTo>
                              <a:cubicBezTo>
                                <a:pt x="f920" y="f99"/>
                                <a:pt x="f920" y="f99"/>
                                <a:pt x="f920" y="f99"/>
                              </a:cubicBezTo>
                              <a:cubicBezTo>
                                <a:pt x="f921" y="f99"/>
                                <a:pt x="f921" y="f99"/>
                                <a:pt x="f921" y="f99"/>
                              </a:cubicBezTo>
                              <a:cubicBezTo>
                                <a:pt x="f921" y="f208"/>
                                <a:pt x="f922" y="f453"/>
                                <a:pt x="f923" y="f257"/>
                              </a:cubicBezTo>
                              <a:cubicBezTo>
                                <a:pt x="f924" y="f256"/>
                                <a:pt x="f925" y="f222"/>
                                <a:pt x="f926" y="f31"/>
                              </a:cubicBezTo>
                              <a:cubicBezTo>
                                <a:pt x="f927" y="f234"/>
                                <a:pt x="f928" y="f46"/>
                                <a:pt x="f929" y="f42"/>
                              </a:cubicBezTo>
                              <a:cubicBezTo>
                                <a:pt x="f930" y="f37"/>
                                <a:pt x="f931" y="f227"/>
                                <a:pt x="f932" y="f227"/>
                              </a:cubicBezTo>
                              <a:cubicBezTo>
                                <a:pt x="f933" y="f227"/>
                                <a:pt x="f934" y="f227"/>
                                <a:pt x="f935" y="f40"/>
                              </a:cubicBezTo>
                              <a:cubicBezTo>
                                <a:pt x="f936" y="f243"/>
                                <a:pt x="f937" y="f35"/>
                                <a:pt x="f938" y="f44"/>
                              </a:cubicBezTo>
                              <a:cubicBezTo>
                                <a:pt x="f939" y="f232"/>
                                <a:pt x="f940" y="f233"/>
                                <a:pt x="f941" y="f33"/>
                              </a:cubicBezTo>
                              <a:cubicBezTo>
                                <a:pt x="f920" y="f240"/>
                                <a:pt x="f920" y="f240"/>
                                <a:pt x="f920" y="f240"/>
                              </a:cubicBezTo>
                              <a:cubicBezTo>
                                <a:pt x="f942" y="f234"/>
                                <a:pt x="f942" y="f234"/>
                                <a:pt x="f942" y="f234"/>
                              </a:cubicBezTo>
                              <a:cubicBezTo>
                                <a:pt x="f943" y="f233"/>
                                <a:pt x="f943" y="f233"/>
                                <a:pt x="f943" y="f233"/>
                              </a:cubicBezTo>
                              <a:cubicBezTo>
                                <a:pt x="f944" y="f44"/>
                                <a:pt x="f944" y="f44"/>
                                <a:pt x="f944" y="f44"/>
                              </a:cubicBezTo>
                              <a:cubicBezTo>
                                <a:pt x="f945" y="f227"/>
                                <a:pt x="f945" y="f227"/>
                                <a:pt x="f945" y="f227"/>
                              </a:cubicBezTo>
                              <a:cubicBezTo>
                                <a:pt x="f944" y="f476"/>
                                <a:pt x="f944" y="f476"/>
                                <a:pt x="f944" y="f476"/>
                              </a:cubicBezTo>
                              <a:cubicBezTo>
                                <a:pt x="f944" y="f477"/>
                                <a:pt x="f944" y="f477"/>
                                <a:pt x="f944" y="f477"/>
                              </a:cubicBezTo>
                              <a:cubicBezTo>
                                <a:pt x="f943" y="f478"/>
                                <a:pt x="f943" y="f478"/>
                                <a:pt x="f943" y="f478"/>
                              </a:cubicBezTo>
                              <a:cubicBezTo>
                                <a:pt x="f946" y="f52"/>
                                <a:pt x="f946" y="f52"/>
                                <a:pt x="f946" y="f52"/>
                              </a:cubicBezTo>
                              <a:cubicBezTo>
                                <a:pt x="f947" y="f481"/>
                                <a:pt x="f947" y="f481"/>
                                <a:pt x="f947" y="f481"/>
                              </a:cubicBezTo>
                              <a:cubicBezTo>
                                <a:pt x="f948" y="f13"/>
                                <a:pt x="f949" y="f55"/>
                                <a:pt x="f950" y="f15"/>
                              </a:cubicBezTo>
                              <a:cubicBezTo>
                                <a:pt x="f937" y="f17"/>
                                <a:pt x="f951" y="f19"/>
                                <a:pt x="f952" y="f21"/>
                              </a:cubicBezTo>
                              <a:cubicBezTo>
                                <a:pt x="f953" y="f59"/>
                                <a:pt x="f954" y="f8"/>
                                <a:pt x="f955" y="f8"/>
                              </a:cubicBezTo>
                              <a:cubicBezTo>
                                <a:pt x="f956" y="f8"/>
                                <a:pt x="f957" y="f21"/>
                                <a:pt x="f958" y="f15"/>
                              </a:cubicBezTo>
                              <a:cubicBezTo>
                                <a:pt x="f959" y="f65"/>
                                <a:pt x="f960" y="f495"/>
                                <a:pt x="f961" y="f497"/>
                              </a:cubicBezTo>
                              <a:cubicBezTo>
                                <a:pt x="f962" y="f35"/>
                                <a:pt x="f963" y="f237"/>
                                <a:pt x="f964" y="f221"/>
                              </a:cubicBezTo>
                              <a:cubicBezTo>
                                <a:pt x="f965" y="f502"/>
                                <a:pt x="f966" y="f504"/>
                                <a:pt x="f966" y="f449"/>
                              </a:cubicBezTo>
                              <a:cubicBezTo>
                                <a:pt x="f966" y="f191"/>
                                <a:pt x="f965" y="f505"/>
                                <a:pt x="f964" y="f506"/>
                              </a:cubicBezTo>
                              <a:cubicBezTo>
                                <a:pt x="f963" y="f187"/>
                                <a:pt x="f967" y="f338"/>
                                <a:pt x="f961" y="f143"/>
                              </a:cubicBezTo>
                              <a:cubicBezTo>
                                <a:pt x="f960" y="f84"/>
                                <a:pt x="f959" y="f161"/>
                                <a:pt x="f958" y="f10"/>
                              </a:cubicBezTo>
                              <a:cubicBezTo>
                                <a:pt x="f968" y="f169"/>
                                <a:pt x="f930" y="f173"/>
                                <a:pt x="f969" y="f173"/>
                              </a:cubicBezTo>
                              <a:cubicBezTo>
                                <a:pt x="f970" y="f173"/>
                                <a:pt x="f971" y="f169"/>
                                <a:pt x="f936" y="f10"/>
                              </a:cubicBezTo>
                              <a:cubicBezTo>
                                <a:pt x="f972" y="f85"/>
                                <a:pt x="f973" y="f158"/>
                                <a:pt x="f974" y="f516"/>
                              </a:cubicBezTo>
                              <a:cubicBezTo>
                                <a:pt x="f975" y="f140"/>
                                <a:pt x="f945" y="f519"/>
                                <a:pt x="f917" y="f327"/>
                              </a:cubicBezTo>
                              <a:close/>
                              <a:moveTo>
                                <a:pt x="f972" y="f117"/>
                              </a:moveTo>
                              <a:cubicBezTo>
                                <a:pt x="f972" y="f520"/>
                                <a:pt x="f976" y="f522"/>
                                <a:pt x="f951" y="f138"/>
                              </a:cubicBezTo>
                              <a:cubicBezTo>
                                <a:pt x="f971" y="f26"/>
                                <a:pt x="f970" y="f81"/>
                                <a:pt x="f977" y="f81"/>
                              </a:cubicBezTo>
                              <a:cubicBezTo>
                                <a:pt x="f978" y="f81"/>
                                <a:pt x="f979" y="f143"/>
                                <a:pt x="f980" y="f335"/>
                              </a:cubicBezTo>
                              <a:cubicBezTo>
                                <a:pt x="f981" y="f140"/>
                                <a:pt x="f927" y="f151"/>
                                <a:pt x="f982" y="f329"/>
                              </a:cubicBezTo>
                              <a:cubicBezTo>
                                <a:pt x="f983" y="f135"/>
                                <a:pt x="f959" y="f188"/>
                                <a:pt x="f984" y="f531"/>
                              </a:cubicBezTo>
                              <a:cubicBezTo>
                                <a:pt x="f985" y="f533"/>
                                <a:pt x="f921" y="f123"/>
                                <a:pt x="f921" y="f117"/>
                              </a:cubicBezTo>
                              <a:lnTo>
                                <a:pt x="f972" y="f117"/>
                              </a:lnTo>
                              <a:close/>
                              <a:moveTo>
                                <a:pt x="f986" y="f26"/>
                              </a:moveTo>
                              <a:cubicBezTo>
                                <a:pt x="f987" y="f79"/>
                                <a:pt x="f987" y="f79"/>
                                <a:pt x="f987" y="f79"/>
                              </a:cubicBezTo>
                              <a:cubicBezTo>
                                <a:pt x="f988" y="f81"/>
                                <a:pt x="f989" y="f83"/>
                                <a:pt x="f989" y="f84"/>
                              </a:cubicBezTo>
                              <a:cubicBezTo>
                                <a:pt x="f988" y="f85"/>
                                <a:pt x="f988" y="f85"/>
                                <a:pt x="f988" y="f85"/>
                              </a:cubicBezTo>
                              <a:cubicBezTo>
                                <a:pt x="f987" y="f10"/>
                                <a:pt x="f987" y="f10"/>
                                <a:pt x="f987" y="f10"/>
                              </a:cubicBezTo>
                              <a:cubicBezTo>
                                <a:pt x="f990" y="f87"/>
                                <a:pt x="f990" y="f87"/>
                                <a:pt x="f990" y="f87"/>
                              </a:cubicBezTo>
                              <a:cubicBezTo>
                                <a:pt x="f986" y="f88"/>
                                <a:pt x="f986" y="f88"/>
                                <a:pt x="f986" y="f88"/>
                              </a:cubicBezTo>
                              <a:cubicBezTo>
                                <a:pt x="f991" y="f88"/>
                                <a:pt x="f991" y="f88"/>
                                <a:pt x="f991" y="f88"/>
                              </a:cubicBezTo>
                              <a:cubicBezTo>
                                <a:pt x="f991" y="f89"/>
                                <a:pt x="f991" y="f89"/>
                                <a:pt x="f991" y="f89"/>
                              </a:cubicBezTo>
                              <a:cubicBezTo>
                                <a:pt x="f992" y="f90"/>
                                <a:pt x="f992" y="f90"/>
                                <a:pt x="f992" y="f90"/>
                              </a:cubicBezTo>
                              <a:cubicBezTo>
                                <a:pt x="f993" y="f91"/>
                                <a:pt x="f993" y="f91"/>
                                <a:pt x="f993" y="f91"/>
                              </a:cubicBezTo>
                              <a:cubicBezTo>
                                <a:pt x="f994" y="f92"/>
                                <a:pt x="f994" y="f92"/>
                                <a:pt x="f994" y="f92"/>
                              </a:cubicBezTo>
                              <a:cubicBezTo>
                                <a:pt x="f995" y="f92"/>
                                <a:pt x="f995" y="f92"/>
                                <a:pt x="f995" y="f92"/>
                              </a:cubicBezTo>
                              <a:cubicBezTo>
                                <a:pt x="f996" y="f92"/>
                                <a:pt x="f996" y="f92"/>
                                <a:pt x="f996" y="f92"/>
                              </a:cubicBezTo>
                              <a:cubicBezTo>
                                <a:pt x="f997" y="f91"/>
                                <a:pt x="f997" y="f91"/>
                                <a:pt x="f997" y="f91"/>
                              </a:cubicBezTo>
                              <a:cubicBezTo>
                                <a:pt x="f998" y="f90"/>
                                <a:pt x="f998" y="f90"/>
                                <a:pt x="f998" y="f90"/>
                              </a:cubicBezTo>
                              <a:cubicBezTo>
                                <a:pt x="f999" y="f89"/>
                                <a:pt x="f999" y="f89"/>
                                <a:pt x="f999" y="f89"/>
                              </a:cubicBezTo>
                              <a:cubicBezTo>
                                <a:pt x="f999" y="f88"/>
                                <a:pt x="f999" y="f88"/>
                                <a:pt x="f999" y="f88"/>
                              </a:cubicBezTo>
                              <a:cubicBezTo>
                                <a:pt x="f1000" y="f88"/>
                                <a:pt x="f1000" y="f88"/>
                                <a:pt x="f1000" y="f88"/>
                              </a:cubicBezTo>
                              <a:cubicBezTo>
                                <a:pt x="f1001" y="f87"/>
                                <a:pt x="f1001" y="f87"/>
                                <a:pt x="f1001" y="f87"/>
                              </a:cubicBezTo>
                              <a:cubicBezTo>
                                <a:pt x="f1002" y="f10"/>
                                <a:pt x="f1002" y="f10"/>
                                <a:pt x="f1002" y="f10"/>
                              </a:cubicBezTo>
                              <a:cubicBezTo>
                                <a:pt x="f1003" y="f85"/>
                                <a:pt x="f1003" y="f85"/>
                                <a:pt x="f1003" y="f85"/>
                              </a:cubicBezTo>
                              <a:cubicBezTo>
                                <a:pt x="f1003" y="f84"/>
                                <a:pt x="f1003" y="f84"/>
                                <a:pt x="f1003" y="f84"/>
                              </a:cubicBezTo>
                              <a:cubicBezTo>
                                <a:pt x="f1003" y="f83"/>
                                <a:pt x="f1003" y="f81"/>
                                <a:pt x="f1002" y="f79"/>
                              </a:cubicBezTo>
                              <a:cubicBezTo>
                                <a:pt x="f1000" y="f26"/>
                                <a:pt x="f1000" y="f26"/>
                                <a:pt x="f1000" y="f26"/>
                              </a:cubicBezTo>
                              <a:cubicBezTo>
                                <a:pt x="f999" y="f26"/>
                                <a:pt x="f999" y="f26"/>
                                <a:pt x="f999" y="f26"/>
                              </a:cubicBezTo>
                              <a:cubicBezTo>
                                <a:pt x="f999" y="f76"/>
                                <a:pt x="f999" y="f76"/>
                                <a:pt x="f999" y="f76"/>
                              </a:cubicBezTo>
                              <a:cubicBezTo>
                                <a:pt x="f999" y="f75"/>
                                <a:pt x="f998" y="f73"/>
                                <a:pt x="f1004" y="f46"/>
                              </a:cubicBezTo>
                              <a:cubicBezTo>
                                <a:pt x="f1005" y="f70"/>
                                <a:pt x="f1006" y="f68"/>
                                <a:pt x="f1007" y="f52"/>
                              </a:cubicBezTo>
                              <a:cubicBezTo>
                                <a:pt x="f995" y="f65"/>
                                <a:pt x="f1008" y="f15"/>
                                <a:pt x="f1009" y="f17"/>
                              </a:cubicBezTo>
                              <a:cubicBezTo>
                                <a:pt x="f1010" y="f21"/>
                                <a:pt x="f1011" y="f8"/>
                                <a:pt x="f1012" y="f8"/>
                              </a:cubicBezTo>
                              <a:cubicBezTo>
                                <a:pt x="f1013" y="f59"/>
                                <a:pt x="f1013" y="f59"/>
                                <a:pt x="f1013" y="f59"/>
                              </a:cubicBezTo>
                              <a:cubicBezTo>
                                <a:pt x="f1014" y="f21"/>
                                <a:pt x="f1014" y="f21"/>
                                <a:pt x="f1014" y="f21"/>
                              </a:cubicBezTo>
                              <a:cubicBezTo>
                                <a:pt x="f1015" y="f56"/>
                                <a:pt x="f1015" y="f56"/>
                                <a:pt x="f1015" y="f56"/>
                              </a:cubicBezTo>
                              <a:cubicBezTo>
                                <a:pt x="f1016" y="f55"/>
                                <a:pt x="f1016" y="f55"/>
                                <a:pt x="f1016" y="f55"/>
                              </a:cubicBezTo>
                              <a:cubicBezTo>
                                <a:pt x="f988" y="f53"/>
                                <a:pt x="f988" y="f53"/>
                                <a:pt x="f988" y="f53"/>
                              </a:cubicBezTo>
                              <a:cubicBezTo>
                                <a:pt x="f988" y="f52"/>
                                <a:pt x="f989" y="f51"/>
                                <a:pt x="f989" y="f50"/>
                              </a:cubicBezTo>
                              <a:cubicBezTo>
                                <a:pt x="f988" y="f37"/>
                                <a:pt x="f988" y="f37"/>
                                <a:pt x="f988" y="f37"/>
                              </a:cubicBezTo>
                              <a:cubicBezTo>
                                <a:pt x="f987" y="f35"/>
                                <a:pt x="f987" y="f35"/>
                                <a:pt x="f987" y="f35"/>
                              </a:cubicBezTo>
                              <a:cubicBezTo>
                                <a:pt x="f1016" y="f44"/>
                                <a:pt x="f1016" y="f44"/>
                                <a:pt x="f1016" y="f44"/>
                              </a:cubicBezTo>
                              <a:cubicBezTo>
                                <a:pt x="f1017" y="f46"/>
                                <a:pt x="f1017" y="f46"/>
                                <a:pt x="f1017" y="f46"/>
                              </a:cubicBezTo>
                              <a:cubicBezTo>
                                <a:pt x="f1015" y="f44"/>
                                <a:pt x="f1015" y="f44"/>
                                <a:pt x="f1015" y="f44"/>
                              </a:cubicBezTo>
                              <a:cubicBezTo>
                                <a:pt x="f1018" y="f42"/>
                                <a:pt x="f1018" y="f42"/>
                                <a:pt x="f1018" y="f42"/>
                              </a:cubicBezTo>
                              <a:cubicBezTo>
                                <a:pt x="f1019" y="f40"/>
                                <a:pt x="f1019" y="f40"/>
                                <a:pt x="f1019" y="f40"/>
                              </a:cubicBezTo>
                              <a:cubicBezTo>
                                <a:pt x="f1020" y="f37"/>
                                <a:pt x="f1020" y="f37"/>
                                <a:pt x="f1020" y="f37"/>
                              </a:cubicBezTo>
                              <a:cubicBezTo>
                                <a:pt x="f1021" y="f37"/>
                                <a:pt x="f1022" y="f35"/>
                                <a:pt x="f1023" y="f33"/>
                              </a:cubicBezTo>
                              <a:cubicBezTo>
                                <a:pt x="f1010" y="f31"/>
                                <a:pt x="f991" y="f29"/>
                                <a:pt x="f991" y="f28"/>
                              </a:cubicBezTo>
                              <a:cubicBezTo>
                                <a:pt x="f991" y="f26"/>
                                <a:pt x="f991" y="f26"/>
                                <a:pt x="f991" y="f26"/>
                              </a:cubicBezTo>
                              <a:lnTo>
                                <a:pt x="f986" y="f26"/>
                              </a:lnTo>
                              <a:close/>
                              <a:moveTo>
                                <a:pt x="f1024" y="f663"/>
                              </a:moveTo>
                              <a:cubicBezTo>
                                <a:pt x="f1024" y="f841"/>
                                <a:pt x="f1024" y="f841"/>
                                <a:pt x="f1024" y="f841"/>
                              </a:cubicBezTo>
                              <a:cubicBezTo>
                                <a:pt x="f1024" y="f13"/>
                                <a:pt x="f1024" y="f13"/>
                                <a:pt x="f1024" y="f13"/>
                              </a:cubicBezTo>
                              <a:cubicBezTo>
                                <a:pt x="f1024" y="f15"/>
                                <a:pt x="f1024" y="f15"/>
                                <a:pt x="f1024" y="f15"/>
                              </a:cubicBezTo>
                              <a:cubicBezTo>
                                <a:pt x="f1025" y="f17"/>
                                <a:pt x="f1025" y="f17"/>
                                <a:pt x="f1025" y="f17"/>
                              </a:cubicBezTo>
                              <a:cubicBezTo>
                                <a:pt x="f1026" y="f19"/>
                                <a:pt x="f1026" y="f19"/>
                                <a:pt x="f1026" y="f19"/>
                              </a:cubicBezTo>
                              <a:cubicBezTo>
                                <a:pt x="f1027" y="f21"/>
                                <a:pt x="f1027" y="f21"/>
                                <a:pt x="f1027" y="f21"/>
                              </a:cubicBezTo>
                              <a:cubicBezTo>
                                <a:pt x="f1028" y="f19"/>
                                <a:pt x="f1028" y="f19"/>
                                <a:pt x="f1028" y="f19"/>
                              </a:cubicBezTo>
                              <a:cubicBezTo>
                                <a:pt x="f1029" y="f17"/>
                                <a:pt x="f1029" y="f17"/>
                                <a:pt x="f1029" y="f17"/>
                              </a:cubicBezTo>
                              <a:cubicBezTo>
                                <a:pt x="f1030" y="f15"/>
                                <a:pt x="f1030" y="f15"/>
                                <a:pt x="f1030" y="f15"/>
                              </a:cubicBezTo>
                              <a:cubicBezTo>
                                <a:pt x="f1031" y="f13"/>
                                <a:pt x="f1031" y="f13"/>
                                <a:pt x="f1031" y="f13"/>
                              </a:cubicBezTo>
                              <a:cubicBezTo>
                                <a:pt x="f1031" y="f35"/>
                                <a:pt x="f1031" y="f35"/>
                                <a:pt x="f1031" y="f35"/>
                              </a:cubicBezTo>
                              <a:cubicBezTo>
                                <a:pt x="f1032" y="f50"/>
                                <a:pt x="f1033" y="f244"/>
                                <a:pt x="f1034" y="f55"/>
                              </a:cubicBezTo>
                              <a:cubicBezTo>
                                <a:pt x="f1035" y="f19"/>
                                <a:pt x="f1036" y="f8"/>
                                <a:pt x="f1037" y="f8"/>
                              </a:cubicBezTo>
                              <a:cubicBezTo>
                                <a:pt x="f1038" y="f8"/>
                                <a:pt x="f1039" y="f21"/>
                                <a:pt x="f1040" y="f55"/>
                              </a:cubicBezTo>
                              <a:cubicBezTo>
                                <a:pt x="f1041" y="f53"/>
                                <a:pt x="f1042" y="f68"/>
                                <a:pt x="f1043" y="f37"/>
                              </a:cubicBezTo>
                              <a:cubicBezTo>
                                <a:pt x="f1044" y="f233"/>
                                <a:pt x="f1045" y="f863"/>
                                <a:pt x="f1046" y="f865"/>
                              </a:cubicBezTo>
                              <a:cubicBezTo>
                                <a:pt x="f1047" y="f215"/>
                                <a:pt x="f1048" y="f261"/>
                                <a:pt x="f1048" y="f101"/>
                              </a:cubicBezTo>
                              <a:cubicBezTo>
                                <a:pt x="f1048" y="f113"/>
                                <a:pt x="f1047" y="f656"/>
                                <a:pt x="f1049" y="f345"/>
                              </a:cubicBezTo>
                              <a:cubicBezTo>
                                <a:pt x="f1050" y="f342"/>
                                <a:pt x="f1051" y="f155"/>
                                <a:pt x="f1052" y="f143"/>
                              </a:cubicBezTo>
                              <a:cubicBezTo>
                                <a:pt x="f1053" y="f873"/>
                                <a:pt x="f1054" y="f161"/>
                                <a:pt x="f1055" y="f10"/>
                              </a:cubicBezTo>
                              <a:cubicBezTo>
                                <a:pt x="f1056" y="f169"/>
                                <a:pt x="f1057" y="f173"/>
                                <a:pt x="f1058" y="f173"/>
                              </a:cubicBezTo>
                              <a:cubicBezTo>
                                <a:pt x="f1059" y="f173"/>
                                <a:pt x="f1060" y="f169"/>
                                <a:pt x="f1034" y="f10"/>
                              </a:cubicBezTo>
                              <a:cubicBezTo>
                                <a:pt x="f1061" y="f161"/>
                                <a:pt x="f1062" y="f84"/>
                                <a:pt x="f1063" y="f143"/>
                              </a:cubicBezTo>
                              <a:cubicBezTo>
                                <a:pt x="f1063" y="f841"/>
                                <a:pt x="f1063" y="f841"/>
                                <a:pt x="f1063" y="f841"/>
                              </a:cubicBezTo>
                              <a:cubicBezTo>
                                <a:pt x="f1064" y="f663"/>
                                <a:pt x="f1064" y="f663"/>
                                <a:pt x="f1064" y="f663"/>
                              </a:cubicBezTo>
                              <a:cubicBezTo>
                                <a:pt x="f1031" y="f885"/>
                                <a:pt x="f1031" y="f885"/>
                                <a:pt x="f1031" y="f885"/>
                              </a:cubicBezTo>
                              <a:cubicBezTo>
                                <a:pt x="f1065" y="f664"/>
                                <a:pt x="f1065" y="f664"/>
                                <a:pt x="f1065" y="f664"/>
                              </a:cubicBezTo>
                              <a:cubicBezTo>
                                <a:pt x="f1066" y="f664"/>
                                <a:pt x="f1066" y="f664"/>
                                <a:pt x="f1066" y="f664"/>
                              </a:cubicBezTo>
                              <a:cubicBezTo>
                                <a:pt x="f1067" y="f664"/>
                                <a:pt x="f1067" y="f664"/>
                                <a:pt x="f1067" y="f664"/>
                              </a:cubicBezTo>
                              <a:cubicBezTo>
                                <a:pt x="f1025" y="f885"/>
                                <a:pt x="f1025" y="f885"/>
                                <a:pt x="f1025" y="f885"/>
                              </a:cubicBezTo>
                              <a:lnTo>
                                <a:pt x="f1024" y="f663"/>
                              </a:lnTo>
                              <a:close/>
                              <a:moveTo>
                                <a:pt x="f1063" y="f446"/>
                              </a:moveTo>
                              <a:cubicBezTo>
                                <a:pt x="f1062" y="f134"/>
                                <a:pt x="f1061" y="f329"/>
                                <a:pt x="f1034" y="f151"/>
                              </a:cubicBezTo>
                              <a:cubicBezTo>
                                <a:pt x="f1060" y="f26"/>
                                <a:pt x="f1068" y="f79"/>
                                <a:pt x="f1069" y="f79"/>
                              </a:cubicBezTo>
                              <a:cubicBezTo>
                                <a:pt x="f1070" y="f79"/>
                                <a:pt x="f1057" y="f335"/>
                                <a:pt x="f1071" y="f893"/>
                              </a:cubicBezTo>
                              <a:cubicBezTo>
                                <a:pt x="f1072" y="f340"/>
                                <a:pt x="f1039" y="f136"/>
                                <a:pt x="f1073" y="f522"/>
                              </a:cubicBezTo>
                              <a:cubicBezTo>
                                <a:pt x="f1074" y="f133"/>
                                <a:pt x="f1075" y="f520"/>
                                <a:pt x="f1076" y="f656"/>
                              </a:cubicBezTo>
                              <a:cubicBezTo>
                                <a:pt x="f1054" y="f189"/>
                                <a:pt x="f1054" y="f193"/>
                                <a:pt x="f1054" y="f897"/>
                              </a:cubicBezTo>
                              <a:cubicBezTo>
                                <a:pt x="f1054" y="f898"/>
                                <a:pt x="f1054" y="f208"/>
                                <a:pt x="f1076" y="f453"/>
                              </a:cubicBezTo>
                              <a:cubicBezTo>
                                <a:pt x="f1077" y="f257"/>
                                <a:pt x="f1040" y="f256"/>
                                <a:pt x="f1055" y="f222"/>
                              </a:cubicBezTo>
                              <a:cubicBezTo>
                                <a:pt x="f1078" y="f237"/>
                                <a:pt x="f1079" y="f33"/>
                                <a:pt x="f1080" y="f46"/>
                              </a:cubicBezTo>
                              <a:cubicBezTo>
                                <a:pt x="f1081" y="f243"/>
                                <a:pt x="f1082" y="f37"/>
                                <a:pt x="f1083" y="f37"/>
                              </a:cubicBezTo>
                              <a:cubicBezTo>
                                <a:pt x="f1084" y="f37"/>
                                <a:pt x="f1059" y="f40"/>
                                <a:pt x="f1085" y="f243"/>
                              </a:cubicBezTo>
                              <a:cubicBezTo>
                                <a:pt x="f1086" y="f42"/>
                                <a:pt x="f1087" y="f44"/>
                                <a:pt x="f1088" y="f242"/>
                              </a:cubicBezTo>
                              <a:cubicBezTo>
                                <a:pt x="f1089" y="f234"/>
                                <a:pt x="f1090" y="f73"/>
                                <a:pt x="f1091" y="f863"/>
                              </a:cubicBezTo>
                              <a:cubicBezTo>
                                <a:pt x="f1092" y="f75"/>
                                <a:pt x="f1032" y="f256"/>
                                <a:pt x="f1063" y="f916"/>
                              </a:cubicBezTo>
                              <a:lnTo>
                                <a:pt x="f1063" y="f446"/>
                              </a:lnTo>
                              <a:close/>
                              <a:moveTo>
                                <a:pt x="f1093" y="f327"/>
                              </a:moveTo>
                              <a:cubicBezTo>
                                <a:pt x="f1094" y="f446"/>
                                <a:pt x="f1095" y="f348"/>
                                <a:pt x="f1095" y="f113"/>
                              </a:cubicBezTo>
                              <a:cubicBezTo>
                                <a:pt x="f1095" y="f448"/>
                                <a:pt x="f1095" y="f448"/>
                                <a:pt x="f1095" y="f448"/>
                              </a:cubicBezTo>
                              <a:cubicBezTo>
                                <a:pt x="f1095" y="f3"/>
                                <a:pt x="f1094" y="f449"/>
                                <a:pt x="f1093" y="f198"/>
                              </a:cubicBezTo>
                              <a:cubicBezTo>
                                <a:pt x="f1096" y="f99"/>
                                <a:pt x="f1096" y="f99"/>
                                <a:pt x="f1096" y="f99"/>
                              </a:cubicBezTo>
                              <a:cubicBezTo>
                                <a:pt x="f1097" y="f99"/>
                                <a:pt x="f1097" y="f99"/>
                                <a:pt x="f1097" y="f99"/>
                              </a:cubicBezTo>
                              <a:cubicBezTo>
                                <a:pt x="f1097" y="f208"/>
                                <a:pt x="f1098" y="f453"/>
                                <a:pt x="f1099" y="f257"/>
                              </a:cubicBezTo>
                              <a:cubicBezTo>
                                <a:pt x="f1100" y="f256"/>
                                <a:pt x="f1101" y="f222"/>
                                <a:pt x="f1102" y="f31"/>
                              </a:cubicBezTo>
                              <a:cubicBezTo>
                                <a:pt x="f1103" y="f234"/>
                                <a:pt x="f1104" y="f46"/>
                                <a:pt x="f1105" y="f42"/>
                              </a:cubicBezTo>
                              <a:cubicBezTo>
                                <a:pt x="f1106" y="f37"/>
                                <a:pt x="f1107" y="f227"/>
                                <a:pt x="f1108" y="f227"/>
                              </a:cubicBezTo>
                              <a:cubicBezTo>
                                <a:pt x="f1109" y="f227"/>
                                <a:pt x="f1110" y="f227"/>
                                <a:pt x="f1111" y="f40"/>
                              </a:cubicBezTo>
                              <a:cubicBezTo>
                                <a:pt x="f1112" y="f243"/>
                                <a:pt x="f1113" y="f35"/>
                                <a:pt x="f1114" y="f44"/>
                              </a:cubicBezTo>
                              <a:cubicBezTo>
                                <a:pt x="f1115" y="f232"/>
                                <a:pt x="f1116" y="f233"/>
                                <a:pt x="f1117" y="f33"/>
                              </a:cubicBezTo>
                              <a:cubicBezTo>
                                <a:pt x="f1096" y="f240"/>
                                <a:pt x="f1096" y="f240"/>
                                <a:pt x="f1096" y="f240"/>
                              </a:cubicBezTo>
                              <a:cubicBezTo>
                                <a:pt x="f1118" y="f234"/>
                                <a:pt x="f1118" y="f234"/>
                                <a:pt x="f1118" y="f234"/>
                              </a:cubicBezTo>
                              <a:cubicBezTo>
                                <a:pt x="f1119" y="f233"/>
                                <a:pt x="f1119" y="f233"/>
                                <a:pt x="f1119" y="f233"/>
                              </a:cubicBezTo>
                              <a:cubicBezTo>
                                <a:pt x="f1120" y="f44"/>
                                <a:pt x="f1120" y="f44"/>
                                <a:pt x="f1120" y="f44"/>
                              </a:cubicBezTo>
                              <a:cubicBezTo>
                                <a:pt x="f1121" y="f227"/>
                                <a:pt x="f1121" y="f227"/>
                                <a:pt x="f1121" y="f227"/>
                              </a:cubicBezTo>
                              <a:cubicBezTo>
                                <a:pt x="f1120" y="f476"/>
                                <a:pt x="f1120" y="f476"/>
                                <a:pt x="f1120" y="f476"/>
                              </a:cubicBezTo>
                              <a:cubicBezTo>
                                <a:pt x="f1120" y="f477"/>
                                <a:pt x="f1120" y="f477"/>
                                <a:pt x="f1120" y="f477"/>
                              </a:cubicBezTo>
                              <a:cubicBezTo>
                                <a:pt x="f1119" y="f478"/>
                                <a:pt x="f1119" y="f478"/>
                                <a:pt x="f1119" y="f478"/>
                              </a:cubicBezTo>
                              <a:cubicBezTo>
                                <a:pt x="f1122" y="f52"/>
                                <a:pt x="f1122" y="f52"/>
                                <a:pt x="f1122" y="f52"/>
                              </a:cubicBezTo>
                              <a:cubicBezTo>
                                <a:pt x="f1123" y="f481"/>
                                <a:pt x="f1123" y="f481"/>
                                <a:pt x="f1123" y="f481"/>
                              </a:cubicBezTo>
                              <a:cubicBezTo>
                                <a:pt x="f1124" y="f13"/>
                                <a:pt x="f1125" y="f55"/>
                                <a:pt x="f1126" y="f15"/>
                              </a:cubicBezTo>
                              <a:cubicBezTo>
                                <a:pt x="f1113" y="f17"/>
                                <a:pt x="f1127" y="f19"/>
                                <a:pt x="f1128" y="f21"/>
                              </a:cubicBezTo>
                              <a:cubicBezTo>
                                <a:pt x="f1129" y="f59"/>
                                <a:pt x="f1130" y="f8"/>
                                <a:pt x="f1131" y="f8"/>
                              </a:cubicBezTo>
                              <a:cubicBezTo>
                                <a:pt x="f1132" y="f8"/>
                                <a:pt x="f1133" y="f21"/>
                                <a:pt x="f1134" y="f15"/>
                              </a:cubicBezTo>
                              <a:cubicBezTo>
                                <a:pt x="f1135" y="f65"/>
                                <a:pt x="f1136" y="f495"/>
                                <a:pt x="f1137" y="f497"/>
                              </a:cubicBezTo>
                              <a:cubicBezTo>
                                <a:pt x="f1138" y="f35"/>
                                <a:pt x="f1139" y="f237"/>
                                <a:pt x="f1140" y="f221"/>
                              </a:cubicBezTo>
                              <a:cubicBezTo>
                                <a:pt x="f1141" y="f502"/>
                                <a:pt x="f1142" y="f504"/>
                                <a:pt x="f1142" y="f449"/>
                              </a:cubicBezTo>
                              <a:cubicBezTo>
                                <a:pt x="f1142" y="f191"/>
                                <a:pt x="f1141" y="f505"/>
                                <a:pt x="f1140" y="f506"/>
                              </a:cubicBezTo>
                              <a:cubicBezTo>
                                <a:pt x="f1139" y="f187"/>
                                <a:pt x="f1143" y="f338"/>
                                <a:pt x="f1137" y="f143"/>
                              </a:cubicBezTo>
                              <a:cubicBezTo>
                                <a:pt x="f1136" y="f84"/>
                                <a:pt x="f1135" y="f161"/>
                                <a:pt x="f1134" y="f10"/>
                              </a:cubicBezTo>
                              <a:cubicBezTo>
                                <a:pt x="f1144" y="f169"/>
                                <a:pt x="f1106" y="f173"/>
                                <a:pt x="f1145" y="f173"/>
                              </a:cubicBezTo>
                              <a:cubicBezTo>
                                <a:pt x="f1146" y="f173"/>
                                <a:pt x="f1147" y="f169"/>
                                <a:pt x="f1112" y="f10"/>
                              </a:cubicBezTo>
                              <a:cubicBezTo>
                                <a:pt x="f1148" y="f85"/>
                                <a:pt x="f1149" y="f158"/>
                                <a:pt x="f1150" y="f516"/>
                              </a:cubicBezTo>
                              <a:cubicBezTo>
                                <a:pt x="f1151" y="f140"/>
                                <a:pt x="f1121" y="f519"/>
                                <a:pt x="f1093" y="f327"/>
                              </a:cubicBezTo>
                              <a:close/>
                              <a:moveTo>
                                <a:pt x="f1148" y="f117"/>
                              </a:moveTo>
                              <a:cubicBezTo>
                                <a:pt x="f1148" y="f520"/>
                                <a:pt x="f1152" y="f522"/>
                                <a:pt x="f1153" y="f138"/>
                              </a:cubicBezTo>
                              <a:cubicBezTo>
                                <a:pt x="f1147" y="f26"/>
                                <a:pt x="f1146" y="f81"/>
                                <a:pt x="f1154" y="f81"/>
                              </a:cubicBezTo>
                              <a:cubicBezTo>
                                <a:pt x="f1155" y="f81"/>
                                <a:pt x="f1156" y="f143"/>
                                <a:pt x="f1157" y="f335"/>
                              </a:cubicBezTo>
                              <a:cubicBezTo>
                                <a:pt x="f1158" y="f140"/>
                                <a:pt x="f1103" y="f151"/>
                                <a:pt x="f1159" y="f329"/>
                              </a:cubicBezTo>
                              <a:cubicBezTo>
                                <a:pt x="f1101" y="f135"/>
                                <a:pt x="f1135" y="f188"/>
                                <a:pt x="f1160" y="f531"/>
                              </a:cubicBezTo>
                              <a:cubicBezTo>
                                <a:pt x="f1161" y="f533"/>
                                <a:pt x="f1097" y="f123"/>
                                <a:pt x="f1097" y="f117"/>
                              </a:cubicBezTo>
                              <a:lnTo>
                                <a:pt x="f1148" y="f117"/>
                              </a:lnTo>
                              <a:close/>
                              <a:moveTo>
                                <a:pt x="f1162" y="f187"/>
                              </a:moveTo>
                              <a:cubicBezTo>
                                <a:pt x="f1163" y="f151"/>
                                <a:pt x="f1164" y="f142"/>
                                <a:pt x="f1165" y="f83"/>
                              </a:cubicBezTo>
                              <a:cubicBezTo>
                                <a:pt x="f1166" y="f180"/>
                                <a:pt x="f1167" y="f301"/>
                                <a:pt x="f1168" y="f291"/>
                              </a:cubicBezTo>
                              <a:cubicBezTo>
                                <a:pt x="f1169" y="f169"/>
                                <a:pt x="f1170" y="f173"/>
                                <a:pt x="f1171" y="f173"/>
                              </a:cubicBezTo>
                              <a:cubicBezTo>
                                <a:pt x="f1172" y="f173"/>
                                <a:pt x="f1173" y="f167"/>
                                <a:pt x="f1174" y="f162"/>
                              </a:cubicBezTo>
                              <a:cubicBezTo>
                                <a:pt x="f1175" y="f310"/>
                                <a:pt x="f1176" y="f157"/>
                                <a:pt x="f1177" y="f140"/>
                              </a:cubicBezTo>
                              <a:cubicBezTo>
                                <a:pt x="f1177" y="f292"/>
                                <a:pt x="f1177" y="f292"/>
                                <a:pt x="f1177" y="f292"/>
                              </a:cubicBezTo>
                              <a:cubicBezTo>
                                <a:pt x="f1177" y="f291"/>
                                <a:pt x="f1177" y="f291"/>
                                <a:pt x="f1177" y="f291"/>
                              </a:cubicBezTo>
                              <a:cubicBezTo>
                                <a:pt x="f1178" y="f88"/>
                                <a:pt x="f1178" y="f88"/>
                                <a:pt x="f1178" y="f88"/>
                              </a:cubicBezTo>
                              <a:cubicBezTo>
                                <a:pt x="f1179" y="f167"/>
                                <a:pt x="f1179" y="f167"/>
                                <a:pt x="f1179" y="f167"/>
                              </a:cubicBezTo>
                              <a:cubicBezTo>
                                <a:pt x="f1180" y="f167"/>
                                <a:pt x="f1180" y="f167"/>
                                <a:pt x="f1180" y="f167"/>
                              </a:cubicBezTo>
                              <a:cubicBezTo>
                                <a:pt x="f1181" y="f167"/>
                                <a:pt x="f1181" y="f167"/>
                                <a:pt x="f1181" y="f167"/>
                              </a:cubicBezTo>
                              <a:cubicBezTo>
                                <a:pt x="f1182" y="f88"/>
                                <a:pt x="f1182" y="f88"/>
                                <a:pt x="f1182" y="f88"/>
                              </a:cubicBezTo>
                              <a:cubicBezTo>
                                <a:pt x="f1183" y="f291"/>
                                <a:pt x="f1183" y="f291"/>
                                <a:pt x="f1183" y="f291"/>
                              </a:cubicBezTo>
                              <a:cubicBezTo>
                                <a:pt x="f1183" y="f292"/>
                                <a:pt x="f1183" y="f292"/>
                                <a:pt x="f1183" y="f292"/>
                              </a:cubicBezTo>
                              <a:cubicBezTo>
                                <a:pt x="f1183" y="f13"/>
                                <a:pt x="f1183" y="f13"/>
                                <a:pt x="f1183" y="f13"/>
                              </a:cubicBezTo>
                              <a:cubicBezTo>
                                <a:pt x="f1183" y="f15"/>
                                <a:pt x="f1183" y="f15"/>
                                <a:pt x="f1183" y="f15"/>
                              </a:cubicBezTo>
                              <a:cubicBezTo>
                                <a:pt x="f1182" y="f17"/>
                                <a:pt x="f1182" y="f17"/>
                                <a:pt x="f1182" y="f17"/>
                              </a:cubicBezTo>
                              <a:cubicBezTo>
                                <a:pt x="f1184" y="f19"/>
                                <a:pt x="f1184" y="f19"/>
                                <a:pt x="f1184" y="f19"/>
                              </a:cubicBezTo>
                              <a:cubicBezTo>
                                <a:pt x="f1185" y="f21"/>
                                <a:pt x="f1185" y="f21"/>
                                <a:pt x="f1185" y="f21"/>
                              </a:cubicBezTo>
                              <a:cubicBezTo>
                                <a:pt x="f1186" y="f19"/>
                                <a:pt x="f1186" y="f19"/>
                                <a:pt x="f1186" y="f19"/>
                              </a:cubicBezTo>
                              <a:cubicBezTo>
                                <a:pt x="f1177" y="f17"/>
                                <a:pt x="f1177" y="f17"/>
                                <a:pt x="f1177" y="f17"/>
                              </a:cubicBezTo>
                              <a:cubicBezTo>
                                <a:pt x="f1187" y="f15"/>
                                <a:pt x="f1187" y="f15"/>
                                <a:pt x="f1187" y="f15"/>
                              </a:cubicBezTo>
                              <a:cubicBezTo>
                                <a:pt x="f1188" y="f13"/>
                                <a:pt x="f1188" y="f13"/>
                                <a:pt x="f1188" y="f13"/>
                              </a:cubicBezTo>
                              <a:cubicBezTo>
                                <a:pt x="f1188" y="f325"/>
                                <a:pt x="f1188" y="f325"/>
                                <a:pt x="f1188" y="f325"/>
                              </a:cubicBezTo>
                              <a:cubicBezTo>
                                <a:pt x="f1189" y="f327"/>
                                <a:pt x="f1175" y="f329"/>
                                <a:pt x="f1190" y="f151"/>
                              </a:cubicBezTo>
                              <a:cubicBezTo>
                                <a:pt x="f1191" y="f149"/>
                                <a:pt x="f1192" y="f142"/>
                                <a:pt x="f1193" y="f142"/>
                              </a:cubicBezTo>
                              <a:cubicBezTo>
                                <a:pt x="f1171" y="f142"/>
                                <a:pt x="f1194" y="f335"/>
                                <a:pt x="f1195" y="f149"/>
                              </a:cubicBezTo>
                              <a:cubicBezTo>
                                <a:pt x="f1196" y="f338"/>
                                <a:pt x="f1197" y="f340"/>
                                <a:pt x="f1169" y="f329"/>
                              </a:cubicBezTo>
                              <a:cubicBezTo>
                                <a:pt x="f1198" y="f342"/>
                                <a:pt x="f1199" y="f327"/>
                                <a:pt x="f1200" y="f345"/>
                              </a:cubicBezTo>
                              <a:cubicBezTo>
                                <a:pt x="f1168" y="f129"/>
                                <a:pt x="f1201" y="f348"/>
                                <a:pt x="f1201" y="f115"/>
                              </a:cubicBezTo>
                              <a:cubicBezTo>
                                <a:pt x="f1201" y="f13"/>
                                <a:pt x="f1201" y="f13"/>
                                <a:pt x="f1201" y="f13"/>
                              </a:cubicBezTo>
                              <a:cubicBezTo>
                                <a:pt x="f1202" y="f15"/>
                                <a:pt x="f1202" y="f15"/>
                                <a:pt x="f1202" y="f15"/>
                              </a:cubicBezTo>
                              <a:cubicBezTo>
                                <a:pt x="f1203" y="f17"/>
                                <a:pt x="f1203" y="f17"/>
                                <a:pt x="f1203" y="f17"/>
                              </a:cubicBezTo>
                              <a:cubicBezTo>
                                <a:pt x="f1204" y="f19"/>
                                <a:pt x="f1204" y="f19"/>
                                <a:pt x="f1204" y="f19"/>
                              </a:cubicBezTo>
                              <a:cubicBezTo>
                                <a:pt x="f1205" y="f21"/>
                                <a:pt x="f1205" y="f21"/>
                                <a:pt x="f1205" y="f21"/>
                              </a:cubicBezTo>
                              <a:cubicBezTo>
                                <a:pt x="f1206" y="f19"/>
                                <a:pt x="f1206" y="f19"/>
                                <a:pt x="f1206" y="f19"/>
                              </a:cubicBezTo>
                              <a:cubicBezTo>
                                <a:pt x="f1162" y="f17"/>
                                <a:pt x="f1162" y="f17"/>
                                <a:pt x="f1162" y="f17"/>
                              </a:cubicBezTo>
                              <a:cubicBezTo>
                                <a:pt x="f1207" y="f15"/>
                                <a:pt x="f1207" y="f15"/>
                                <a:pt x="f1207" y="f15"/>
                              </a:cubicBezTo>
                              <a:cubicBezTo>
                                <a:pt x="f7" y="f13"/>
                                <a:pt x="f7" y="f13"/>
                                <a:pt x="f7" y="f13"/>
                              </a:cubicBezTo>
                              <a:cubicBezTo>
                                <a:pt x="f7" y="f119"/>
                                <a:pt x="f7" y="f119"/>
                                <a:pt x="f7" y="f119"/>
                              </a:cubicBezTo>
                              <a:cubicBezTo>
                                <a:pt x="f7" y="f355"/>
                                <a:pt x="f1207" y="f357"/>
                                <a:pt x="f1162" y="f187"/>
                              </a:cubicBezTo>
                              <a:close/>
                              <a:moveTo>
                                <a:pt x="f1208" y="f340"/>
                              </a:moveTo>
                              <a:cubicBezTo>
                                <a:pt x="f1209" y="f342"/>
                                <a:pt x="f1210" y="f1211"/>
                                <a:pt x="f1210" y="f127"/>
                              </a:cubicBezTo>
                              <a:cubicBezTo>
                                <a:pt x="f1210" y="f55"/>
                                <a:pt x="f1210" y="f55"/>
                                <a:pt x="f1210" y="f55"/>
                              </a:cubicBezTo>
                              <a:cubicBezTo>
                                <a:pt x="f1209" y="f56"/>
                                <a:pt x="f1209" y="f56"/>
                                <a:pt x="f1209" y="f56"/>
                              </a:cubicBezTo>
                              <a:cubicBezTo>
                                <a:pt x="f1212" y="f19"/>
                                <a:pt x="f1212" y="f19"/>
                                <a:pt x="f1212" y="f19"/>
                              </a:cubicBezTo>
                              <a:cubicBezTo>
                                <a:pt x="f1213" y="f21"/>
                                <a:pt x="f1213" y="f21"/>
                                <a:pt x="f1213" y="f21"/>
                              </a:cubicBezTo>
                              <a:cubicBezTo>
                                <a:pt x="f1214" y="f19"/>
                                <a:pt x="f1214" y="f19"/>
                                <a:pt x="f1214" y="f19"/>
                              </a:cubicBezTo>
                              <a:cubicBezTo>
                                <a:pt x="f1215" y="f56"/>
                                <a:pt x="f1215" y="f56"/>
                                <a:pt x="f1215" y="f56"/>
                              </a:cubicBezTo>
                              <a:cubicBezTo>
                                <a:pt x="f1216" y="f55"/>
                                <a:pt x="f1216" y="f55"/>
                                <a:pt x="f1216" y="f55"/>
                              </a:cubicBezTo>
                              <a:cubicBezTo>
                                <a:pt x="f1216" y="f70"/>
                                <a:pt x="f1216" y="f70"/>
                                <a:pt x="f1216" y="f70"/>
                              </a:cubicBezTo>
                              <a:cubicBezTo>
                                <a:pt x="f1217" y="f51"/>
                                <a:pt x="f1218" y="f481"/>
                                <a:pt x="f1219" y="f245"/>
                              </a:cubicBezTo>
                              <a:cubicBezTo>
                                <a:pt x="f1220" y="f21"/>
                                <a:pt x="f1221" y="f8"/>
                                <a:pt x="f1222" y="f8"/>
                              </a:cubicBezTo>
                              <a:cubicBezTo>
                                <a:pt x="f1223" y="f8"/>
                                <a:pt x="f1224" y="f59"/>
                                <a:pt x="f1225" y="f17"/>
                              </a:cubicBezTo>
                              <a:cubicBezTo>
                                <a:pt x="f1226" y="f15"/>
                                <a:pt x="f1227" y="f65"/>
                                <a:pt x="f1228" y="f244"/>
                              </a:cubicBezTo>
                              <a:cubicBezTo>
                                <a:pt x="f1229" y="f477"/>
                                <a:pt x="f1230" y="f1231"/>
                                <a:pt x="f1232" y="f42"/>
                              </a:cubicBezTo>
                              <a:cubicBezTo>
                                <a:pt x="f1233" y="f33"/>
                                <a:pt x="f1234" y="f223"/>
                                <a:pt x="f1234" y="f1235"/>
                              </a:cubicBezTo>
                              <a:cubicBezTo>
                                <a:pt x="f1234" y="f257"/>
                                <a:pt x="f1233" y="f453"/>
                                <a:pt x="f1236" y="f504"/>
                              </a:cubicBezTo>
                              <a:cubicBezTo>
                                <a:pt x="f1237" y="f202"/>
                                <a:pt x="f1238" y="f1239"/>
                                <a:pt x="f1240" y="f103"/>
                              </a:cubicBezTo>
                              <a:cubicBezTo>
                                <a:pt x="f1241" y="f195"/>
                                <a:pt x="f1242" y="f193"/>
                                <a:pt x="f1243" y="f1244"/>
                              </a:cubicBezTo>
                              <a:cubicBezTo>
                                <a:pt x="f1245" y="f191"/>
                                <a:pt x="f1246" y="f115"/>
                                <a:pt x="f1247" y="f115"/>
                              </a:cubicBezTo>
                              <a:cubicBezTo>
                                <a:pt x="f1248" y="f115"/>
                                <a:pt x="f1248" y="f115"/>
                                <a:pt x="f1248" y="f115"/>
                              </a:cubicBezTo>
                              <a:cubicBezTo>
                                <a:pt x="f1248" y="f657"/>
                                <a:pt x="f1248" y="f657"/>
                                <a:pt x="f1248" y="f657"/>
                              </a:cubicBezTo>
                              <a:cubicBezTo>
                                <a:pt x="f1248" y="f446"/>
                                <a:pt x="f1249" y="f1211"/>
                                <a:pt x="f1250" y="f134"/>
                              </a:cubicBezTo>
                              <a:cubicBezTo>
                                <a:pt x="f1217" y="f1251"/>
                                <a:pt x="f1252" y="f138"/>
                                <a:pt x="f1253" y="f151"/>
                              </a:cubicBezTo>
                              <a:cubicBezTo>
                                <a:pt x="f1218" y="f893"/>
                                <a:pt x="f1254" y="f26"/>
                                <a:pt x="f1219" y="f142"/>
                              </a:cubicBezTo>
                              <a:cubicBezTo>
                                <a:pt x="f1255" y="f79"/>
                                <a:pt x="f1256" y="f143"/>
                                <a:pt x="f1257" y="f143"/>
                              </a:cubicBezTo>
                              <a:cubicBezTo>
                                <a:pt x="f1258" y="f143"/>
                                <a:pt x="f1259" y="f79"/>
                                <a:pt x="f1243" y="f335"/>
                              </a:cubicBezTo>
                              <a:cubicBezTo>
                                <a:pt x="f1260" y="f149"/>
                                <a:pt x="f1261" y="f893"/>
                                <a:pt x="f1262" y="f155"/>
                              </a:cubicBezTo>
                              <a:cubicBezTo>
                                <a:pt x="f1263" y="f340"/>
                                <a:pt x="f1264" y="f138"/>
                                <a:pt x="f1265" y="f519"/>
                              </a:cubicBezTo>
                              <a:cubicBezTo>
                                <a:pt x="f1266" y="f1251"/>
                                <a:pt x="f1266" y="f1251"/>
                                <a:pt x="f1266" y="f1251"/>
                              </a:cubicBezTo>
                              <a:cubicBezTo>
                                <a:pt x="f1267" y="f1251"/>
                                <a:pt x="f1267" y="f1251"/>
                                <a:pt x="f1267" y="f1251"/>
                              </a:cubicBezTo>
                              <a:cubicBezTo>
                                <a:pt x="f1268" y="f519"/>
                                <a:pt x="f1268" y="f519"/>
                                <a:pt x="f1268" y="f519"/>
                              </a:cubicBezTo>
                              <a:cubicBezTo>
                                <a:pt x="f1269" y="f340"/>
                                <a:pt x="f1269" y="f340"/>
                                <a:pt x="f1269" y="f340"/>
                              </a:cubicBezTo>
                              <a:cubicBezTo>
                                <a:pt x="f1269" y="f140"/>
                                <a:pt x="f1269" y="f140"/>
                                <a:pt x="f1269" y="f140"/>
                              </a:cubicBezTo>
                              <a:cubicBezTo>
                                <a:pt x="f1237" y="f516"/>
                                <a:pt x="f1237" y="f516"/>
                                <a:pt x="f1237" y="f516"/>
                              </a:cubicBezTo>
                              <a:cubicBezTo>
                                <a:pt x="f1267" y="f873"/>
                                <a:pt x="f1267" y="f873"/>
                                <a:pt x="f1267" y="f873"/>
                              </a:cubicBezTo>
                              <a:cubicBezTo>
                                <a:pt x="f1266" y="f158"/>
                                <a:pt x="f1270" y="f159"/>
                                <a:pt x="f1227" y="f310"/>
                              </a:cubicBezTo>
                              <a:cubicBezTo>
                                <a:pt x="f1271" y="f85"/>
                                <a:pt x="f1241" y="f292"/>
                                <a:pt x="f1225" y="f10"/>
                              </a:cubicBezTo>
                              <a:cubicBezTo>
                                <a:pt x="f1272" y="f87"/>
                                <a:pt x="f1273" y="f167"/>
                                <a:pt x="f1274" y="f169"/>
                              </a:cubicBezTo>
                              <a:cubicBezTo>
                                <a:pt x="f1245" y="f171"/>
                                <a:pt x="f1275" y="f173"/>
                                <a:pt x="f1276" y="f173"/>
                              </a:cubicBezTo>
                              <a:cubicBezTo>
                                <a:pt x="f1277" y="f173"/>
                                <a:pt x="f1278" y="f169"/>
                                <a:pt x="f1252" y="f88"/>
                              </a:cubicBezTo>
                              <a:cubicBezTo>
                                <a:pt x="f1279" y="f10"/>
                                <a:pt x="f1280" y="f161"/>
                                <a:pt x="f1281" y="f158"/>
                              </a:cubicBezTo>
                              <a:cubicBezTo>
                                <a:pt x="f1282" y="f1283"/>
                                <a:pt x="f1212" y="f335"/>
                                <a:pt x="f1208" y="f340"/>
                              </a:cubicBezTo>
                              <a:close/>
                              <a:moveTo>
                                <a:pt x="f1248" y="f200"/>
                              </a:moveTo>
                              <a:cubicBezTo>
                                <a:pt x="f1284" y="f200"/>
                                <a:pt x="f1284" y="f200"/>
                                <a:pt x="f1284" y="f200"/>
                              </a:cubicBezTo>
                              <a:cubicBezTo>
                                <a:pt x="f1285" y="f200"/>
                                <a:pt x="f1275" y="f200"/>
                                <a:pt x="f1245" y="f202"/>
                              </a:cubicBezTo>
                              <a:cubicBezTo>
                                <a:pt x="f1274" y="f1286"/>
                                <a:pt x="f1287" y="f206"/>
                                <a:pt x="f1288" y="f504"/>
                              </a:cubicBezTo>
                              <a:cubicBezTo>
                                <a:pt x="f1289" y="f1290"/>
                                <a:pt x="f1291" y="f1292"/>
                                <a:pt x="f1225" y="f215"/>
                              </a:cubicBezTo>
                              <a:cubicBezTo>
                                <a:pt x="f1262" y="f28"/>
                                <a:pt x="f1293" y="f1294"/>
                                <a:pt x="f1293" y="f1295"/>
                              </a:cubicBezTo>
                              <a:cubicBezTo>
                                <a:pt x="f1293" y="f863"/>
                                <a:pt x="f1225" y="f234"/>
                                <a:pt x="f1272" y="f46"/>
                              </a:cubicBezTo>
                              <a:cubicBezTo>
                                <a:pt x="f1273" y="f37"/>
                                <a:pt x="f1296" y="f70"/>
                                <a:pt x="f1297" y="f70"/>
                              </a:cubicBezTo>
                              <a:cubicBezTo>
                                <a:pt x="f1246" y="f70"/>
                                <a:pt x="f1298" y="f37"/>
                                <a:pt x="f1299" y="f35"/>
                              </a:cubicBezTo>
                              <a:cubicBezTo>
                                <a:pt x="f1300" y="f233"/>
                                <a:pt x="f1301" y="f237"/>
                                <a:pt x="f1248" y="f1302"/>
                              </a:cubicBezTo>
                              <a:lnTo>
                                <a:pt x="f1248" y="f200"/>
                              </a:lnTo>
                              <a:close/>
                              <a:moveTo>
                                <a:pt x="f1303" y="f664"/>
                              </a:moveTo>
                              <a:cubicBezTo>
                                <a:pt x="f1304" y="f6"/>
                                <a:pt x="f1304" y="f6"/>
                                <a:pt x="f1304" y="f6"/>
                              </a:cubicBezTo>
                              <a:cubicBezTo>
                                <a:pt x="f1305" y="f6"/>
                                <a:pt x="f1305" y="f6"/>
                                <a:pt x="f1305" y="f6"/>
                              </a:cubicBezTo>
                              <a:cubicBezTo>
                                <a:pt x="f1306" y="f6"/>
                                <a:pt x="f1306" y="f6"/>
                                <a:pt x="f1306" y="f6"/>
                              </a:cubicBezTo>
                              <a:cubicBezTo>
                                <a:pt x="f1307" y="f664"/>
                                <a:pt x="f1307" y="f664"/>
                                <a:pt x="f1307" y="f664"/>
                              </a:cubicBezTo>
                              <a:cubicBezTo>
                                <a:pt x="f1308" y="f1309"/>
                                <a:pt x="f1308" y="f1309"/>
                                <a:pt x="f1308" y="f1309"/>
                              </a:cubicBezTo>
                              <a:cubicBezTo>
                                <a:pt x="f1310" y="f1311"/>
                                <a:pt x="f1310" y="f1311"/>
                                <a:pt x="f1310" y="f1311"/>
                              </a:cubicBezTo>
                              <a:cubicBezTo>
                                <a:pt x="f1310" y="f13"/>
                                <a:pt x="f1310" y="f13"/>
                                <a:pt x="f1310" y="f13"/>
                              </a:cubicBezTo>
                              <a:cubicBezTo>
                                <a:pt x="f1308" y="f15"/>
                                <a:pt x="f1308" y="f15"/>
                                <a:pt x="f1308" y="f15"/>
                              </a:cubicBezTo>
                              <a:cubicBezTo>
                                <a:pt x="f1307" y="f17"/>
                                <a:pt x="f1307" y="f17"/>
                                <a:pt x="f1307" y="f17"/>
                              </a:cubicBezTo>
                              <a:cubicBezTo>
                                <a:pt x="f1306" y="f19"/>
                                <a:pt x="f1306" y="f19"/>
                                <a:pt x="f1306" y="f19"/>
                              </a:cubicBezTo>
                              <a:cubicBezTo>
                                <a:pt x="f1305" y="f21"/>
                                <a:pt x="f1305" y="f21"/>
                                <a:pt x="f1305" y="f21"/>
                              </a:cubicBezTo>
                              <a:cubicBezTo>
                                <a:pt x="f1304" y="f19"/>
                                <a:pt x="f1304" y="f19"/>
                                <a:pt x="f1304" y="f19"/>
                              </a:cubicBezTo>
                              <a:cubicBezTo>
                                <a:pt x="f1303" y="f17"/>
                                <a:pt x="f1303" y="f17"/>
                                <a:pt x="f1303" y="f17"/>
                              </a:cubicBezTo>
                              <a:cubicBezTo>
                                <a:pt x="f1312" y="f15"/>
                                <a:pt x="f1312" y="f15"/>
                                <a:pt x="f1312" y="f15"/>
                              </a:cubicBezTo>
                              <a:cubicBezTo>
                                <a:pt x="f1313" y="f13"/>
                                <a:pt x="f1313" y="f13"/>
                                <a:pt x="f1313" y="f13"/>
                              </a:cubicBezTo>
                              <a:cubicBezTo>
                                <a:pt x="f1313" y="f1311"/>
                                <a:pt x="f1313" y="f1311"/>
                                <a:pt x="f1313" y="f1311"/>
                              </a:cubicBezTo>
                              <a:cubicBezTo>
                                <a:pt x="f1312" y="f1309"/>
                                <a:pt x="f1312" y="f1309"/>
                                <a:pt x="f1312" y="f1309"/>
                              </a:cubicBezTo>
                              <a:lnTo>
                                <a:pt x="f1303" y="f664"/>
                              </a:lnTo>
                              <a:close/>
                              <a:moveTo>
                                <a:pt x="f1314" y="f88"/>
                              </a:moveTo>
                              <a:cubicBezTo>
                                <a:pt x="f1315" y="f167"/>
                                <a:pt x="f1315" y="f167"/>
                                <a:pt x="f1315" y="f167"/>
                              </a:cubicBezTo>
                              <a:cubicBezTo>
                                <a:pt x="f1316" y="f167"/>
                                <a:pt x="f1316" y="f167"/>
                                <a:pt x="f1316" y="f167"/>
                              </a:cubicBezTo>
                              <a:cubicBezTo>
                                <a:pt x="f1317" y="f167"/>
                                <a:pt x="f1317" y="f167"/>
                                <a:pt x="f1317" y="f167"/>
                              </a:cubicBezTo>
                              <a:cubicBezTo>
                                <a:pt x="f1318" y="f88"/>
                                <a:pt x="f1318" y="f88"/>
                                <a:pt x="f1318" y="f88"/>
                              </a:cubicBezTo>
                              <a:cubicBezTo>
                                <a:pt x="f1319" y="f291"/>
                                <a:pt x="f1319" y="f291"/>
                                <a:pt x="f1319" y="f291"/>
                              </a:cubicBezTo>
                              <a:cubicBezTo>
                                <a:pt x="f1320" y="f292"/>
                                <a:pt x="f1320" y="f292"/>
                                <a:pt x="f1320" y="f292"/>
                              </a:cubicBezTo>
                              <a:cubicBezTo>
                                <a:pt x="f1321" y="f240"/>
                                <a:pt x="f1321" y="f240"/>
                                <a:pt x="f1321" y="f240"/>
                              </a:cubicBezTo>
                              <a:cubicBezTo>
                                <a:pt x="f1321" y="f33"/>
                                <a:pt x="f1321" y="f33"/>
                                <a:pt x="f1321" y="f33"/>
                              </a:cubicBezTo>
                              <a:cubicBezTo>
                                <a:pt x="f1322" y="f240"/>
                                <a:pt x="f1322" y="f240"/>
                                <a:pt x="f1322" y="f240"/>
                              </a:cubicBezTo>
                              <a:cubicBezTo>
                                <a:pt x="f1323" y="f292"/>
                                <a:pt x="f1323" y="f292"/>
                                <a:pt x="f1323" y="f292"/>
                              </a:cubicBezTo>
                              <a:cubicBezTo>
                                <a:pt x="f1324" y="f291"/>
                                <a:pt x="f1324" y="f291"/>
                                <a:pt x="f1324" y="f291"/>
                              </a:cubicBezTo>
                              <a:cubicBezTo>
                                <a:pt x="f1325" y="f88"/>
                                <a:pt x="f1325" y="f88"/>
                                <a:pt x="f1325" y="f88"/>
                              </a:cubicBezTo>
                              <a:cubicBezTo>
                                <a:pt x="f1326" y="f167"/>
                                <a:pt x="f1326" y="f167"/>
                                <a:pt x="f1326" y="f167"/>
                              </a:cubicBezTo>
                              <a:cubicBezTo>
                                <a:pt x="f1327" y="f167"/>
                                <a:pt x="f1328" y="f167"/>
                                <a:pt x="f1329" y="f167"/>
                              </a:cubicBezTo>
                              <a:cubicBezTo>
                                <a:pt x="f1330" y="f167"/>
                                <a:pt x="f1330" y="f167"/>
                                <a:pt x="f1330" y="f167"/>
                              </a:cubicBezTo>
                              <a:cubicBezTo>
                                <a:pt x="f1331" y="f88"/>
                                <a:pt x="f1331" y="f88"/>
                                <a:pt x="f1331" y="f88"/>
                              </a:cubicBezTo>
                              <a:cubicBezTo>
                                <a:pt x="f1332" y="f291"/>
                                <a:pt x="f1332" y="f291"/>
                                <a:pt x="f1332" y="f291"/>
                              </a:cubicBezTo>
                              <a:cubicBezTo>
                                <a:pt x="f1333" y="f292"/>
                                <a:pt x="f1333" y="f292"/>
                                <a:pt x="f1333" y="f292"/>
                              </a:cubicBezTo>
                              <a:cubicBezTo>
                                <a:pt x="f1333" y="f301"/>
                                <a:pt x="f1333" y="f301"/>
                                <a:pt x="f1333" y="f301"/>
                              </a:cubicBezTo>
                              <a:cubicBezTo>
                                <a:pt x="f1332" y="f310"/>
                                <a:pt x="f1332" y="f310"/>
                                <a:pt x="f1332" y="f310"/>
                              </a:cubicBezTo>
                              <a:cubicBezTo>
                                <a:pt x="f1334" y="f158"/>
                                <a:pt x="f1334" y="f158"/>
                                <a:pt x="f1334" y="f158"/>
                              </a:cubicBezTo>
                              <a:cubicBezTo>
                                <a:pt x="f1335" y="f65"/>
                                <a:pt x="f1335" y="f65"/>
                                <a:pt x="f1335" y="f65"/>
                              </a:cubicBezTo>
                              <a:cubicBezTo>
                                <a:pt x="f1336" y="f15"/>
                                <a:pt x="f1336" y="f15"/>
                                <a:pt x="f1336" y="f15"/>
                              </a:cubicBezTo>
                              <a:cubicBezTo>
                                <a:pt x="f1337" y="f17"/>
                                <a:pt x="f1337" y="f17"/>
                                <a:pt x="f1337" y="f17"/>
                              </a:cubicBezTo>
                              <a:cubicBezTo>
                                <a:pt x="f1338" y="f19"/>
                                <a:pt x="f1338" y="f19"/>
                                <a:pt x="f1338" y="f19"/>
                              </a:cubicBezTo>
                              <a:cubicBezTo>
                                <a:pt x="f1339" y="f19"/>
                                <a:pt x="f1340" y="f21"/>
                                <a:pt x="f1322" y="f21"/>
                              </a:cubicBezTo>
                              <a:cubicBezTo>
                                <a:pt x="f1341" y="f21"/>
                                <a:pt x="f1342" y="f19"/>
                                <a:pt x="f1343" y="f19"/>
                              </a:cubicBezTo>
                              <a:cubicBezTo>
                                <a:pt x="f1344" y="f17"/>
                                <a:pt x="f1344" y="f17"/>
                                <a:pt x="f1344" y="f17"/>
                              </a:cubicBezTo>
                              <a:cubicBezTo>
                                <a:pt x="f1345" y="f15"/>
                                <a:pt x="f1345" y="f15"/>
                                <a:pt x="f1345" y="f15"/>
                              </a:cubicBezTo>
                              <a:cubicBezTo>
                                <a:pt x="f1346" y="f65"/>
                                <a:pt x="f1346" y="f65"/>
                                <a:pt x="f1346" y="f65"/>
                              </a:cubicBezTo>
                              <a:cubicBezTo>
                                <a:pt x="f1347" y="f158"/>
                                <a:pt x="f1347" y="f158"/>
                                <a:pt x="f1347" y="f158"/>
                              </a:cubicBezTo>
                              <a:cubicBezTo>
                                <a:pt x="f1348" y="f12"/>
                                <a:pt x="f1348" y="f12"/>
                                <a:pt x="f1348" y="f12"/>
                              </a:cubicBezTo>
                              <a:cubicBezTo>
                                <a:pt x="f1349" y="f161"/>
                                <a:pt x="f1349" y="f161"/>
                                <a:pt x="f1349" y="f161"/>
                              </a:cubicBezTo>
                              <a:cubicBezTo>
                                <a:pt x="f1349" y="f301"/>
                                <a:pt x="f1349" y="f301"/>
                                <a:pt x="f1349" y="f301"/>
                              </a:cubicBezTo>
                              <a:cubicBezTo>
                                <a:pt x="f1349" y="f292"/>
                                <a:pt x="f1349" y="f292"/>
                                <a:pt x="f1349" y="f292"/>
                              </a:cubicBezTo>
                              <a:cubicBezTo>
                                <a:pt x="f1348" y="f291"/>
                                <a:pt x="f1348" y="f291"/>
                                <a:pt x="f1348" y="f291"/>
                              </a:cubicBezTo>
                              <a:lnTo>
                                <a:pt x="f1314" y="f88"/>
                              </a:lnTo>
                              <a:close/>
                              <a:moveTo>
                                <a:pt x="f1350" y="f292"/>
                              </a:moveTo>
                              <a:cubicBezTo>
                                <a:pt x="f1351" y="f10"/>
                                <a:pt x="f1351" y="f10"/>
                                <a:pt x="f1351" y="f10"/>
                              </a:cubicBezTo>
                              <a:cubicBezTo>
                                <a:pt x="f1352" y="f87"/>
                                <a:pt x="f1352" y="f87"/>
                                <a:pt x="f1352" y="f87"/>
                              </a:cubicBezTo>
                              <a:cubicBezTo>
                                <a:pt x="f1353" y="f167"/>
                                <a:pt x="f1353" y="f167"/>
                                <a:pt x="f1353" y="f167"/>
                              </a:cubicBezTo>
                              <a:cubicBezTo>
                                <a:pt x="f1354" y="f171"/>
                                <a:pt x="f1354" y="f171"/>
                                <a:pt x="f1354" y="f171"/>
                              </a:cubicBezTo>
                              <a:cubicBezTo>
                                <a:pt x="f1355" y="f173"/>
                                <a:pt x="f1355" y="f173"/>
                                <a:pt x="f1355" y="f173"/>
                              </a:cubicBezTo>
                              <a:cubicBezTo>
                                <a:pt x="f1356" y="f173"/>
                                <a:pt x="f1356" y="f173"/>
                                <a:pt x="f1356" y="f173"/>
                              </a:cubicBezTo>
                              <a:cubicBezTo>
                                <a:pt x="f1357" y="f173"/>
                                <a:pt x="f1358" y="f171"/>
                                <a:pt x="f1359" y="f169"/>
                              </a:cubicBezTo>
                              <a:cubicBezTo>
                                <a:pt x="f1360" y="f167"/>
                                <a:pt x="f1361" y="f88"/>
                                <a:pt x="f1362" y="f10"/>
                              </a:cubicBezTo>
                              <a:cubicBezTo>
                                <a:pt x="f1363" y="f301"/>
                                <a:pt x="f1364" y="f310"/>
                                <a:pt x="f1365" y="f84"/>
                              </a:cubicBezTo>
                              <a:cubicBezTo>
                                <a:pt x="f1366" y="f83"/>
                                <a:pt x="f1367" y="f79"/>
                                <a:pt x="f1368" y="f338"/>
                              </a:cubicBezTo>
                              <a:cubicBezTo>
                                <a:pt x="f1368" y="f292"/>
                                <a:pt x="f1368" y="f292"/>
                                <a:pt x="f1368" y="f292"/>
                              </a:cubicBezTo>
                              <a:cubicBezTo>
                                <a:pt x="f1369" y="f291"/>
                                <a:pt x="f1369" y="f291"/>
                                <a:pt x="f1369" y="f291"/>
                              </a:cubicBezTo>
                              <a:cubicBezTo>
                                <a:pt x="f1370" y="f88"/>
                                <a:pt x="f1370" y="f88"/>
                                <a:pt x="f1370" y="f88"/>
                              </a:cubicBezTo>
                              <a:cubicBezTo>
                                <a:pt x="f1371" y="f167"/>
                                <a:pt x="f1371" y="f167"/>
                                <a:pt x="f1371" y="f167"/>
                              </a:cubicBezTo>
                              <a:cubicBezTo>
                                <a:pt x="f1372" y="f167"/>
                                <a:pt x="f1372" y="f167"/>
                                <a:pt x="f1372" y="f167"/>
                              </a:cubicBezTo>
                              <a:cubicBezTo>
                                <a:pt x="f1373" y="f167"/>
                                <a:pt x="f1373" y="f167"/>
                                <a:pt x="f1373" y="f167"/>
                              </a:cubicBezTo>
                              <a:cubicBezTo>
                                <a:pt x="f1374" y="f88"/>
                                <a:pt x="f1374" y="f88"/>
                                <a:pt x="f1374" y="f88"/>
                              </a:cubicBezTo>
                              <a:cubicBezTo>
                                <a:pt x="f1375" y="f291"/>
                                <a:pt x="f1375" y="f291"/>
                                <a:pt x="f1375" y="f291"/>
                              </a:cubicBezTo>
                              <a:cubicBezTo>
                                <a:pt x="f1376" y="f292"/>
                                <a:pt x="f1376" y="f292"/>
                                <a:pt x="f1376" y="f292"/>
                              </a:cubicBezTo>
                              <a:cubicBezTo>
                                <a:pt x="f1376" y="f13"/>
                                <a:pt x="f1376" y="f13"/>
                                <a:pt x="f1376" y="f13"/>
                              </a:cubicBezTo>
                              <a:cubicBezTo>
                                <a:pt x="f1375" y="f15"/>
                                <a:pt x="f1375" y="f15"/>
                                <a:pt x="f1375" y="f15"/>
                              </a:cubicBezTo>
                              <a:cubicBezTo>
                                <a:pt x="f1377" y="f17"/>
                                <a:pt x="f1377" y="f17"/>
                                <a:pt x="f1377" y="f17"/>
                              </a:cubicBezTo>
                              <a:cubicBezTo>
                                <a:pt x="f1378" y="f19"/>
                                <a:pt x="f1378" y="f19"/>
                                <a:pt x="f1378" y="f19"/>
                              </a:cubicBezTo>
                              <a:cubicBezTo>
                                <a:pt x="f1379" y="f21"/>
                                <a:pt x="f1379" y="f21"/>
                                <a:pt x="f1379" y="f21"/>
                              </a:cubicBezTo>
                              <a:cubicBezTo>
                                <a:pt x="f1380" y="f19"/>
                                <a:pt x="f1380" y="f19"/>
                                <a:pt x="f1380" y="f19"/>
                              </a:cubicBezTo>
                              <a:cubicBezTo>
                                <a:pt x="f1368" y="f17"/>
                                <a:pt x="f1368" y="f17"/>
                                <a:pt x="f1368" y="f17"/>
                              </a:cubicBezTo>
                              <a:cubicBezTo>
                                <a:pt x="f1381" y="f15"/>
                                <a:pt x="f1381" y="f15"/>
                                <a:pt x="f1381" y="f15"/>
                              </a:cubicBezTo>
                              <a:cubicBezTo>
                                <a:pt x="f1382" y="f13"/>
                                <a:pt x="f1382" y="f13"/>
                                <a:pt x="f1382" y="f13"/>
                              </a:cubicBezTo>
                              <a:cubicBezTo>
                                <a:pt x="f1382" y="f505"/>
                                <a:pt x="f1382" y="f505"/>
                                <a:pt x="f1382" y="f505"/>
                              </a:cubicBezTo>
                              <a:cubicBezTo>
                                <a:pt x="f1383" y="f325"/>
                                <a:pt x="f1384" y="f133"/>
                                <a:pt x="f1385" y="f327"/>
                              </a:cubicBezTo>
                              <a:cubicBezTo>
                                <a:pt x="f1386" y="f342"/>
                                <a:pt x="f1387" y="f329"/>
                                <a:pt x="f1388" y="f185"/>
                              </a:cubicBezTo>
                              <a:cubicBezTo>
                                <a:pt x="f1359" y="f140"/>
                                <a:pt x="f1359" y="f140"/>
                                <a:pt x="f1359" y="f140"/>
                              </a:cubicBezTo>
                              <a:cubicBezTo>
                                <a:pt x="f1389" y="f26"/>
                                <a:pt x="f1389" y="f26"/>
                                <a:pt x="f1389" y="f26"/>
                              </a:cubicBezTo>
                              <a:cubicBezTo>
                                <a:pt x="f1355" y="f149"/>
                                <a:pt x="f1355" y="f149"/>
                                <a:pt x="f1355" y="f149"/>
                              </a:cubicBezTo>
                              <a:cubicBezTo>
                                <a:pt x="f1390" y="f893"/>
                                <a:pt x="f1390" y="f893"/>
                                <a:pt x="f1390" y="f893"/>
                              </a:cubicBezTo>
                              <a:cubicBezTo>
                                <a:pt x="f1391" y="f338"/>
                                <a:pt x="f1391" y="f338"/>
                                <a:pt x="f1391" y="f338"/>
                              </a:cubicBezTo>
                              <a:cubicBezTo>
                                <a:pt x="f1392" y="f155"/>
                                <a:pt x="f1392" y="f155"/>
                                <a:pt x="f1392" y="f155"/>
                              </a:cubicBezTo>
                              <a:cubicBezTo>
                                <a:pt x="f1393" y="f338"/>
                                <a:pt x="f1393" y="f338"/>
                                <a:pt x="f1393" y="f338"/>
                              </a:cubicBezTo>
                              <a:cubicBezTo>
                                <a:pt x="f1351" y="f140"/>
                                <a:pt x="f1351" y="f140"/>
                                <a:pt x="f1351" y="f140"/>
                              </a:cubicBezTo>
                              <a:cubicBezTo>
                                <a:pt x="f1350" y="f79"/>
                                <a:pt x="f1350" y="f79"/>
                                <a:pt x="f1350" y="f79"/>
                              </a:cubicBezTo>
                              <a:cubicBezTo>
                                <a:pt x="f1350" y="f157"/>
                                <a:pt x="f1350" y="f157"/>
                                <a:pt x="f1350" y="f157"/>
                              </a:cubicBezTo>
                              <a:cubicBezTo>
                                <a:pt x="f1350" y="f12"/>
                                <a:pt x="f1350" y="f12"/>
                                <a:pt x="f1350" y="f12"/>
                              </a:cubicBezTo>
                              <a:lnTo>
                                <a:pt x="f1350" y="f292"/>
                              </a:lnTo>
                              <a:close/>
                              <a:moveTo>
                                <a:pt x="f1394" y="f88"/>
                              </a:moveTo>
                              <a:cubicBezTo>
                                <a:pt x="f1395" y="f167"/>
                                <a:pt x="f1395" y="f167"/>
                                <a:pt x="f1395" y="f167"/>
                              </a:cubicBezTo>
                              <a:cubicBezTo>
                                <a:pt x="f1396" y="f167"/>
                                <a:pt x="f1396" y="f167"/>
                                <a:pt x="f1396" y="f167"/>
                              </a:cubicBezTo>
                              <a:cubicBezTo>
                                <a:pt x="f1397" y="f167"/>
                                <a:pt x="f1397" y="f167"/>
                                <a:pt x="f1397" y="f167"/>
                              </a:cubicBezTo>
                              <a:cubicBezTo>
                                <a:pt x="f1398" y="f88"/>
                                <a:pt x="f1398" y="f88"/>
                                <a:pt x="f1398" y="f88"/>
                              </a:cubicBezTo>
                              <a:cubicBezTo>
                                <a:pt x="f1399" y="f291"/>
                                <a:pt x="f1399" y="f291"/>
                                <a:pt x="f1399" y="f291"/>
                              </a:cubicBezTo>
                              <a:cubicBezTo>
                                <a:pt x="f1400" y="f292"/>
                                <a:pt x="f1400" y="f292"/>
                                <a:pt x="f1400" y="f292"/>
                              </a:cubicBezTo>
                              <a:cubicBezTo>
                                <a:pt x="f1400" y="f916"/>
                                <a:pt x="f1400" y="f916"/>
                                <a:pt x="f1400" y="f916"/>
                              </a:cubicBezTo>
                              <a:cubicBezTo>
                                <a:pt x="f1401" y="f75"/>
                                <a:pt x="f1402" y="f237"/>
                                <a:pt x="f1403" y="f233"/>
                              </a:cubicBezTo>
                              <a:cubicBezTo>
                                <a:pt x="f1404" y="f42"/>
                                <a:pt x="f1405" y="f37"/>
                                <a:pt x="f1406" y="f37"/>
                              </a:cubicBezTo>
                              <a:cubicBezTo>
                                <a:pt x="f1407" y="f37"/>
                                <a:pt x="f1408" y="f40"/>
                                <a:pt x="f1409" y="f35"/>
                              </a:cubicBezTo>
                              <a:cubicBezTo>
                                <a:pt x="f1410" y="f46"/>
                                <a:pt x="f1411" y="f33"/>
                                <a:pt x="f1412" y="f73"/>
                              </a:cubicBezTo>
                              <a:cubicBezTo>
                                <a:pt x="f1413" y="f863"/>
                                <a:pt x="f1414" y="f1302"/>
                                <a:pt x="f1415" y="f1416"/>
                              </a:cubicBezTo>
                              <a:cubicBezTo>
                                <a:pt x="f1417" y="f257"/>
                                <a:pt x="f1418" y="f453"/>
                                <a:pt x="f1418" y="f206"/>
                              </a:cubicBezTo>
                              <a:cubicBezTo>
                                <a:pt x="f1418" y="f292"/>
                                <a:pt x="f1418" y="f292"/>
                                <a:pt x="f1418" y="f292"/>
                              </a:cubicBezTo>
                              <a:cubicBezTo>
                                <a:pt x="f1418" y="f291"/>
                                <a:pt x="f1418" y="f291"/>
                                <a:pt x="f1418" y="f291"/>
                              </a:cubicBezTo>
                              <a:cubicBezTo>
                                <a:pt x="f1419" y="f88"/>
                                <a:pt x="f1419" y="f88"/>
                                <a:pt x="f1419" y="f88"/>
                              </a:cubicBezTo>
                              <a:cubicBezTo>
                                <a:pt x="f1420" y="f167"/>
                                <a:pt x="f1420" y="f167"/>
                                <a:pt x="f1420" y="f167"/>
                              </a:cubicBezTo>
                              <a:cubicBezTo>
                                <a:pt x="f1421" y="f167"/>
                                <a:pt x="f1421" y="f167"/>
                                <a:pt x="f1421" y="f167"/>
                              </a:cubicBezTo>
                              <a:cubicBezTo>
                                <a:pt x="f1422" y="f167"/>
                                <a:pt x="f1422" y="f167"/>
                                <a:pt x="f1422" y="f167"/>
                              </a:cubicBezTo>
                              <a:cubicBezTo>
                                <a:pt x="f1423" y="f88"/>
                                <a:pt x="f1423" y="f88"/>
                                <a:pt x="f1423" y="f88"/>
                              </a:cubicBezTo>
                              <a:cubicBezTo>
                                <a:pt x="f1424" y="f291"/>
                                <a:pt x="f1424" y="f291"/>
                                <a:pt x="f1424" y="f291"/>
                              </a:cubicBezTo>
                              <a:cubicBezTo>
                                <a:pt x="f1425" y="f292"/>
                                <a:pt x="f1425" y="f292"/>
                                <a:pt x="f1425" y="f292"/>
                              </a:cubicBezTo>
                              <a:cubicBezTo>
                                <a:pt x="f1425" y="f210"/>
                                <a:pt x="f1425" y="f210"/>
                                <a:pt x="f1425" y="f210"/>
                              </a:cubicBezTo>
                              <a:cubicBezTo>
                                <a:pt x="f1425" y="f28"/>
                                <a:pt x="f1426" y="f221"/>
                                <a:pt x="f1423" y="f223"/>
                              </a:cubicBezTo>
                              <a:cubicBezTo>
                                <a:pt x="f1427" y="f233"/>
                                <a:pt x="f1428" y="f40"/>
                                <a:pt x="f1429" y="f50"/>
                              </a:cubicBezTo>
                              <a:cubicBezTo>
                                <a:pt x="f1430" y="f52"/>
                                <a:pt x="f1431" y="f65"/>
                                <a:pt x="f1417" y="f15"/>
                              </a:cubicBezTo>
                              <a:cubicBezTo>
                                <a:pt x="f1412" y="f21"/>
                                <a:pt x="f1432" y="f8"/>
                                <a:pt x="f1407" y="f8"/>
                              </a:cubicBezTo>
                              <a:cubicBezTo>
                                <a:pt x="f1433" y="f8"/>
                                <a:pt x="f1434" y="f21"/>
                                <a:pt x="f1435" y="f55"/>
                              </a:cubicBezTo>
                              <a:cubicBezTo>
                                <a:pt x="f1436" y="f53"/>
                                <a:pt x="f1437" y="f1438"/>
                                <a:pt x="f1398" y="f35"/>
                              </a:cubicBezTo>
                              <a:cubicBezTo>
                                <a:pt x="f1398" y="f13"/>
                                <a:pt x="f1398" y="f13"/>
                                <a:pt x="f1398" y="f13"/>
                              </a:cubicBezTo>
                              <a:cubicBezTo>
                                <a:pt x="f1439" y="f15"/>
                                <a:pt x="f1439" y="f15"/>
                                <a:pt x="f1439" y="f15"/>
                              </a:cubicBezTo>
                              <a:cubicBezTo>
                                <a:pt x="f1440" y="f17"/>
                                <a:pt x="f1440" y="f17"/>
                                <a:pt x="f1440" y="f17"/>
                              </a:cubicBezTo>
                              <a:cubicBezTo>
                                <a:pt x="f1441" y="f19"/>
                                <a:pt x="f1441" y="f19"/>
                                <a:pt x="f1441" y="f19"/>
                              </a:cubicBezTo>
                              <a:cubicBezTo>
                                <a:pt x="f1442" y="f21"/>
                                <a:pt x="f1442" y="f21"/>
                                <a:pt x="f1442" y="f21"/>
                              </a:cubicBezTo>
                              <a:cubicBezTo>
                                <a:pt x="f1443" y="f19"/>
                                <a:pt x="f1443" y="f19"/>
                                <a:pt x="f1443" y="f19"/>
                              </a:cubicBezTo>
                              <a:cubicBezTo>
                                <a:pt x="f1444" y="f17"/>
                                <a:pt x="f1444" y="f17"/>
                                <a:pt x="f1444" y="f17"/>
                              </a:cubicBezTo>
                              <a:cubicBezTo>
                                <a:pt x="f1445" y="f15"/>
                                <a:pt x="f1445" y="f15"/>
                                <a:pt x="f1445" y="f15"/>
                              </a:cubicBezTo>
                              <a:cubicBezTo>
                                <a:pt x="f1446" y="f13"/>
                                <a:pt x="f1446" y="f13"/>
                                <a:pt x="f1446" y="f13"/>
                              </a:cubicBezTo>
                              <a:cubicBezTo>
                                <a:pt x="f1446" y="f292"/>
                                <a:pt x="f1446" y="f292"/>
                                <a:pt x="f1446" y="f292"/>
                              </a:cubicBezTo>
                              <a:cubicBezTo>
                                <a:pt x="f1445" y="f291"/>
                                <a:pt x="f1445" y="f291"/>
                                <a:pt x="f1445" y="f291"/>
                              </a:cubicBezTo>
                              <a:lnTo>
                                <a:pt x="f1394" y="f88"/>
                              </a:lnTo>
                              <a:close/>
                              <a:moveTo>
                                <a:pt x="f1447" y="f88"/>
                              </a:moveTo>
                              <a:cubicBezTo>
                                <a:pt x="f1448" y="f167"/>
                                <a:pt x="f1448" y="f167"/>
                                <a:pt x="f1448" y="f167"/>
                              </a:cubicBezTo>
                              <a:cubicBezTo>
                                <a:pt x="f1449" y="f167"/>
                                <a:pt x="f1449" y="f167"/>
                                <a:pt x="f1449" y="f167"/>
                              </a:cubicBezTo>
                              <a:cubicBezTo>
                                <a:pt x="f1450" y="f167"/>
                                <a:pt x="f1450" y="f167"/>
                                <a:pt x="f1450" y="f167"/>
                              </a:cubicBezTo>
                              <a:cubicBezTo>
                                <a:pt x="f1451" y="f88"/>
                                <a:pt x="f1451" y="f88"/>
                                <a:pt x="f1451" y="f88"/>
                              </a:cubicBezTo>
                              <a:cubicBezTo>
                                <a:pt x="f1452" y="f291"/>
                                <a:pt x="f1452" y="f291"/>
                                <a:pt x="f1452" y="f291"/>
                              </a:cubicBezTo>
                              <a:cubicBezTo>
                                <a:pt x="f1453" y="f292"/>
                                <a:pt x="f1453" y="f292"/>
                                <a:pt x="f1453" y="f292"/>
                              </a:cubicBezTo>
                              <a:cubicBezTo>
                                <a:pt x="f1453" y="f13"/>
                                <a:pt x="f1453" y="f13"/>
                                <a:pt x="f1453" y="f13"/>
                              </a:cubicBezTo>
                              <a:cubicBezTo>
                                <a:pt x="f1452" y="f15"/>
                                <a:pt x="f1452" y="f15"/>
                                <a:pt x="f1452" y="f15"/>
                              </a:cubicBezTo>
                              <a:cubicBezTo>
                                <a:pt x="f1451" y="f17"/>
                                <a:pt x="f1451" y="f17"/>
                                <a:pt x="f1451" y="f17"/>
                              </a:cubicBezTo>
                              <a:cubicBezTo>
                                <a:pt x="f1450" y="f19"/>
                                <a:pt x="f1450" y="f19"/>
                                <a:pt x="f1450" y="f19"/>
                              </a:cubicBezTo>
                              <a:cubicBezTo>
                                <a:pt x="f1449" y="f21"/>
                                <a:pt x="f1449" y="f21"/>
                                <a:pt x="f1449" y="f21"/>
                              </a:cubicBezTo>
                              <a:cubicBezTo>
                                <a:pt x="f1448" y="f19"/>
                                <a:pt x="f1448" y="f19"/>
                                <a:pt x="f1448" y="f19"/>
                              </a:cubicBezTo>
                              <a:cubicBezTo>
                                <a:pt x="f1447" y="f17"/>
                                <a:pt x="f1447" y="f17"/>
                                <a:pt x="f1447" y="f17"/>
                              </a:cubicBezTo>
                              <a:cubicBezTo>
                                <a:pt x="f1454" y="f15"/>
                                <a:pt x="f1454" y="f15"/>
                                <a:pt x="f1454" y="f15"/>
                              </a:cubicBezTo>
                              <a:cubicBezTo>
                                <a:pt x="f1454" y="f13"/>
                                <a:pt x="f1454" y="f13"/>
                                <a:pt x="f1454" y="f13"/>
                              </a:cubicBezTo>
                              <a:cubicBezTo>
                                <a:pt x="f1454" y="f292"/>
                                <a:pt x="f1454" y="f292"/>
                                <a:pt x="f1454" y="f292"/>
                              </a:cubicBezTo>
                              <a:cubicBezTo>
                                <a:pt x="f1454" y="f291"/>
                                <a:pt x="f1454" y="f291"/>
                                <a:pt x="f1454" y="f291"/>
                              </a:cubicBezTo>
                              <a:lnTo>
                                <a:pt x="f1447" y="f88"/>
                              </a:lnTo>
                              <a:close/>
                              <a:moveTo>
                                <a:pt x="f1455" y="f26"/>
                              </a:moveTo>
                              <a:cubicBezTo>
                                <a:pt x="f1456" y="f79"/>
                                <a:pt x="f1456" y="f79"/>
                                <a:pt x="f1456" y="f79"/>
                              </a:cubicBezTo>
                              <a:cubicBezTo>
                                <a:pt x="f1457" y="f81"/>
                                <a:pt x="f1458" y="f83"/>
                                <a:pt x="f1458" y="f84"/>
                              </a:cubicBezTo>
                              <a:cubicBezTo>
                                <a:pt x="f1457" y="f85"/>
                                <a:pt x="f1457" y="f85"/>
                                <a:pt x="f1457" y="f85"/>
                              </a:cubicBezTo>
                              <a:cubicBezTo>
                                <a:pt x="f1456" y="f10"/>
                                <a:pt x="f1456" y="f10"/>
                                <a:pt x="f1456" y="f10"/>
                              </a:cubicBezTo>
                              <a:cubicBezTo>
                                <a:pt x="f1459" y="f87"/>
                                <a:pt x="f1459" y="f87"/>
                                <a:pt x="f1459" y="f87"/>
                              </a:cubicBezTo>
                              <a:cubicBezTo>
                                <a:pt x="f1455" y="f88"/>
                                <a:pt x="f1455" y="f88"/>
                                <a:pt x="f1455" y="f88"/>
                              </a:cubicBezTo>
                              <a:cubicBezTo>
                                <a:pt x="f1460" y="f88"/>
                                <a:pt x="f1460" y="f88"/>
                                <a:pt x="f1460" y="f88"/>
                              </a:cubicBezTo>
                              <a:cubicBezTo>
                                <a:pt x="f1460" y="f89"/>
                                <a:pt x="f1460" y="f89"/>
                                <a:pt x="f1460" y="f89"/>
                              </a:cubicBezTo>
                              <a:cubicBezTo>
                                <a:pt x="f1461" y="f90"/>
                                <a:pt x="f1461" y="f90"/>
                                <a:pt x="f1461" y="f90"/>
                              </a:cubicBezTo>
                              <a:cubicBezTo>
                                <a:pt x="f1462" y="f91"/>
                                <a:pt x="f1462" y="f91"/>
                                <a:pt x="f1462" y="f91"/>
                              </a:cubicBezTo>
                              <a:cubicBezTo>
                                <a:pt x="f1463" y="f92"/>
                                <a:pt x="f1463" y="f92"/>
                                <a:pt x="f1463" y="f92"/>
                              </a:cubicBezTo>
                              <a:cubicBezTo>
                                <a:pt x="f1464" y="f92"/>
                                <a:pt x="f1464" y="f92"/>
                                <a:pt x="f1464" y="f92"/>
                              </a:cubicBezTo>
                              <a:cubicBezTo>
                                <a:pt x="f1465" y="f92"/>
                                <a:pt x="f1465" y="f92"/>
                                <a:pt x="f1465" y="f92"/>
                              </a:cubicBezTo>
                              <a:cubicBezTo>
                                <a:pt x="f1466" y="f91"/>
                                <a:pt x="f1466" y="f91"/>
                                <a:pt x="f1466" y="f91"/>
                              </a:cubicBezTo>
                              <a:cubicBezTo>
                                <a:pt x="f1467" y="f90"/>
                                <a:pt x="f1467" y="f90"/>
                                <a:pt x="f1467" y="f90"/>
                              </a:cubicBezTo>
                              <a:cubicBezTo>
                                <a:pt x="f1468" y="f89"/>
                                <a:pt x="f1468" y="f89"/>
                                <a:pt x="f1468" y="f89"/>
                              </a:cubicBezTo>
                              <a:cubicBezTo>
                                <a:pt x="f1468" y="f88"/>
                                <a:pt x="f1468" y="f88"/>
                                <a:pt x="f1468" y="f88"/>
                              </a:cubicBezTo>
                              <a:cubicBezTo>
                                <a:pt x="f1469" y="f88"/>
                                <a:pt x="f1469" y="f88"/>
                                <a:pt x="f1469" y="f88"/>
                              </a:cubicBezTo>
                              <a:cubicBezTo>
                                <a:pt x="f1470" y="f87"/>
                                <a:pt x="f1470" y="f87"/>
                                <a:pt x="f1470" y="f87"/>
                              </a:cubicBezTo>
                              <a:cubicBezTo>
                                <a:pt x="f1471" y="f10"/>
                                <a:pt x="f1471" y="f10"/>
                                <a:pt x="f1471" y="f10"/>
                              </a:cubicBezTo>
                              <a:cubicBezTo>
                                <a:pt x="f1472" y="f85"/>
                                <a:pt x="f1472" y="f85"/>
                                <a:pt x="f1472" y="f85"/>
                              </a:cubicBezTo>
                              <a:cubicBezTo>
                                <a:pt x="f1472" y="f84"/>
                                <a:pt x="f1472" y="f84"/>
                                <a:pt x="f1472" y="f84"/>
                              </a:cubicBezTo>
                              <a:cubicBezTo>
                                <a:pt x="f1472" y="f83"/>
                                <a:pt x="f1472" y="f81"/>
                                <a:pt x="f1471" y="f79"/>
                              </a:cubicBezTo>
                              <a:cubicBezTo>
                                <a:pt x="f1469" y="f26"/>
                                <a:pt x="f1469" y="f26"/>
                                <a:pt x="f1469" y="f26"/>
                              </a:cubicBezTo>
                              <a:cubicBezTo>
                                <a:pt x="f1468" y="f26"/>
                                <a:pt x="f1468" y="f26"/>
                                <a:pt x="f1468" y="f26"/>
                              </a:cubicBezTo>
                              <a:cubicBezTo>
                                <a:pt x="f1468" y="f76"/>
                                <a:pt x="f1468" y="f76"/>
                                <a:pt x="f1468" y="f76"/>
                              </a:cubicBezTo>
                              <a:cubicBezTo>
                                <a:pt x="f1468" y="f75"/>
                                <a:pt x="f1467" y="f73"/>
                                <a:pt x="f1473" y="f46"/>
                              </a:cubicBezTo>
                              <a:cubicBezTo>
                                <a:pt x="f1474" y="f70"/>
                                <a:pt x="f1475" y="f68"/>
                                <a:pt x="f1476" y="f52"/>
                              </a:cubicBezTo>
                              <a:cubicBezTo>
                                <a:pt x="f1464" y="f65"/>
                                <a:pt x="f1477" y="f15"/>
                                <a:pt x="f1478" y="f17"/>
                              </a:cubicBezTo>
                              <a:cubicBezTo>
                                <a:pt x="f1479" y="f21"/>
                                <a:pt x="f1480" y="f8"/>
                                <a:pt x="f1481" y="f8"/>
                              </a:cubicBezTo>
                              <a:cubicBezTo>
                                <a:pt x="f1482" y="f59"/>
                                <a:pt x="f1482" y="f59"/>
                                <a:pt x="f1482" y="f59"/>
                              </a:cubicBezTo>
                              <a:cubicBezTo>
                                <a:pt x="f1483" y="f21"/>
                                <a:pt x="f1483" y="f21"/>
                                <a:pt x="f1483" y="f21"/>
                              </a:cubicBezTo>
                              <a:cubicBezTo>
                                <a:pt x="f1484" y="f56"/>
                                <a:pt x="f1484" y="f56"/>
                                <a:pt x="f1484" y="f56"/>
                              </a:cubicBezTo>
                              <a:cubicBezTo>
                                <a:pt x="f1485" y="f55"/>
                                <a:pt x="f1485" y="f55"/>
                                <a:pt x="f1485" y="f55"/>
                              </a:cubicBezTo>
                              <a:cubicBezTo>
                                <a:pt x="f1457" y="f53"/>
                                <a:pt x="f1457" y="f53"/>
                                <a:pt x="f1457" y="f53"/>
                              </a:cubicBezTo>
                              <a:cubicBezTo>
                                <a:pt x="f1458" y="f52"/>
                                <a:pt x="f1458" y="f51"/>
                                <a:pt x="f1458" y="f50"/>
                              </a:cubicBezTo>
                              <a:cubicBezTo>
                                <a:pt x="f1457" y="f37"/>
                                <a:pt x="f1457" y="f37"/>
                                <a:pt x="f1457" y="f37"/>
                              </a:cubicBezTo>
                              <a:cubicBezTo>
                                <a:pt x="f1457" y="f35"/>
                                <a:pt x="f1457" y="f35"/>
                                <a:pt x="f1457" y="f35"/>
                              </a:cubicBezTo>
                              <a:cubicBezTo>
                                <a:pt x="f1485" y="f44"/>
                                <a:pt x="f1485" y="f44"/>
                                <a:pt x="f1485" y="f44"/>
                              </a:cubicBezTo>
                              <a:cubicBezTo>
                                <a:pt x="f1486" y="f46"/>
                                <a:pt x="f1486" y="f46"/>
                                <a:pt x="f1486" y="f46"/>
                              </a:cubicBezTo>
                              <a:cubicBezTo>
                                <a:pt x="f1484" y="f44"/>
                                <a:pt x="f1484" y="f44"/>
                                <a:pt x="f1484" y="f44"/>
                              </a:cubicBezTo>
                              <a:cubicBezTo>
                                <a:pt x="f1487" y="f42"/>
                                <a:pt x="f1487" y="f42"/>
                                <a:pt x="f1487" y="f42"/>
                              </a:cubicBezTo>
                              <a:cubicBezTo>
                                <a:pt x="f1488" y="f40"/>
                                <a:pt x="f1488" y="f40"/>
                                <a:pt x="f1488" y="f40"/>
                              </a:cubicBezTo>
                              <a:cubicBezTo>
                                <a:pt x="f1489" y="f37"/>
                                <a:pt x="f1489" y="f37"/>
                                <a:pt x="f1489" y="f37"/>
                              </a:cubicBezTo>
                              <a:cubicBezTo>
                                <a:pt x="f1490" y="f37"/>
                                <a:pt x="f1491" y="f35"/>
                                <a:pt x="f1492" y="f33"/>
                              </a:cubicBezTo>
                              <a:cubicBezTo>
                                <a:pt x="f1493" y="f31"/>
                                <a:pt x="f1460" y="f29"/>
                                <a:pt x="f1460" y="f28"/>
                              </a:cubicBezTo>
                              <a:cubicBezTo>
                                <a:pt x="f1460" y="f26"/>
                                <a:pt x="f1460" y="f26"/>
                                <a:pt x="f1460" y="f26"/>
                              </a:cubicBezTo>
                              <a:lnTo>
                                <a:pt x="f1455" y="f26"/>
                              </a:lnTo>
                              <a:close/>
                              <a:moveTo>
                                <a:pt x="f1494" y="f88"/>
                              </a:moveTo>
                              <a:cubicBezTo>
                                <a:pt x="f1495" y="f167"/>
                                <a:pt x="f1495" y="f167"/>
                                <a:pt x="f1495" y="f167"/>
                              </a:cubicBezTo>
                              <a:cubicBezTo>
                                <a:pt x="f1496" y="f167"/>
                                <a:pt x="f1496" y="f167"/>
                                <a:pt x="f1496" y="f167"/>
                              </a:cubicBezTo>
                              <a:cubicBezTo>
                                <a:pt x="f1497" y="f167"/>
                                <a:pt x="f1497" y="f167"/>
                                <a:pt x="f1497" y="f167"/>
                              </a:cubicBezTo>
                              <a:cubicBezTo>
                                <a:pt x="f1498" y="f88"/>
                                <a:pt x="f1498" y="f88"/>
                                <a:pt x="f1498" y="f88"/>
                              </a:cubicBezTo>
                              <a:cubicBezTo>
                                <a:pt x="f1499" y="f291"/>
                                <a:pt x="f1499" y="f291"/>
                                <a:pt x="f1499" y="f291"/>
                              </a:cubicBezTo>
                              <a:cubicBezTo>
                                <a:pt x="f1499" y="f292"/>
                                <a:pt x="f1499" y="f292"/>
                                <a:pt x="f1499" y="f292"/>
                              </a:cubicBezTo>
                              <a:cubicBezTo>
                                <a:pt x="f1499" y="f916"/>
                                <a:pt x="f1499" y="f916"/>
                                <a:pt x="f1499" y="f916"/>
                              </a:cubicBezTo>
                              <a:cubicBezTo>
                                <a:pt x="f1500" y="f75"/>
                                <a:pt x="f1501" y="f237"/>
                                <a:pt x="f1502" y="f233"/>
                              </a:cubicBezTo>
                              <a:cubicBezTo>
                                <a:pt x="f1503" y="f42"/>
                                <a:pt x="f1504" y="f37"/>
                                <a:pt x="f1505" y="f37"/>
                              </a:cubicBezTo>
                              <a:cubicBezTo>
                                <a:pt x="f1506" y="f37"/>
                                <a:pt x="f1507" y="f40"/>
                                <a:pt x="f1508" y="f35"/>
                              </a:cubicBezTo>
                              <a:cubicBezTo>
                                <a:pt x="f1509" y="f46"/>
                                <a:pt x="f1510" y="f33"/>
                                <a:pt x="f1511" y="f73"/>
                              </a:cubicBezTo>
                              <a:cubicBezTo>
                                <a:pt x="f1512" y="f863"/>
                                <a:pt x="f1513" y="f1302"/>
                                <a:pt x="f1514" y="f1416"/>
                              </a:cubicBezTo>
                              <a:cubicBezTo>
                                <a:pt x="f1515" y="f257"/>
                                <a:pt x="f1516" y="f453"/>
                                <a:pt x="f1516" y="f206"/>
                              </a:cubicBezTo>
                              <a:cubicBezTo>
                                <a:pt x="f1516" y="f292"/>
                                <a:pt x="f1516" y="f292"/>
                                <a:pt x="f1516" y="f292"/>
                              </a:cubicBezTo>
                              <a:cubicBezTo>
                                <a:pt x="f1517" y="f291"/>
                                <a:pt x="f1517" y="f291"/>
                                <a:pt x="f1517" y="f291"/>
                              </a:cubicBezTo>
                              <a:cubicBezTo>
                                <a:pt x="f1518" y="f88"/>
                                <a:pt x="f1518" y="f88"/>
                                <a:pt x="f1518" y="f88"/>
                              </a:cubicBezTo>
                              <a:cubicBezTo>
                                <a:pt x="f1519" y="f167"/>
                                <a:pt x="f1519" y="f167"/>
                                <a:pt x="f1519" y="f167"/>
                              </a:cubicBezTo>
                              <a:cubicBezTo>
                                <a:pt x="f1520" y="f167"/>
                                <a:pt x="f1520" y="f167"/>
                                <a:pt x="f1520" y="f167"/>
                              </a:cubicBezTo>
                              <a:cubicBezTo>
                                <a:pt x="f1521" y="f167"/>
                                <a:pt x="f1521" y="f167"/>
                                <a:pt x="f1521" y="f167"/>
                              </a:cubicBezTo>
                              <a:cubicBezTo>
                                <a:pt x="f1522" y="f88"/>
                                <a:pt x="f1522" y="f88"/>
                                <a:pt x="f1522" y="f88"/>
                              </a:cubicBezTo>
                              <a:cubicBezTo>
                                <a:pt x="f1523" y="f291"/>
                                <a:pt x="f1523" y="f291"/>
                                <a:pt x="f1523" y="f291"/>
                              </a:cubicBezTo>
                              <a:cubicBezTo>
                                <a:pt x="f1524" y="f292"/>
                                <a:pt x="f1524" y="f292"/>
                                <a:pt x="f1524" y="f292"/>
                              </a:cubicBezTo>
                              <a:cubicBezTo>
                                <a:pt x="f1524" y="f210"/>
                                <a:pt x="f1524" y="f210"/>
                                <a:pt x="f1524" y="f210"/>
                              </a:cubicBezTo>
                              <a:cubicBezTo>
                                <a:pt x="f1524" y="f28"/>
                                <a:pt x="f1523" y="f221"/>
                                <a:pt x="f1525" y="f223"/>
                              </a:cubicBezTo>
                              <a:cubicBezTo>
                                <a:pt x="f1526" y="f233"/>
                                <a:pt x="f1521" y="f40"/>
                                <a:pt x="f1527" y="f50"/>
                              </a:cubicBezTo>
                              <a:cubicBezTo>
                                <a:pt x="f1528" y="f52"/>
                                <a:pt x="f1529" y="f65"/>
                                <a:pt x="f1515" y="f15"/>
                              </a:cubicBezTo>
                              <a:cubicBezTo>
                                <a:pt x="f1530" y="f21"/>
                                <a:pt x="f1531" y="f8"/>
                                <a:pt x="f1532" y="f8"/>
                              </a:cubicBezTo>
                              <a:cubicBezTo>
                                <a:pt x="f1533" y="f8"/>
                                <a:pt x="f1534" y="f21"/>
                                <a:pt x="f1535" y="f55"/>
                              </a:cubicBezTo>
                              <a:cubicBezTo>
                                <a:pt x="f1536" y="f53"/>
                                <a:pt x="f1537" y="f1438"/>
                                <a:pt x="f1498" y="f35"/>
                              </a:cubicBezTo>
                              <a:cubicBezTo>
                                <a:pt x="f1498" y="f13"/>
                                <a:pt x="f1498" y="f13"/>
                                <a:pt x="f1498" y="f13"/>
                              </a:cubicBezTo>
                              <a:cubicBezTo>
                                <a:pt x="f1538" y="f15"/>
                                <a:pt x="f1538" y="f15"/>
                                <a:pt x="f1538" y="f15"/>
                              </a:cubicBezTo>
                              <a:cubicBezTo>
                                <a:pt x="f1539" y="f17"/>
                                <a:pt x="f1539" y="f17"/>
                                <a:pt x="f1539" y="f17"/>
                              </a:cubicBezTo>
                              <a:cubicBezTo>
                                <a:pt x="f1540" y="f19"/>
                                <a:pt x="f1540" y="f19"/>
                                <a:pt x="f1540" y="f19"/>
                              </a:cubicBezTo>
                              <a:cubicBezTo>
                                <a:pt x="f1541" y="f21"/>
                                <a:pt x="f1541" y="f21"/>
                                <a:pt x="f1541" y="f21"/>
                              </a:cubicBezTo>
                              <a:cubicBezTo>
                                <a:pt x="f1542" y="f19"/>
                                <a:pt x="f1542" y="f19"/>
                                <a:pt x="f1542" y="f19"/>
                              </a:cubicBezTo>
                              <a:cubicBezTo>
                                <a:pt x="f1543" y="f17"/>
                                <a:pt x="f1543" y="f17"/>
                                <a:pt x="f1543" y="f17"/>
                              </a:cubicBezTo>
                              <a:cubicBezTo>
                                <a:pt x="f1544" y="f15"/>
                                <a:pt x="f1544" y="f15"/>
                                <a:pt x="f1544" y="f15"/>
                              </a:cubicBezTo>
                              <a:cubicBezTo>
                                <a:pt x="f1545" y="f13"/>
                                <a:pt x="f1545" y="f13"/>
                                <a:pt x="f1545" y="f13"/>
                              </a:cubicBezTo>
                              <a:cubicBezTo>
                                <a:pt x="f1545" y="f292"/>
                                <a:pt x="f1545" y="f292"/>
                                <a:pt x="f1545" y="f292"/>
                              </a:cubicBezTo>
                              <a:cubicBezTo>
                                <a:pt x="f1544" y="f291"/>
                                <a:pt x="f1544" y="f291"/>
                                <a:pt x="f1544" y="f291"/>
                              </a:cubicBezTo>
                              <a:lnTo>
                                <a:pt x="f1494" y="f88"/>
                              </a:lnTo>
                              <a:close/>
                              <a:moveTo>
                                <a:pt x="f1546" y="f1211"/>
                              </a:moveTo>
                              <a:cubicBezTo>
                                <a:pt x="f1547" y="f127"/>
                                <a:pt x="f1548" y="f1549"/>
                                <a:pt x="f1548" y="f897"/>
                              </a:cubicBezTo>
                              <a:cubicBezTo>
                                <a:pt x="f1548" y="f204"/>
                                <a:pt x="f1550" y="f258"/>
                                <a:pt x="f1546" y="f220"/>
                              </a:cubicBezTo>
                              <a:cubicBezTo>
                                <a:pt x="f1551" y="f255"/>
                                <a:pt x="f1552" y="f233"/>
                                <a:pt x="f1553" y="f37"/>
                              </a:cubicBezTo>
                              <a:cubicBezTo>
                                <a:pt x="f1554" y="f477"/>
                                <a:pt x="f1555" y="f606"/>
                                <a:pt x="f1556" y="f245"/>
                              </a:cubicBezTo>
                              <a:cubicBezTo>
                                <a:pt x="f1557" y="f21"/>
                                <a:pt x="f1558" y="f8"/>
                                <a:pt x="f1559" y="f8"/>
                              </a:cubicBezTo>
                              <a:cubicBezTo>
                                <a:pt x="f1560" y="f8"/>
                                <a:pt x="f1561" y="f21"/>
                                <a:pt x="f1562" y="f15"/>
                              </a:cubicBezTo>
                              <a:cubicBezTo>
                                <a:pt x="f1563" y="f481"/>
                                <a:pt x="f1564" y="f478"/>
                                <a:pt x="f1565" y="f70"/>
                              </a:cubicBezTo>
                              <a:cubicBezTo>
                                <a:pt x="f1566" y="f46"/>
                                <a:pt x="f1567" y="f31"/>
                                <a:pt x="f1568" y="f1295"/>
                              </a:cubicBezTo>
                              <a:cubicBezTo>
                                <a:pt x="f1569" y="f217"/>
                                <a:pt x="f1570" y="f208"/>
                                <a:pt x="f1570" y="f449"/>
                              </a:cubicBezTo>
                              <a:cubicBezTo>
                                <a:pt x="f1570" y="f1571"/>
                                <a:pt x="f1569" y="f656"/>
                                <a:pt x="f1572" y="f531"/>
                              </a:cubicBezTo>
                              <a:cubicBezTo>
                                <a:pt x="f1573" y="f135"/>
                                <a:pt x="f1566" y="f151"/>
                                <a:pt x="f1574" y="f79"/>
                              </a:cubicBezTo>
                              <a:cubicBezTo>
                                <a:pt x="f1575" y="f873"/>
                                <a:pt x="f1576" y="f161"/>
                                <a:pt x="f1577" y="f10"/>
                              </a:cubicBezTo>
                              <a:cubicBezTo>
                                <a:pt x="f1578" y="f167"/>
                                <a:pt x="f1579" y="f173"/>
                                <a:pt x="f1580" y="f173"/>
                              </a:cubicBezTo>
                              <a:cubicBezTo>
                                <a:pt x="f1581" y="f173"/>
                                <a:pt x="f1582" y="f169"/>
                                <a:pt x="f1583" y="f10"/>
                              </a:cubicBezTo>
                              <a:cubicBezTo>
                                <a:pt x="f1584" y="f85"/>
                                <a:pt x="f1585" y="f158"/>
                                <a:pt x="f1586" y="f81"/>
                              </a:cubicBezTo>
                              <a:cubicBezTo>
                                <a:pt x="f1587" y="f893"/>
                                <a:pt x="f1551" y="f136"/>
                                <a:pt x="f1546" y="f1211"/>
                              </a:cubicBezTo>
                              <a:close/>
                              <a:moveTo>
                                <a:pt x="f1588" y="f197"/>
                              </a:moveTo>
                              <a:cubicBezTo>
                                <a:pt x="f1588" y="f193"/>
                                <a:pt x="f1589" y="f189"/>
                                <a:pt x="f1590" y="f125"/>
                              </a:cubicBezTo>
                              <a:cubicBezTo>
                                <a:pt x="f1584" y="f325"/>
                                <a:pt x="f1591" y="f357"/>
                                <a:pt x="f1592" y="f1593"/>
                              </a:cubicBezTo>
                              <a:cubicBezTo>
                                <a:pt x="f1583" y="f519"/>
                                <a:pt x="f1594" y="f151"/>
                                <a:pt x="f1595" y="f140"/>
                              </a:cubicBezTo>
                              <a:cubicBezTo>
                                <a:pt x="f1596" y="f142"/>
                                <a:pt x="f1597" y="f79"/>
                                <a:pt x="f1598" y="f79"/>
                              </a:cubicBezTo>
                              <a:cubicBezTo>
                                <a:pt x="f1599" y="f79"/>
                                <a:pt x="f1600" y="f142"/>
                                <a:pt x="f1601" y="f140"/>
                              </a:cubicBezTo>
                              <a:cubicBezTo>
                                <a:pt x="f1602" y="f155"/>
                                <a:pt x="f1577" y="f138"/>
                                <a:pt x="f1603" y="f342"/>
                              </a:cubicBezTo>
                              <a:cubicBezTo>
                                <a:pt x="f1604" y="f1605"/>
                                <a:pt x="f1576" y="f131"/>
                                <a:pt x="f1606" y="f505"/>
                              </a:cubicBezTo>
                              <a:cubicBezTo>
                                <a:pt x="f1607" y="f1608"/>
                                <a:pt x="f1609" y="f111"/>
                                <a:pt x="f1609" y="f103"/>
                              </a:cubicBezTo>
                              <a:cubicBezTo>
                                <a:pt x="f1609" y="f1610"/>
                                <a:pt x="f1607" y="f1611"/>
                                <a:pt x="f1606" y="f215"/>
                              </a:cubicBezTo>
                              <a:cubicBezTo>
                                <a:pt x="f1612" y="f916"/>
                                <a:pt x="f1613" y="f221"/>
                                <a:pt x="f1614" y="f1615"/>
                              </a:cubicBezTo>
                              <a:cubicBezTo>
                                <a:pt x="f1616" y="f73"/>
                                <a:pt x="f1617" y="f233"/>
                                <a:pt x="f1578" y="f44"/>
                              </a:cubicBezTo>
                              <a:cubicBezTo>
                                <a:pt x="f1618" y="f40"/>
                                <a:pt x="f1619" y="f37"/>
                                <a:pt x="f1620" y="f37"/>
                              </a:cubicBezTo>
                              <a:cubicBezTo>
                                <a:pt x="f1621" y="f37"/>
                                <a:pt x="f1622" y="f40"/>
                                <a:pt x="f1623" y="f44"/>
                              </a:cubicBezTo>
                              <a:cubicBezTo>
                                <a:pt x="f1624" y="f242"/>
                                <a:pt x="f1556" y="f236"/>
                                <a:pt x="f1625" y="f863"/>
                              </a:cubicBezTo>
                              <a:cubicBezTo>
                                <a:pt x="f1626" y="f1235"/>
                                <a:pt x="f1627" y="f76"/>
                                <a:pt x="f1628" y="f1629"/>
                              </a:cubicBezTo>
                              <a:cubicBezTo>
                                <a:pt x="f1589" y="f1290"/>
                                <a:pt x="f1588" y="f202"/>
                                <a:pt x="f1588" y="f197"/>
                              </a:cubicBezTo>
                              <a:close/>
                              <a:moveTo>
                                <a:pt x="f1630" y="f83"/>
                              </a:moveTo>
                              <a:cubicBezTo>
                                <a:pt x="f1631" y="f180"/>
                                <a:pt x="f1632" y="f301"/>
                                <a:pt x="f1633" y="f291"/>
                              </a:cubicBezTo>
                              <a:cubicBezTo>
                                <a:pt x="f1634" y="f169"/>
                                <a:pt x="f1635" y="f173"/>
                                <a:pt x="f1636" y="f173"/>
                              </a:cubicBezTo>
                              <a:cubicBezTo>
                                <a:pt x="f1637" y="f173"/>
                                <a:pt x="f1638" y="f167"/>
                                <a:pt x="f1639" y="f162"/>
                              </a:cubicBezTo>
                              <a:cubicBezTo>
                                <a:pt x="f1640" y="f310"/>
                                <a:pt x="f1641" y="f157"/>
                                <a:pt x="f1642" y="f140"/>
                              </a:cubicBezTo>
                              <a:cubicBezTo>
                                <a:pt x="f1642" y="f292"/>
                                <a:pt x="f1642" y="f292"/>
                                <a:pt x="f1642" y="f292"/>
                              </a:cubicBezTo>
                              <a:cubicBezTo>
                                <a:pt x="f1642" y="f291"/>
                                <a:pt x="f1642" y="f291"/>
                                <a:pt x="f1642" y="f291"/>
                              </a:cubicBezTo>
                              <a:cubicBezTo>
                                <a:pt x="f1643" y="f88"/>
                                <a:pt x="f1643" y="f88"/>
                                <a:pt x="f1643" y="f88"/>
                              </a:cubicBezTo>
                              <a:cubicBezTo>
                                <a:pt x="f1644" y="f167"/>
                                <a:pt x="f1644" y="f167"/>
                                <a:pt x="f1644" y="f167"/>
                              </a:cubicBezTo>
                              <a:cubicBezTo>
                                <a:pt x="f1645" y="f167"/>
                                <a:pt x="f1645" y="f167"/>
                                <a:pt x="f1645" y="f167"/>
                              </a:cubicBezTo>
                              <a:cubicBezTo>
                                <a:pt x="f1646" y="f167"/>
                                <a:pt x="f1646" y="f167"/>
                                <a:pt x="f1646" y="f167"/>
                              </a:cubicBezTo>
                              <a:cubicBezTo>
                                <a:pt x="f1647" y="f88"/>
                                <a:pt x="f1647" y="f88"/>
                                <a:pt x="f1647" y="f88"/>
                              </a:cubicBezTo>
                              <a:cubicBezTo>
                                <a:pt x="f1648" y="f291"/>
                                <a:pt x="f1648" y="f291"/>
                                <a:pt x="f1648" y="f291"/>
                              </a:cubicBezTo>
                              <a:cubicBezTo>
                                <a:pt x="f1648" y="f292"/>
                                <a:pt x="f1648" y="f292"/>
                                <a:pt x="f1648" y="f292"/>
                              </a:cubicBezTo>
                              <a:cubicBezTo>
                                <a:pt x="f1648" y="f13"/>
                                <a:pt x="f1648" y="f13"/>
                                <a:pt x="f1648" y="f13"/>
                              </a:cubicBezTo>
                              <a:cubicBezTo>
                                <a:pt x="f1648" y="f15"/>
                                <a:pt x="f1648" y="f15"/>
                                <a:pt x="f1648" y="f15"/>
                              </a:cubicBezTo>
                              <a:cubicBezTo>
                                <a:pt x="f1647" y="f17"/>
                                <a:pt x="f1647" y="f17"/>
                                <a:pt x="f1647" y="f17"/>
                              </a:cubicBezTo>
                              <a:cubicBezTo>
                                <a:pt x="f1649" y="f19"/>
                                <a:pt x="f1649" y="f19"/>
                                <a:pt x="f1649" y="f19"/>
                              </a:cubicBezTo>
                              <a:cubicBezTo>
                                <a:pt x="f1650" y="f21"/>
                                <a:pt x="f1650" y="f21"/>
                                <a:pt x="f1650" y="f21"/>
                              </a:cubicBezTo>
                              <a:cubicBezTo>
                                <a:pt x="f1651" y="f19"/>
                                <a:pt x="f1651" y="f19"/>
                                <a:pt x="f1651" y="f19"/>
                              </a:cubicBezTo>
                              <a:cubicBezTo>
                                <a:pt x="f1642" y="f17"/>
                                <a:pt x="f1642" y="f17"/>
                                <a:pt x="f1642" y="f17"/>
                              </a:cubicBezTo>
                              <a:cubicBezTo>
                                <a:pt x="f1652" y="f15"/>
                                <a:pt x="f1652" y="f15"/>
                                <a:pt x="f1652" y="f15"/>
                              </a:cubicBezTo>
                              <a:cubicBezTo>
                                <a:pt x="f1653" y="f13"/>
                                <a:pt x="f1653" y="f13"/>
                                <a:pt x="f1653" y="f13"/>
                              </a:cubicBezTo>
                              <a:cubicBezTo>
                                <a:pt x="f1653" y="f325"/>
                                <a:pt x="f1653" y="f325"/>
                                <a:pt x="f1653" y="f325"/>
                              </a:cubicBezTo>
                              <a:cubicBezTo>
                                <a:pt x="f1654" y="f327"/>
                                <a:pt x="f1640" y="f329"/>
                                <a:pt x="f1655" y="f151"/>
                              </a:cubicBezTo>
                              <a:cubicBezTo>
                                <a:pt x="f1656" y="f149"/>
                                <a:pt x="f1657" y="f142"/>
                                <a:pt x="f1658" y="f142"/>
                              </a:cubicBezTo>
                              <a:cubicBezTo>
                                <a:pt x="f1636" y="f142"/>
                                <a:pt x="f1659" y="f335"/>
                                <a:pt x="f1660" y="f149"/>
                              </a:cubicBezTo>
                              <a:cubicBezTo>
                                <a:pt x="f1661" y="f338"/>
                                <a:pt x="f1662" y="f340"/>
                                <a:pt x="f1634" y="f329"/>
                              </a:cubicBezTo>
                              <a:cubicBezTo>
                                <a:pt x="f1663" y="f342"/>
                                <a:pt x="f1664" y="f327"/>
                                <a:pt x="f1665" y="f345"/>
                              </a:cubicBezTo>
                              <a:cubicBezTo>
                                <a:pt x="f1633" y="f129"/>
                                <a:pt x="f1666" y="f348"/>
                                <a:pt x="f1666" y="f115"/>
                              </a:cubicBezTo>
                              <a:cubicBezTo>
                                <a:pt x="f1666" y="f13"/>
                                <a:pt x="f1666" y="f13"/>
                                <a:pt x="f1666" y="f13"/>
                              </a:cubicBezTo>
                              <a:cubicBezTo>
                                <a:pt x="f1667" y="f15"/>
                                <a:pt x="f1667" y="f15"/>
                                <a:pt x="f1667" y="f15"/>
                              </a:cubicBezTo>
                              <a:cubicBezTo>
                                <a:pt x="f1668" y="f17"/>
                                <a:pt x="f1668" y="f17"/>
                                <a:pt x="f1668" y="f17"/>
                              </a:cubicBezTo>
                              <a:cubicBezTo>
                                <a:pt x="f1669" y="f19"/>
                                <a:pt x="f1669" y="f19"/>
                                <a:pt x="f1669" y="f19"/>
                              </a:cubicBezTo>
                              <a:cubicBezTo>
                                <a:pt x="f1670" y="f21"/>
                                <a:pt x="f1670" y="f21"/>
                                <a:pt x="f1670" y="f21"/>
                              </a:cubicBezTo>
                              <a:cubicBezTo>
                                <a:pt x="f1671" y="f19"/>
                                <a:pt x="f1671" y="f19"/>
                                <a:pt x="f1671" y="f19"/>
                              </a:cubicBezTo>
                              <a:cubicBezTo>
                                <a:pt x="f1672" y="f17"/>
                                <a:pt x="f1672" y="f17"/>
                                <a:pt x="f1672" y="f17"/>
                              </a:cubicBezTo>
                              <a:cubicBezTo>
                                <a:pt x="f1673" y="f15"/>
                                <a:pt x="f1673" y="f15"/>
                                <a:pt x="f1673" y="f15"/>
                              </a:cubicBezTo>
                              <a:cubicBezTo>
                                <a:pt x="f1674" y="f13"/>
                                <a:pt x="f1674" y="f13"/>
                                <a:pt x="f1674" y="f13"/>
                              </a:cubicBezTo>
                              <a:cubicBezTo>
                                <a:pt x="f1674" y="f119"/>
                                <a:pt x="f1674" y="f119"/>
                                <a:pt x="f1674" y="f119"/>
                              </a:cubicBezTo>
                              <a:cubicBezTo>
                                <a:pt x="f1674" y="f355"/>
                                <a:pt x="f1673" y="f357"/>
                                <a:pt x="f1672" y="f187"/>
                              </a:cubicBezTo>
                              <a:cubicBezTo>
                                <a:pt x="f1675" y="f151"/>
                                <a:pt x="f1676" y="f142"/>
                                <a:pt x="f1630" y="f83"/>
                              </a:cubicBezTo>
                              <a:close/>
                              <a:moveTo>
                                <a:pt x="f1677" y="f99"/>
                              </a:moveTo>
                              <a:cubicBezTo>
                                <a:pt x="f1678" y="f101"/>
                                <a:pt x="f1679" y="f103"/>
                                <a:pt x="f1680" y="f105"/>
                              </a:cubicBezTo>
                              <a:cubicBezTo>
                                <a:pt x="f1681" y="f107"/>
                                <a:pt x="f1682" y="f109"/>
                                <a:pt x="f1683" y="f111"/>
                              </a:cubicBezTo>
                              <a:cubicBezTo>
                                <a:pt x="f1684" y="f113"/>
                                <a:pt x="f1685" y="f115"/>
                                <a:pt x="f1686" y="f117"/>
                              </a:cubicBezTo>
                              <a:cubicBezTo>
                                <a:pt x="f1687" y="f119"/>
                                <a:pt x="f1688" y="f121"/>
                                <a:pt x="f1689" y="f123"/>
                              </a:cubicBezTo>
                              <a:cubicBezTo>
                                <a:pt x="f1690" y="f125"/>
                                <a:pt x="f1691" y="f127"/>
                                <a:pt x="f1692" y="f129"/>
                              </a:cubicBezTo>
                              <a:cubicBezTo>
                                <a:pt x="f1693" y="f131"/>
                                <a:pt x="f1694" y="f133"/>
                                <a:pt x="f1694" y="f134"/>
                              </a:cubicBezTo>
                              <a:cubicBezTo>
                                <a:pt x="f1694" y="f135"/>
                                <a:pt x="f1695" y="f136"/>
                                <a:pt x="f1696" y="f138"/>
                              </a:cubicBezTo>
                              <a:cubicBezTo>
                                <a:pt x="f1697" y="f140"/>
                                <a:pt x="f1697" y="f140"/>
                                <a:pt x="f1697" y="f140"/>
                              </a:cubicBezTo>
                              <a:cubicBezTo>
                                <a:pt x="f1690" y="f26"/>
                                <a:pt x="f1689" y="f142"/>
                                <a:pt x="f1688" y="f143"/>
                              </a:cubicBezTo>
                              <a:cubicBezTo>
                                <a:pt x="f1698" y="f81"/>
                                <a:pt x="f1699" y="f81"/>
                                <a:pt x="f1700" y="f81"/>
                              </a:cubicBezTo>
                              <a:cubicBezTo>
                                <a:pt x="f1684" y="f81"/>
                                <a:pt x="f1683" y="f81"/>
                                <a:pt x="f1701" y="f79"/>
                              </a:cubicBezTo>
                              <a:cubicBezTo>
                                <a:pt x="f1702" y="f142"/>
                                <a:pt x="f1703" y="f26"/>
                                <a:pt x="f1680" y="f149"/>
                              </a:cubicBezTo>
                              <a:cubicBezTo>
                                <a:pt x="f1704" y="f151"/>
                                <a:pt x="f1704" y="f151"/>
                                <a:pt x="f1704" y="f151"/>
                              </a:cubicBezTo>
                              <a:cubicBezTo>
                                <a:pt x="f1677" y="f152"/>
                                <a:pt x="f1677" y="f152"/>
                                <a:pt x="f1677" y="f152"/>
                              </a:cubicBezTo>
                              <a:cubicBezTo>
                                <a:pt x="f1705" y="f152"/>
                                <a:pt x="f1705" y="f152"/>
                                <a:pt x="f1705" y="f152"/>
                              </a:cubicBezTo>
                              <a:cubicBezTo>
                                <a:pt x="f1706" y="f155"/>
                                <a:pt x="f1706" y="f155"/>
                                <a:pt x="f1706" y="f155"/>
                              </a:cubicBezTo>
                              <a:cubicBezTo>
                                <a:pt x="f1707" y="f149"/>
                                <a:pt x="f1707" y="f149"/>
                                <a:pt x="f1707" y="f149"/>
                              </a:cubicBezTo>
                              <a:cubicBezTo>
                                <a:pt x="f1707" y="f81"/>
                                <a:pt x="f1707" y="f81"/>
                                <a:pt x="f1707" y="f81"/>
                              </a:cubicBezTo>
                              <a:cubicBezTo>
                                <a:pt x="f1707" y="f157"/>
                                <a:pt x="f1707" y="f157"/>
                                <a:pt x="f1707" y="f157"/>
                              </a:cubicBezTo>
                              <a:cubicBezTo>
                                <a:pt x="f1706" y="f158"/>
                                <a:pt x="f1706" y="f158"/>
                                <a:pt x="f1706" y="f158"/>
                              </a:cubicBezTo>
                              <a:cubicBezTo>
                                <a:pt x="f1708" y="f159"/>
                                <a:pt x="f1708" y="f159"/>
                                <a:pt x="f1708" y="f159"/>
                              </a:cubicBezTo>
                              <a:cubicBezTo>
                                <a:pt x="f1709" y="f161"/>
                                <a:pt x="f1709" y="f161"/>
                                <a:pt x="f1709" y="f161"/>
                              </a:cubicBezTo>
                              <a:cubicBezTo>
                                <a:pt x="f1710" y="f162"/>
                                <a:pt x="f1710" y="f162"/>
                                <a:pt x="f1710" y="f162"/>
                              </a:cubicBezTo>
                              <a:cubicBezTo>
                                <a:pt x="f1711" y="f10"/>
                                <a:pt x="f1712" y="f87"/>
                                <a:pt x="f1713" y="f88"/>
                              </a:cubicBezTo>
                              <a:cubicBezTo>
                                <a:pt x="f1714" y="f167"/>
                                <a:pt x="f1715" y="f169"/>
                                <a:pt x="f1716" y="f171"/>
                              </a:cubicBezTo>
                              <a:cubicBezTo>
                                <a:pt x="f1717" y="f173"/>
                                <a:pt x="f1718" y="f173"/>
                                <a:pt x="f1700" y="f173"/>
                              </a:cubicBezTo>
                              <a:cubicBezTo>
                                <a:pt x="f1698" y="f173"/>
                                <a:pt x="f1719" y="f169"/>
                                <a:pt x="f1720" y="f88"/>
                              </a:cubicBezTo>
                              <a:cubicBezTo>
                                <a:pt x="f1721" y="f10"/>
                                <a:pt x="f1722" y="f85"/>
                                <a:pt x="f1723" y="f180"/>
                              </a:cubicBezTo>
                              <a:cubicBezTo>
                                <a:pt x="f1724" y="f157"/>
                                <a:pt x="f1725" y="f143"/>
                                <a:pt x="f1726" y="f140"/>
                              </a:cubicBezTo>
                              <a:cubicBezTo>
                                <a:pt x="f1727" y="f185"/>
                                <a:pt x="f1728" y="f187"/>
                                <a:pt x="f1728" y="f188"/>
                              </a:cubicBezTo>
                              <a:cubicBezTo>
                                <a:pt x="f1728" y="f131"/>
                                <a:pt x="f1727" y="f127"/>
                                <a:pt x="f1726" y="f123"/>
                              </a:cubicBezTo>
                              <a:cubicBezTo>
                                <a:pt x="f1729" y="f189"/>
                                <a:pt x="f1730" y="f191"/>
                                <a:pt x="f1731" y="f193"/>
                              </a:cubicBezTo>
                              <a:cubicBezTo>
                                <a:pt x="f1732" y="f195"/>
                                <a:pt x="f1733" y="f3"/>
                                <a:pt x="f1721" y="f197"/>
                              </a:cubicBezTo>
                              <a:cubicBezTo>
                                <a:pt x="f1696" y="f198"/>
                                <a:pt x="f1734" y="f199"/>
                                <a:pt x="f1719" y="f200"/>
                              </a:cubicBezTo>
                              <a:cubicBezTo>
                                <a:pt x="f1735" y="f202"/>
                                <a:pt x="f1736" y="f204"/>
                                <a:pt x="f1737" y="f206"/>
                              </a:cubicBezTo>
                              <a:cubicBezTo>
                                <a:pt x="f1738" y="f208"/>
                                <a:pt x="f1739" y="f210"/>
                                <a:pt x="f1740" y="f212"/>
                              </a:cubicBezTo>
                              <a:cubicBezTo>
                                <a:pt x="f1716" y="f213"/>
                                <a:pt x="f1715" y="f215"/>
                                <a:pt x="f1702" y="f217"/>
                              </a:cubicBezTo>
                              <a:cubicBezTo>
                                <a:pt x="f1714" y="f218"/>
                                <a:pt x="f1741" y="f220"/>
                                <a:pt x="f1741" y="f221"/>
                              </a:cubicBezTo>
                              <a:cubicBezTo>
                                <a:pt x="f1741" y="f222"/>
                                <a:pt x="f1714" y="f223"/>
                                <a:pt x="f1742" y="f73"/>
                              </a:cubicBezTo>
                              <a:cubicBezTo>
                                <a:pt x="f1716" y="f44"/>
                                <a:pt x="f1716" y="f44"/>
                                <a:pt x="f1716" y="f44"/>
                              </a:cubicBezTo>
                              <a:cubicBezTo>
                                <a:pt x="f1740" y="f42"/>
                                <a:pt x="f1739" y="f40"/>
                                <a:pt x="f1743" y="f37"/>
                              </a:cubicBezTo>
                              <a:cubicBezTo>
                                <a:pt x="f1744" y="f227"/>
                                <a:pt x="f1745" y="f70"/>
                                <a:pt x="f1746" y="f70"/>
                              </a:cubicBezTo>
                              <a:cubicBezTo>
                                <a:pt x="f1719" y="f70"/>
                                <a:pt x="f1734" y="f227"/>
                                <a:pt x="f1693" y="f40"/>
                              </a:cubicBezTo>
                              <a:cubicBezTo>
                                <a:pt x="f1747" y="f42"/>
                                <a:pt x="f1722" y="f44"/>
                                <a:pt x="f1732" y="f232"/>
                              </a:cubicBezTo>
                              <a:cubicBezTo>
                                <a:pt x="f1731" y="f233"/>
                                <a:pt x="f1730" y="f234"/>
                                <a:pt x="f1748" y="f236"/>
                              </a:cubicBezTo>
                              <a:cubicBezTo>
                                <a:pt x="f1727" y="f237"/>
                                <a:pt x="f1727" y="f237"/>
                                <a:pt x="f1727" y="f237"/>
                              </a:cubicBezTo>
                              <a:cubicBezTo>
                                <a:pt x="f1749" y="f237"/>
                                <a:pt x="f1749" y="f237"/>
                                <a:pt x="f1749" y="f237"/>
                              </a:cubicBezTo>
                              <a:cubicBezTo>
                                <a:pt x="f1750" y="f240"/>
                                <a:pt x="f1750" y="f240"/>
                                <a:pt x="f1750" y="f240"/>
                              </a:cubicBezTo>
                              <a:cubicBezTo>
                                <a:pt x="f1751" y="f242"/>
                                <a:pt x="f1751" y="f242"/>
                                <a:pt x="f1751" y="f242"/>
                              </a:cubicBezTo>
                              <a:cubicBezTo>
                                <a:pt x="f1751" y="f243"/>
                                <a:pt x="f1751" y="f243"/>
                                <a:pt x="f1751" y="f243"/>
                              </a:cubicBezTo>
                              <a:cubicBezTo>
                                <a:pt x="f1751" y="f70"/>
                                <a:pt x="f1751" y="f50"/>
                                <a:pt x="f1750" y="f68"/>
                              </a:cubicBezTo>
                              <a:cubicBezTo>
                                <a:pt x="f1728" y="f244"/>
                                <a:pt x="f1728" y="f244"/>
                                <a:pt x="f1728" y="f244"/>
                              </a:cubicBezTo>
                              <a:cubicBezTo>
                                <a:pt x="f1725" y="f65"/>
                                <a:pt x="f1725" y="f65"/>
                                <a:pt x="f1725" y="f65"/>
                              </a:cubicBezTo>
                              <a:cubicBezTo>
                                <a:pt x="f1730" y="f55"/>
                                <a:pt x="f1731" y="f245"/>
                                <a:pt x="f1732" y="f56"/>
                              </a:cubicBezTo>
                              <a:cubicBezTo>
                                <a:pt x="f1733" y="f17"/>
                                <a:pt x="f1752" y="f21"/>
                                <a:pt x="f1696" y="f59"/>
                              </a:cubicBezTo>
                              <a:cubicBezTo>
                                <a:pt x="f1697" y="f8"/>
                                <a:pt x="f1689" y="f8"/>
                                <a:pt x="f1753" y="f8"/>
                              </a:cubicBezTo>
                              <a:cubicBezTo>
                                <a:pt x="f1744" y="f8"/>
                                <a:pt x="f1739" y="f59"/>
                                <a:pt x="f1754" y="f17"/>
                              </a:cubicBezTo>
                              <a:cubicBezTo>
                                <a:pt x="f1714" y="f15"/>
                                <a:pt x="f1755" y="f65"/>
                                <a:pt x="f1704" y="f52"/>
                              </a:cubicBezTo>
                              <a:cubicBezTo>
                                <a:pt x="f1709" y="f68"/>
                                <a:pt x="f1756" y="f70"/>
                                <a:pt x="f1757" y="f44"/>
                              </a:cubicBezTo>
                              <a:cubicBezTo>
                                <a:pt x="f1758" y="f240"/>
                                <a:pt x="f1759" y="f255"/>
                                <a:pt x="f1759" y="f256"/>
                              </a:cubicBezTo>
                              <a:cubicBezTo>
                                <a:pt x="f1759" y="f257"/>
                                <a:pt x="f1758" y="f258"/>
                                <a:pt x="f1760" y="f212"/>
                              </a:cubicBezTo>
                              <a:cubicBezTo>
                                <a:pt x="f1761" y="f261"/>
                                <a:pt x="f1707" y="f202"/>
                                <a:pt x="f1677" y="f99"/>
                              </a:cubicBezTo>
                              <a:close/>
                              <a:moveTo>
                                <a:pt x="f1449" y="f263"/>
                              </a:moveTo>
                              <a:cubicBezTo>
                                <a:pt x="f1450" y="f263"/>
                                <a:pt x="f1451" y="f266"/>
                                <a:pt x="f1452" y="f268"/>
                              </a:cubicBezTo>
                              <a:cubicBezTo>
                                <a:pt x="f1762" y="f270"/>
                                <a:pt x="f1763" y="f272"/>
                                <a:pt x="f1763" y="f273"/>
                              </a:cubicBezTo>
                              <a:cubicBezTo>
                                <a:pt x="f1763" y="f274"/>
                                <a:pt x="f1762" y="f275"/>
                                <a:pt x="f1452" y="f276"/>
                              </a:cubicBezTo>
                              <a:cubicBezTo>
                                <a:pt x="f1451" y="f277"/>
                                <a:pt x="f1450" y="f278"/>
                                <a:pt x="f1449" y="f278"/>
                              </a:cubicBezTo>
                              <a:cubicBezTo>
                                <a:pt x="f1764" y="f278"/>
                                <a:pt x="f1447" y="f277"/>
                                <a:pt x="f1454" y="f276"/>
                              </a:cubicBezTo>
                              <a:cubicBezTo>
                                <a:pt x="f1765" y="f89"/>
                                <a:pt x="f1766" y="f274"/>
                                <a:pt x="f1766" y="f284"/>
                              </a:cubicBezTo>
                              <a:cubicBezTo>
                                <a:pt x="f1766" y="f272"/>
                                <a:pt x="f1765" y="f270"/>
                                <a:pt x="f1454" y="f268"/>
                              </a:cubicBezTo>
                              <a:cubicBezTo>
                                <a:pt x="f1447" y="f266"/>
                                <a:pt x="f1448" y="f263"/>
                                <a:pt x="f1449" y="f263"/>
                              </a:cubicBezTo>
                              <a:close/>
                            </a:path>
                          </a:pathLst>
                        </a:custGeom>
                        <a:solidFill>
                          <a:srgbClr val="00B2CB"/>
                        </a:solidFill>
                        <a:ln cap="flat">
                          <a:noFill/>
                          <a:prstDash val="solid"/>
                        </a:ln>
                      </wps:spPr>
                      <wps:bodyPr wrap="square" lIns="0" tIns="0" rIns="0" bIns="0">
                        <a:noAutofit/>
                      </wps:bodyPr>
                    </wps:wsp>
                  </wpg:wgp>
                </a:graphicData>
              </a:graphic>
            </wp:anchor>
          </w:drawing>
        </mc:Choice>
        <mc:Fallback>
          <w:pict>
            <v:group w14:anchorId="1BDD995A" id="JE1809191135JU Kennisinst FMS.emf" o:spid="_x0000_s1026" style="position:absolute;margin-left:0;margin-top:-1.35pt;width:144.55pt;height:20.65pt;z-index:251664384;mso-position-horizontal-relative:margin" coordsize="31635,4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">
              <v:shape id="Freeform 4" o:spid="_x0000_s1027" style="position:absolute;left:20154;top:2813;width:2737;height:1676;visibility:visible;mso-wrap-style:square;v-text-anchor:top" coordsize="86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" path="m807,375v-13,1,-25,2,-38,2c765,377,765,377,765,377v-86,,-165,-15,-244,-46c387,279,278,186,198,61v,,,,,c198,61,198,61,198,61,178,58,154,56,134,51,98,43,62,32,29,17,22,14,7,3,,,,174,,174,,174,613,528,613,528,613,528,862,384,862,384,862,384v-8,-12,-27,-11,-41,-9c817,375,812,375,807,375xe" fillcolor="#dae0e3" stroked="f">
                <v:path arrowok="t" o:connecttype="custom" o:connectlocs="136845,0;273689,83818;136845,167636;0,83818;256226,119060;244161,119695;242891,119695;165420,105090;62866,19367;62866,19367;62866,19367;42546,16192;9208,5397;0,0;0,55244;194630,167636;273689,121917;260671,119060;256226,119060" o:connectangles="270,0,90,180,0,0,0,0,0,0,0,0,0,0,0,0,0,0,0" textboxrect="0,0,862,528"/>
              </v:shape>
              <v:shape id="Freeform 5" o:spid="_x0000_s1028" style="position:absolute;left:22447;top:273;width:1600;height:3746;visibility:visible;mso-wrap-style:square;v-text-anchor:top" coordsize="504,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" path="m42,v1,2,-9,5,-8,8c41,21,46,35,52,48v6,13,14,26,19,39c74,94,76,102,79,110v26,77,34,152,28,229c98,444,60,545,,630v,,,,,c,630,,630,,630v46,59,87,129,112,205c148,940,157,1044,143,1147v-2,11,6,22,4,33c219,1138,219,1138,219,1138,504,974,504,974,504,974v,-708,,-708,,-708l42,xe" fillcolor="#00afcb" stroked="f">
                <v:path arrowok="t" o:connecttype="custom" o:connectlocs="80010,0;160020,187324;80010,374647;0,187324;13335,0;10795,2540;16510,15240;22543,27622;25083,34925;33973,107632;0,200023;0,200023;0,200023;35560,265110;45403,364170;46673,374647;69533,361312;160020,309243;160020,84454;13335,0" o:connectangles="270,0,90,180,0,0,0,0,0,0,0,0,0,0,0,0,0,0,0,0" textboxrect="0,0,504,1180"/>
              </v:shape>
              <v:shape id="Freeform 6" o:spid="_x0000_s1029" style="position:absolute;left:20154;width:2858;height:3073;visibility:visible;mso-wrap-style:square;v-text-anchor:top" coordsize="8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" path="m441,919c746,816,899,504,797,199,784,161,768,121,749,87,613,,613,,613,,,353,,353,,353,,901,,901,,901v134,67,288,69,441,18xe" fillcolor="#ea5284" stroked="f">
                <v:path arrowok="t" o:connecttype="custom" o:connectlocs="142875,0;285750,153669;142875,307338;0,153669;140173,291179;253329,63052;238072,27565;194844,0;0,111846;0,285476;140173,291179" o:connectangles="270,0,90,180,0,0,0,0,0,0,0" textboxrect="0,0,899,970"/>
              </v:shape>
              <v:shape id="Freeform 7" o:spid="_x0000_s1030" style="position:absolute;left:20402;width:2445;height:3054;visibility:visible;mso-wrap-style:square;v-text-anchor:top" coordsize="769,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" path="m735,194v-3,-7,-6,-15,-9,-22c721,158,716,146,710,133,702,117,694,101,686,87,535,,535,,535,,84,260,84,260,84,260,50,322,23,403,9,473v1,,1,,1,c4,510,,548,,586v,5,,5,,5c,612,2,634,4,655v4,40,11,79,22,119c30,785,33,797,37,809v18,53,42,103,71,149c132,961,157,963,183,963v61,,124,-10,186,-31c490,891,589,815,658,718v-3,-3,-5,-5,-7,-8c653,713,655,715,658,718,718,633,755,532,763,427v6,-76,-2,-155,-28,-233xe" fillcolor="#564774" stroked="f">
                <v:path arrowok="t" o:connecttype="custom" o:connectlocs="122237,0;244473,152719;122237,305437;0,152719;233664,61531;230803,54554;225716,42184;218086,27594;170082,0;26704,82465;2861,150023;3179,150023;0,185863;0,187449;1272,207748;8266,245491;11763,256592;34334,303851;58178,305437;117309,295605;209185,227730;206960,225192;209185,227730;242566,135433;233664,61531" o:connectangles="270,0,90,180,0,0,0,0,0,0,0,0,0,0,0,0,0,0,0,0,0,0,0,0,0" textboxrect="0,0,769,963"/>
              </v:shape>
              <v:shape id="Freeform 8" o:spid="_x0000_s1031" style="position:absolute;left:20154;top:1454;width:591;height:1581;visibility:visible;mso-wrap-style:square;v-text-anchor:top" coordsize="18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" path="m22,452c15,449,7,446,,442,,20,,20,,20,30,11,60,5,91,,83,42,78,84,78,127v,5,,5,,5c78,153,80,175,82,196v4,40,11,79,22,119c108,326,111,338,115,350v18,53,42,103,71,149c165,496,145,492,126,488,90,479,55,467,22,452xm,442v,,,,,c7,446,15,449,22,452,15,449,7,446,,442xm186,499v,,,,,c165,496,145,492,126,488v19,4,39,8,60,11xe" fillcolor="#c94a76" stroked="f">
                <v:path arrowok="t" o:connecttype="custom" o:connectlocs="29526,0;59051,79059;29526,158118;0,79059;6985,143225;0,140056;0,6337;28891,0;24763,40242;24763,41827;26033,62106;33018,99814;36510,110904;59051,158118;40002,154632;6985,143225;0,140056;0,140056;6985,143225;0,140056;59051,158118;59051,158118;40002,154632;59051,158118" o:connectangles="270,0,90,180,0,0,0,0,0,0,0,0,0,0,0,0,0,0,0,0,0,0,0,0" textboxrect="0,0,186,499"/>
              </v:shape>
              <v:shape id="Freeform 9" o:spid="_x0000_s1032" style="position:absolute;left:20745;top:2273;width:2210;height:1778;visibility:visible;mso-wrap-style:square;v-text-anchor:top" coordsize="69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" path="m695,421v,43,-4,86,-12,128c676,553,676,553,676,553v-14,2,-27,3,-41,4c631,558,626,558,621,558v-13,1,-25,1,-38,2c579,560,579,560,579,560,493,559,408,543,329,512,196,459,79,365,,240v24,3,49,5,75,5c136,245,199,235,261,214,382,173,481,97,550,v46,59,83,127,108,203c683,275,694,348,695,420r,1xm583,560v13,-1,25,-1,38,-2c608,559,596,559,583,560v-4,,-4,,-4,c493,559,408,543,329,512v79,31,164,47,250,48l583,560xm676,553v,,,,,c662,555,649,556,635,557v14,-1,27,-2,41,-4xe" fillcolor="#009bb5" stroked="f">
                <v:path arrowok="t" o:connecttype="custom" o:connectlocs="110492,0;220983,88898;110492,177795;0,88898;220983,133664;217167,174303;214942,175573;201905,176843;197454,177160;185371,177795;184100,177795;104609,162555;0,76198;23847,77785;82988,67943;174879,0;209218,64451;220983,133346;220983,133664;185371,177795;197454,177160;185371,177795;184100,177795;104609,162555;184100,177795;185371,177795;214942,175573;214942,175573;201905,176843;214942,175573" o:connectangles="270,0,90,180,0,0,0,0,0,0,0,0,0,0,0,0,0,0,0,0,0,0,0,0,0,0,0,0,0,0" textboxrect="0,0,695,560"/>
              </v:shape>
              <v:shape id="Freeform 10" o:spid="_x0000_s1033" style="position:absolute;left:20402;top:1428;width:2089;height:1626;visibility:visible;mso-wrap-style:square;v-text-anchor:top" coordsize="65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" path="m658,266c589,363,490,439,369,480v-62,21,-125,31,-186,31c157,511,132,509,108,506,79,460,55,410,37,357,33,345,30,333,26,322,15,282,8,243,4,203,2,182,,160,,139v,-5,,-5,,-5c,91,5,49,13,7,46,2,79,,112,v4,,4,,4,c327,,528,99,658,266xe" fillcolor="#4b3f67" stroked="f">
                <v:path arrowok="t" o:connecttype="custom" o:connectlocs="104456,0;208912,81281;104456,162562;0,81281;208912,84621;117156,152700;58102,162562;34290,160971;11747,113571;8255,102436;1270,64579;0,44219;0,42629;4127,2227;35559,0;36829,0;208912,84621" o:connectangles="270,0,90,180,0,0,0,0,0,0,0,0,0,0,0,0,0" textboxrect="0,0,658,511"/>
              </v:shape>
              <v:shape id="Freeform 11" o:spid="_x0000_s1034" style="position:absolute;left:24949;top:495;width:6686;height:3702;visibility:visible;mso-wrap-style:square;v-text-anchor:top" coordsize="2105,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" path="m58,288v-32,,-32,,-32,c26,18,26,18,26,18v168,,168,,168,c194,48,194,48,194,48,58,48,58,48,58,48v,89,,89,,89c184,137,184,137,184,137v,30,,30,,30c58,167,58,167,58,167r,121xm223,199v,-55,39,-94,91,-94c364,105,399,140,399,199v,9,,9,,9c255,208,255,208,255,208v2,31,26,57,58,57c339,265,356,256,370,238v22,18,22,18,22,18c371,283,346,293,313,293v-56,,-90,-42,-90,-94xm255,183v112,,112,,112,c366,153,346,133,313,133v-33,,-54,20,-58,50xm435,199v,-54,37,-94,93,-94c554,105,576,117,592,136v1,,1,,1,c593,,593,,593,v30,,30,,30,c623,288,623,288,623,288v-30,,-30,,-30,c593,257,593,257,593,257v-1,,-1,,-1,c581,277,556,293,524,293v-50,,-89,-41,-89,-94xm467,199v,37,24,66,63,66c568,265,593,236,593,199v,-37,-25,-66,-63,-66c491,133,467,162,467,199xm667,199v,-55,39,-94,92,-94c809,105,844,140,844,199v,9,,9,,9c699,208,699,208,699,208v3,31,26,57,59,57c783,265,800,256,815,238v22,18,22,18,22,18c816,283,791,293,758,293v-56,,-91,-42,-91,-94xm699,183v113,,113,,113,c810,153,791,133,758,133v-33,,-55,20,-59,50xm890,288v29,,29,,29,c919,201,919,201,919,201v,-41,16,-66,53,-66c977,135,983,136,988,137v1,-30,1,-30,1,-30c985,106,981,105,977,105v-29,,-51,17,-59,34c917,139,917,139,917,139v,-10,-1,-20,-1,-29c888,110,888,110,888,110v,12,2,26,2,42l890,288xm1137,177v,-5,,-5,,-5c1137,146,1121,133,1093,133v-19,,-39,6,-53,19c1021,133,1021,133,1021,133v19,-19,45,-28,71,-28c1145,105,1167,130,1167,181v,76,,76,,76c1167,268,1168,279,1170,288v-29,,-29,,-29,c1139,280,1139,269,1139,262v,,,,,c1127,280,1107,293,1080,293v-36,,-66,-19,-66,-53c1014,181,1082,177,1126,177r11,xm1137,202v-29,,-29,,-29,c1070,202,1046,213,1046,237v,22,16,31,39,31c1119,268,1137,243,1137,214r,-12xm1237,233v,37,7,60,49,60c1297,293,1310,291,1321,286v-1,-27,-1,-27,-1,-27c1312,263,1302,265,1293,265v-26,,-26,-18,-26,-41c1267,135,1267,135,1267,135v52,,52,,52,c1319,110,1319,110,1319,110v-52,,-52,,-52,c1267,59,1267,59,1267,59v-30,,-30,,-30,c1237,110,1237,110,1237,110v-39,,-39,,-39,c1198,135,1198,135,1198,135v39,,39,,39,l1237,233xm1358,288v30,,30,,30,c1388,110,1388,110,1388,110v-30,,-30,,-30,l1358,288xm1373,62v13,,22,-9,22,-22c1395,28,1385,18,1373,18v-12,,-21,10,-21,22c1352,53,1361,62,1373,62xm1527,293v-56,,-90,-42,-90,-94c1437,144,1476,105,1528,105v51,,85,35,85,94c1613,208,1613,208,1613,208v-144,,-144,,-144,c1471,239,1495,265,1527,265v26,,43,-9,57,-27c1607,256,1607,256,1607,256v-21,27,-47,37,-80,37xm1469,183v112,,112,,112,c1580,153,1560,133,1527,133v-33,,-54,20,-58,50xm80,477v1,,1,,1,c149,684,149,684,149,684v45,,45,,45,c265,477,265,477,265,477v1,,1,,1,c266,684,266,684,266,684v59,,59,,59,c325,414,325,414,325,414v-89,,-89,,-89,c173,591,173,591,173,591v-1,,-1,,-1,c110,414,110,414,110,414v-90,,-90,,-90,c20,684,20,684,20,684v60,,60,,60,l80,477xm557,610v-133,,-133,,-133,c429,631,445,645,467,645v19,,32,-9,41,-22c548,652,548,652,548,652v-18,24,-48,37,-78,37c413,689,367,651,367,592v,-59,46,-97,103,-97c523,495,557,533,557,592r,18xm500,571v,-19,-15,-35,-35,-35c440,536,426,553,424,571r76,xm676,689v-55,,-91,-40,-91,-96c585,542,617,495,669,495v24,,46,6,59,24c729,519,729,519,729,519v,-123,,-123,,-123c786,396,786,396,786,396v,288,,288,,288c733,684,733,684,733,684v,-24,,-24,,-24c733,660,733,660,733,660v-9,13,-31,29,-57,29xm733,592v,-28,-17,-47,-45,-47c659,545,642,564,642,592v,28,17,47,46,47c716,639,733,620,733,592xm828,441v,18,15,33,33,33c879,474,894,459,894,441v,-18,-15,-33,-33,-33c843,408,828,423,828,441xm832,684v58,,58,,58,c890,499,890,499,890,499v-58,,-58,,-58,l832,684xm924,557v,71,97,45,97,75c1021,642,1008,645,995,645v-17,,-30,-7,-41,-20c920,664,920,664,920,664v18,18,47,25,73,25c1032,689,1078,675,1078,628v,-71,-97,-47,-97,-75c981,542,993,538,1002,538v14,,25,5,34,16c1071,519,1071,519,1071,519v-17,-18,-45,-24,-69,-24c963,495,924,514,924,557xm1204,545v12,,23,6,29,14c1270,519,1270,519,1270,519v-18,-18,-44,-24,-66,-24c1147,495,1102,533,1102,592v,59,45,97,102,97c1226,689,1252,682,1270,664v-37,-40,-37,-40,-37,-40c1226,632,1217,639,1204,639v-28,,-45,-19,-45,-47c1159,564,1176,545,1204,545xm1412,594v,90,,90,,90c1469,684,1469,684,1469,684v,-102,,-102,,-102c1469,533,1459,495,1401,495v-28,,-47,15,-52,29c1348,524,1348,524,1348,524v,-128,,-128,,-128c1291,396,1291,396,1291,396v,288,,288,,288c1348,684,1348,684,1348,684v,-92,,-92,,-92c1348,568,1353,545,1382,545v30,,30,27,30,49xm71,886v,-20,23,-27,40,-27c125,859,144,864,154,877v40,-45,40,-45,40,-45c172,812,142,804,112,804,59,804,9,834,9,891v,90,126,64,126,113c135,1023,114,1032,94,1032v-20,,-39,-9,-52,-25c,1053,,1053,,1053v26,24,56,34,91,34c146,1087,195,1059,195,999,195,904,71,936,71,886xm438,986v,52,-32,99,-84,99c330,1085,308,1079,295,1061v-1,,-1,,-1,c294,1167,294,1167,294,1167v-57,,-57,,-57,c237,895,237,895,237,895v53,,53,,53,c290,920,290,920,290,920v1,,1,,1,c299,906,321,891,347,891v55,,91,39,91,95xm381,988v,-28,-17,-47,-46,-47c307,941,290,960,290,988v,28,17,47,45,47c364,1035,381,1016,381,988xm656,988v,18,,18,,18c523,1006,523,1006,523,1006v5,21,21,36,43,36c585,1042,598,1032,607,1019v40,29,40,29,40,29c629,1072,599,1085,569,1085v-57,,-103,-38,-103,-97c466,929,512,891,569,891v53,,87,38,87,97xm599,967v,-19,-15,-35,-35,-35c539,932,525,949,523,967r76,xm788,941v12,,22,6,28,14c854,915,854,915,854,915,836,897,810,891,788,891v-57,,-103,38,-103,97c685,1047,731,1085,788,1085v22,,48,-6,66,-25c816,1021,816,1021,816,1021v-6,7,-16,14,-28,14c759,1035,742,1016,742,988v,-28,17,-47,46,-47xm904,804v-19,,-33,15,-33,33c871,855,885,870,904,870v18,,33,-15,33,-33c937,819,922,804,904,804xm875,1080v57,,57,,57,c932,895,932,895,932,895v-57,,-57,,-57,l875,1080xm1142,986v,94,,94,,94c1090,1080,1090,1080,1090,1080v,-23,,-23,,-23c1089,1057,1089,1057,1089,1057v-13,20,-35,28,-59,28c996,1085,964,1065,964,1028v,-64,78,-65,126,-65c1090,943,1073,930,1053,930v-19,,-34,8,-46,22c976,920,976,920,976,920v21,-19,52,-29,82,-29c1124,891,1142,925,1142,986xm1090,999v-14,,-14,,-14,c1058,999,1019,1001,1019,1026v,14,15,20,27,20c1069,1046,1090,1034,1090,1011r,-12xm1179,1080v57,,57,,57,c1236,792,1236,792,1236,792v-57,,-57,,-57,l1179,1080xm1307,804v-19,,-34,15,-34,33c1273,855,1288,870,1307,870v18,,33,-15,33,-33c1340,819,1325,804,1307,804xm1278,1080v57,,57,,57,c1335,895,1335,895,1335,895v-57,,-57,,-57,l1278,1080xm1427,949v,-11,11,-15,21,-15c1462,934,1473,939,1481,950v35,-35,35,-35,35,-35c1499,897,1472,891,1448,891v-39,,-78,19,-78,62c1370,1024,1466,999,1466,1028v,10,-13,14,-26,14c1423,1042,1411,1034,1400,1021v-35,39,-35,39,-35,39c1384,1079,1412,1085,1438,1085v40,,85,-14,85,-61c1523,954,1427,977,1427,949xm1629,840v-58,,-58,,-58,c1571,895,1571,895,1571,895v-36,,-36,,-36,c1535,941,1535,941,1535,941v36,,36,,36,c1571,1029,1571,1029,1571,1029v,40,30,56,68,56c1652,1085,1666,1084,1679,1079v,-47,,-47,,-47c1674,1036,1662,1037,1656,1037v-25,,-27,-14,-27,-34c1629,941,1629,941,1629,941v50,,50,,50,c1679,895,1679,895,1679,895v-50,,-50,,-50,l1629,840xm1892,988v,18,,18,,18c1759,1006,1759,1006,1759,1006v5,21,21,36,43,36c1821,1042,1834,1032,1843,1019v40,29,40,29,40,29c1865,1072,1835,1085,1805,1085v-57,,-103,-38,-103,-97c1702,929,1748,891,1805,891v53,,87,38,87,97xm1835,967v,-19,-15,-35,-35,-35c1775,932,1761,949,1759,967r76,xm2036,891v-27,,-46,15,-54,29c1982,920,1982,920,1982,920v,-25,,-25,,-25c1927,895,1927,895,1927,895v,185,,185,,185c1984,1080,1984,1080,1984,1080v,-92,,-92,,-92c1984,964,1988,941,2018,941v30,,30,27,30,49c2048,1080,2048,1080,2048,1080v57,,57,,57,c2105,978,2105,978,2105,978v,-49,-11,-87,-69,-87xe" fillcolor="#00273c" stroked="f">
                <v:path arrowok="t" o:connecttype="custom" o:connectlocs="334328,0;668655,185102;334328,370203;0,185102;18424,43460;126743,63128;70836,63128;188049,43143;188049,81527;148343,63128;258885,75500;222038,58052;310345,33309;361169,56149;370699,81527;357675,56149;361169,64080;402464,42826;380546,34895;431370,34895;485053,92947;503159,75500;25412,151317;103237,216983;6353,216983;174073,206831;147708,170033;231567,164640;214732,218569;273497,150365;264285,158296;315427,218569;293509,176695;403417,210638;466629,216983;410087,216983;48918,278207;0,334039;93389,336577;110225,282649;208379,313420;148025,313420;250309,298510;259203,323888;297639,265518;362757,312785;346239,305489;341792,316909;392616,251243;415170,255050;459958,296289;444711,323888;499029,283917;533336,327377;517453,266470;573360,344190;582889,306758;630219,342604;646737,282649" o:connectangles="270,0,90,180,0,0,0,0,0,0,0,0,0,0,0,0,0,0,0,0,0,0,0,0,0,0,0,0,0,0,0,0,0,0,0,0,0,0,0,0,0,0,0,0,0,0,0,0,0,0,0,0,0,0,0,0,0,0,0" textboxrect="0,0,2105,1167"/>
              </v:shape>
              <v:shape id="Freeform 12" o:spid="_x0000_s1035" style="position:absolute;top:1530;width:18783;height:895;visibility:visible;mso-wrap-style:square;v-text-anchor:top" coordsize="591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" path="m2396,91v3,7,3,7,3,7c2399,272,2399,272,2399,272v-1,3,-1,3,-1,3c2395,277,2395,277,2395,277v-5,1,-5,1,-5,1c2382,279,2382,279,2382,279v-8,-1,-8,-1,-8,-1c2369,277,2369,277,2369,277v-3,-2,-3,-2,-3,-2c2365,272,2365,272,2365,272v,-157,,-157,,-157c2273,115,2273,115,2273,115v,100,,100,,100c2273,228,2275,237,2278,243v4,6,10,10,20,10c2306,252,2306,252,2306,252v6,-2,6,-2,6,-2c2317,248,2317,248,2317,248v4,-1,4,-1,4,-1c2323,248,2323,248,2323,248v1,1,1,1,1,1c2325,253,2325,253,2325,253v,6,,6,,6c2325,263,2325,266,2325,268v-3,5,-3,5,-3,5c2317,276,2317,276,2317,276v-7,3,-7,3,-7,3c2302,280,2302,280,2302,280v-10,1,-10,1,-10,1c2283,281,2275,279,2268,277v-6,-2,-12,-6,-16,-11c2248,261,2245,255,2243,247v-2,-8,-3,-17,-3,-27c2240,115,2240,115,2240,115v-25,,-25,,-25,c2210,112,2210,112,2210,112v-1,-2,-2,-6,-2,-10c2209,95,2209,95,2209,95v1,-4,1,-4,1,-4c2212,89,2212,89,2212,89v3,-1,3,-1,3,-1c2240,88,2240,88,2240,88v,-43,,-43,,-43c2241,43,2241,43,2241,43v2,-2,2,-2,2,-2c2248,39,2248,39,2248,39v8,,8,,8,c2264,39,2264,39,2264,39v5,2,5,2,5,2c2272,43,2272,43,2272,43v1,2,1,2,1,2c2273,88,2273,88,2273,88v115,,115,,115,c2392,88,2395,89,2396,91xm1708,189v-4,-4,-9,-7,-14,-10c1688,176,1683,174,1677,172v-6,-3,-11,-5,-17,-7c1655,163,1650,160,1646,158v-4,-3,-8,-6,-10,-9c1633,145,1632,141,1632,135v,-3,,-7,2,-10c1640,117,1640,117,1640,117v3,-2,6,-4,10,-6c1655,110,1659,110,1665,110v6,,12,,17,2c1687,113,1691,115,1694,116v9,5,9,5,9,5c1708,123,1708,123,1708,123v2,,2,,2,c1712,120,1712,120,1712,120v1,-4,1,-4,1,-4c1713,110,1713,110,1713,110v,-5,,-5,,-5c1713,101,1713,101,1713,101v-1,-2,-1,-2,-1,-2c1709,96,1709,96,1709,96v-6,-4,-6,-4,-6,-4c1700,91,1697,89,1693,88v-4,-1,-8,-2,-13,-3c1675,84,1670,84,1665,84v-10,,-20,2,-28,4c1629,91,1622,95,1616,100v-5,5,-9,11,-12,17c1601,124,1600,130,1600,137v,8,1,15,4,21c1607,164,1610,168,1614,173v4,4,9,7,15,10c1634,186,1640,188,1645,191v6,2,11,4,17,6c1667,199,1672,202,1676,204v4,3,8,6,10,9c1689,217,1690,221,1690,226v,5,-1,9,-3,13c1680,248,1680,248,1680,248v-4,2,-7,4,-12,5c1664,254,1658,255,1653,255v-8,,-14,-1,-20,-3c1627,250,1623,248,1618,246v-4,-2,-7,-4,-10,-6c1601,238,1601,238,1601,238v-2,,-2,,-2,c1597,241,1597,241,1597,241v-1,4,-1,4,-1,4c1596,251,1596,251,1596,251v,4,,8,1,10c1600,267,1600,267,1600,267v7,4,7,4,7,4c1610,273,1614,274,1619,276v4,1,9,3,15,4c1640,281,1646,281,1652,281v11,,20,-1,29,-4c1689,275,1697,271,1703,266v6,-5,11,-11,15,-18c1721,241,1723,233,1723,224v,-8,-2,-15,-4,-20c1716,198,1713,193,1708,189xm1533,13v-8,,-13,1,-16,4c1514,20,1513,25,1513,33v,7,1,13,4,15c1520,51,1525,52,1533,52v8,,13,-1,16,-4c1552,45,1553,40,1553,32v,-7,-1,-12,-4,-15c1546,14,1541,13,1533,13xm1799,88v-5,-1,-5,-1,-5,-1c1786,87,1786,87,1786,87v-8,,-8,,-8,c1773,88,1773,88,1773,88v-3,2,-3,2,-3,2c1770,93,1770,93,1770,93v,179,,179,,179c1770,275,1770,275,1770,275v3,2,3,2,3,2c1778,278,1778,278,1778,278v8,1,8,1,8,1c1794,278,1794,278,1794,278v5,-1,5,-1,5,-1c1802,275,1802,275,1802,275v,-3,,-3,,-3c1802,93,1802,93,1802,93v,-3,,-3,,-3l1799,88xm1786,13v-8,,-13,1,-16,4c1767,20,1766,25,1766,33v,7,1,13,4,15c1773,51,1778,52,1786,52v8,,13,-1,16,-4c1805,45,1806,40,1806,32v,-7,-1,-12,-4,-15c1799,14,1794,13,1786,13xm2003,106v-5,-6,-11,-12,-20,-16c1975,86,1965,84,1953,84v-10,,-20,3,-30,8c1913,97,1903,105,1893,117v,-24,,-24,,-24c1892,90,1892,90,1892,90v-2,-2,-2,-2,-2,-2c1885,87,1885,87,1885,87v-7,,-7,,-7,c1871,87,1871,87,1871,87v-5,1,-5,1,-5,1c1864,90,1864,90,1864,90v-1,3,-1,3,-1,3c1863,272,1863,272,1863,272v1,3,1,3,1,3c1866,277,1866,277,1866,277v5,1,5,1,5,1c1879,279,1879,279,1879,279v9,-1,9,-1,9,-1c1893,277,1893,277,1893,277v2,-2,2,-2,2,-2c1896,272,1896,272,1896,272v,-125,,-125,,-125c1905,136,1914,127,1922,121v8,-5,16,-8,24,-8c1953,113,1958,114,1963,116v5,3,9,6,12,11c1978,131,1981,136,1982,143v2,6,3,14,3,24c1985,272,1985,272,1985,272v,3,,3,,3c1988,277,1988,277,1988,277v5,1,5,1,5,1c2001,279,2001,279,2001,279v8,-1,8,-1,8,-1c2014,277,2014,277,2014,277v3,-2,3,-2,3,-2c2017,272,2017,272,2017,272v,-109,,-109,,-109c2017,150,2016,139,2014,130v-2,-9,-6,-17,-11,-24xm2176,189v-5,-4,-9,-7,-15,-10c2155,176,2150,174,2144,172v-5,-3,-11,-5,-16,-7c2122,163,2117,160,2113,158v-4,-3,-8,-6,-10,-9c2100,145,2099,141,2099,135v,-3,,-7,2,-10c2107,117,2107,117,2107,117v3,-2,6,-4,10,-6c2122,110,2127,110,2132,110v6,,12,,17,2c2154,113,2158,115,2161,116v9,5,9,5,9,5c2175,123,2175,123,2175,123v3,,3,,3,c2179,120,2179,120,2179,120v1,-4,1,-4,1,-4c2181,110,2181,110,2181,110v-1,-5,-1,-5,-1,-5c2180,101,2180,101,2180,101v-1,-2,-1,-2,-1,-2c2176,96,2176,96,2176,96v-6,-4,-6,-4,-6,-4c2167,91,2164,89,2160,88v-4,-1,-8,-2,-13,-3c2142,84,2137,84,2133,84v-11,,-21,2,-29,4c2096,91,2089,95,2084,100v-6,5,-10,11,-13,17c2069,124,2067,130,2067,137v,8,2,15,4,21c2074,164,2077,168,2081,173v5,4,9,7,15,10c2101,186,2107,188,2112,191v6,2,12,4,17,6c2134,199,2139,202,2143,204v4,3,8,6,10,9c2156,217,2157,221,2157,226v,5,-1,9,-2,13c2147,248,2147,248,2147,248v-3,2,-7,4,-12,5c2131,254,2126,255,2120,255v-7,,-14,-1,-20,-3c2095,250,2090,248,2085,246v-4,-2,-7,-4,-10,-6c2068,238,2068,238,2068,238v-2,,-2,,-2,c2064,241,2064,241,2064,241v-1,4,-1,4,-1,4c2063,251,2063,251,2063,251v,4,,8,1,10c2067,267,2067,267,2067,267v7,4,7,4,7,4c2077,273,2081,274,2086,276v4,1,9,3,15,4c2107,281,2113,281,2119,281v11,,20,-1,29,-4c2157,275,2164,271,2170,266v7,-5,11,-11,15,-18c2188,241,2190,233,2190,224v,-8,-2,-15,-4,-20c2183,198,2180,193,2176,189xm1034,136v3,10,4,21,4,33c1038,175,1038,175,1038,175v,5,-1,9,-4,11c1025,189,1025,189,1025,189v-118,,-118,,-118,c907,199,908,208,910,216v2,8,6,15,10,21c925,242,931,247,938,250v8,3,17,4,28,4c974,254,982,254,989,252v6,-1,12,-3,17,-4c1011,246,1015,244,1018,243v7,-2,7,-2,7,-2c1028,242,1028,242,1028,242v1,2,1,2,1,2c1030,248,1030,248,1030,248v,6,,6,,6c1030,258,1030,258,1030,258v,4,,4,,4c1029,264,1029,264,1029,264v-2,2,-2,2,-2,2c1021,270,1021,270,1021,270v-4,2,-9,3,-14,5c1001,277,994,278,987,279v-8,1,-16,2,-24,2c948,281,935,279,924,275v-11,-4,-20,-10,-28,-18c888,249,883,238,879,226v-4,-12,-6,-26,-6,-42c873,168,875,154,879,142v4,-12,10,-23,17,-31c904,102,913,96,923,91v11,-5,23,-7,36,-7c973,84,985,86,995,91v10,4,18,10,25,18c1026,117,1031,126,1034,136xm1005,165v,-17,-3,-31,-12,-40c985,115,973,110,957,110v-8,,-15,1,-21,4c930,117,925,121,921,127v-5,5,-8,10,-10,17c909,151,907,158,907,165r98,xm538,115v5,-3,5,-3,5,-3c544,110,545,106,545,102v-1,-7,-1,-7,-1,-7c543,91,543,91,543,91v-2,-2,-2,-2,-2,-2c538,88,538,88,538,88v-46,,-46,,-46,c492,45,492,45,492,45v-1,-2,-1,-2,-1,-2c489,41,489,41,489,41v-5,-2,-5,-2,-5,-2c476,39,476,39,476,39v-8,,-8,,-8,c463,41,463,41,463,41v-3,2,-3,2,-3,2c459,45,459,45,459,45v,43,,43,,43c434,88,434,88,434,88v-2,1,-2,1,-2,1c429,91,429,91,429,91v-1,4,-1,4,-1,4c428,102,428,102,428,102v,4,,8,1,10c434,115,434,115,434,115v25,,25,,25,c459,220,459,220,459,220v,10,1,19,3,27c464,255,467,261,472,266v4,5,9,9,16,11c494,279,502,281,512,281v9,-1,9,-1,9,-1c530,279,530,279,530,279v7,-3,7,-3,7,-3c542,273,542,273,542,273v2,-5,2,-5,2,-5c545,266,545,263,545,259v-1,-6,-1,-6,-1,-6c544,249,544,249,544,249v-2,-1,-2,-1,-2,-1c540,247,540,247,540,247v-3,1,-3,1,-3,1c532,250,532,250,532,250v-7,2,-7,2,-7,2c517,253,517,253,517,253v-9,,-16,-4,-19,-10c494,237,492,228,492,215v,-100,,-100,,-100l538,115xm399,136v3,10,5,21,5,33c404,175,404,175,404,175v,5,-2,9,-4,11c391,189,391,189,391,189v-118,,-118,,-118,c273,199,274,208,276,216v2,8,5,15,10,21c291,242,297,247,304,250v8,3,17,4,28,4c340,254,348,254,354,252v7,-1,13,-3,18,-4c377,246,381,244,384,243v7,-2,7,-2,7,-2c393,242,393,242,393,242v2,2,2,2,2,2c396,248,396,248,396,248v,6,,6,,6c396,258,396,258,396,258v,4,,4,,4c395,264,395,264,395,264v-2,2,-2,2,-2,2c386,270,386,270,386,270v-3,2,-8,3,-14,5c367,277,360,278,352,279v-7,1,-15,2,-24,2c314,281,301,279,290,275v-11,-4,-21,-10,-28,-18c254,249,248,238,245,226v-4,-12,-6,-26,-6,-42c239,168,241,154,245,142v4,-12,10,-23,17,-31c270,102,279,96,289,91v11,-5,23,-7,36,-7c339,84,351,86,361,91v10,4,18,10,24,18c392,117,396,126,399,136xm371,165v,-17,-4,-31,-12,-40c351,115,339,110,323,110v-8,,-15,1,-21,4c296,117,290,121,286,127v-4,5,-7,10,-9,17c274,151,273,158,273,165r98,xm848,262c756,139,756,139,756,139,841,37,841,37,841,37v5,-7,5,-7,5,-7c847,25,847,25,847,25v,-3,,-3,,-3c844,20,844,20,844,20v-5,-1,-5,-1,-5,-1c830,18,830,18,830,18v-8,1,-8,1,-8,1c816,20,816,20,816,20v-3,2,-3,2,-3,2c810,25,810,25,810,25,719,139,719,139,719,139v,-114,,-114,,-114c718,22,718,22,718,22v-3,-2,-3,-2,-3,-2c710,19,710,19,710,19v-9,-1,-9,-1,-9,-1c693,19,693,19,693,19v-5,1,-5,1,-5,1c685,22,685,22,685,22v-1,3,-1,3,-1,3c684,272,684,272,684,272v1,3,1,3,1,3c688,277,688,277,688,277v5,1,5,1,5,1c701,279,701,279,701,279v9,-1,9,-1,9,-1c715,277,715,277,715,277v3,-2,3,-2,3,-2c719,272,719,272,719,272v,-129,,-129,,-129c813,272,813,272,813,272v4,4,4,4,4,4c824,278,824,278,824,278v2,,6,1,11,1c844,278,844,278,844,278v5,-1,5,-1,5,-1c852,275,852,275,852,275v,-3,,-3,,-3c852,269,852,269,852,269r-4,-7xm182,20v-5,-1,-5,-1,-5,-1c169,18,169,18,169,18v-8,1,-8,1,-8,1c156,20,156,20,156,20v-3,2,-3,2,-3,2c152,25,152,25,152,25v,103,,103,,103c35,128,35,128,35,128,35,25,35,25,35,25,34,22,34,22,34,22,31,20,31,20,31,20,26,19,26,19,26,19,18,18,18,18,18,18,9,19,9,19,9,19,4,20,4,20,4,20,1,22,1,22,1,22,,25,,25,,25,,272,,272,,272v1,3,1,3,1,3c4,277,4,277,4,277v5,1,5,1,5,1c18,279,18,279,18,279v8,-1,8,-1,8,-1c31,277,31,277,31,277v3,-2,3,-2,3,-2c35,272,35,272,35,272v,-114,,-114,,-114c152,158,152,158,152,158v,114,,114,,114c153,275,153,275,153,275v3,2,3,2,3,2c161,278,161,278,161,278v8,1,8,1,8,1c177,278,177,278,177,278v5,-1,5,-1,5,-1c185,275,185,275,185,275v1,-3,1,-3,1,-3c186,25,186,25,186,25v-1,-3,-1,-3,-1,-3l182,20xm1443,106v-5,-6,-12,-12,-20,-16c1415,86,1405,84,1393,84v-11,,-21,3,-31,8c1352,97,1342,105,1332,117v,-24,,-24,,-24c1331,90,1331,90,1331,90v-2,-2,-2,-2,-2,-2c1325,87,1325,87,1325,87v-8,,-8,,-8,c1310,87,1310,87,1310,87v-5,1,-5,1,-5,1c1303,90,1303,90,1303,90v-1,3,-1,3,-1,3c1302,272,1302,272,1302,272v1,3,1,3,1,3c1306,277,1306,277,1306,277v5,1,5,1,5,1c1319,279,1319,279,1319,279v8,-1,8,-1,8,-1c1332,277,1332,277,1332,277v3,-2,3,-2,3,-2c1335,272,1335,272,1335,272v,-125,,-125,,-125c1344,136,1353,127,1361,121v8,-5,17,-8,25,-8c1392,113,1398,114,1403,116v5,3,9,6,12,11c1418,131,1420,136,1422,143v1,6,2,14,2,24c1424,272,1424,272,1424,272v1,3,1,3,1,3c1427,277,1427,277,1427,277v5,1,5,1,5,1c1440,279,1440,279,1440,279v8,-1,8,-1,8,-1c1453,277,1453,277,1453,277v3,-2,3,-2,3,-2c1457,272,1457,272,1457,272v,-109,,-109,,-109c1457,150,1456,139,1454,130v-3,-9,-6,-17,-11,-24xm2382,13v-8,,-13,1,-16,4c2363,20,2362,25,2362,33v,7,1,13,4,15c2369,51,2374,52,2382,52v8,,13,-1,16,-4c2401,45,2402,40,2402,32v,-7,-1,-12,-4,-15c2395,14,2390,13,2382,13xm1546,88v-5,-1,-5,-1,-5,-1c1533,87,1533,87,1533,87v-8,,-8,,-8,c1520,88,1520,88,1520,88v-3,2,-3,2,-3,2c1517,93,1517,93,1517,93v,179,,179,,179c1517,275,1517,275,1517,275v3,2,3,2,3,2c1525,278,1525,278,1525,278v8,1,8,1,8,1c1541,278,1541,278,1541,278v5,-1,5,-1,5,-1c1549,275,1549,275,1549,275v1,-3,1,-3,1,-3c1550,93,1550,93,1550,93v-1,-3,-1,-3,-1,-3l1546,88xm1228,106v-5,-6,-11,-12,-19,-16c1200,86,1190,84,1178,84v-10,,-20,3,-30,8c1138,97,1128,105,1118,117v,-24,,-24,,-24c1117,90,1117,90,1117,90v-2,-2,-2,-2,-2,-2c1110,87,1110,87,1110,87v-7,,-7,,-7,c1096,87,1096,87,1096,87v-5,1,-5,1,-5,1c1089,90,1089,90,1089,90v-1,3,-1,3,-1,3c1088,272,1088,272,1088,272v1,3,1,3,1,3c1092,277,1092,277,1092,277v5,1,5,1,5,1c1105,279,1105,279,1105,279v8,-1,8,-1,8,-1c1118,277,1118,277,1118,277v2,-2,2,-2,2,-2c1121,272,1121,272,1121,272v,-125,,-125,,-125c1130,136,1139,127,1147,121v8,-5,16,-8,25,-8c1178,113,1184,114,1189,116v4,3,8,6,11,11c1203,131,1206,136,1207,143v2,6,3,14,3,24c1210,272,1210,272,1210,272v1,3,1,3,1,3c1213,277,1213,277,1213,277v5,1,5,1,5,1c1226,279,1226,279,1226,279v8,-1,8,-1,8,-1c1239,277,1239,277,1239,277v3,-2,3,-2,3,-2c1243,272,1243,272,1243,272v,-109,,-109,,-109c1243,150,1242,139,1239,130v-2,-9,-5,-17,-11,-24xm4945,136v3,10,4,21,4,33c4949,175,4949,175,4949,175v,5,-1,9,-4,11c4936,189,4936,189,4936,189v-118,,-118,,-118,c4818,199,4819,208,4821,216v2,8,6,15,10,21c4836,242,4842,247,4849,250v8,3,17,4,28,4c4885,254,4893,254,4900,252v6,-1,12,-3,17,-4c4922,246,4926,244,4929,243v7,-2,7,-2,7,-2c4939,242,4939,242,4939,242v1,2,1,2,1,2c4941,248,4941,248,4941,248v1,6,1,6,1,6c4941,258,4941,258,4941,258v,4,,4,,4c4940,264,4940,264,4940,264v-2,2,-2,2,-2,2c4932,270,4932,270,4932,270v-4,2,-9,3,-14,5c4912,277,4905,278,4898,279v-8,1,-16,2,-24,2c4859,281,4846,279,4835,275v-11,-4,-20,-10,-28,-18c4800,249,4794,238,4790,226v-4,-12,-6,-26,-6,-42c4784,168,4786,154,4790,142v4,-12,10,-23,17,-31c4815,102,4824,96,4835,91v10,-5,22,-7,35,-7c4884,84,4896,86,4906,91v10,4,18,10,25,18c4937,117,4942,126,4945,136xm4916,165v,-17,-3,-31,-11,-40c4896,115,4884,110,4869,110v-9,,-16,1,-22,4c4841,117,4836,121,4832,127v-4,5,-8,10,-10,17c4820,151,4819,158,4818,165r98,xm4735,4v1,3,1,3,1,3c4736,272,4736,272,4736,272v-1,3,-1,3,-1,3c4732,277,4732,277,4732,277v-4,1,-4,1,-4,1c4721,279,4721,279,4721,279v-7,-1,-7,-1,-7,-1c4710,277,4710,277,4710,277v-3,-2,-3,-2,-3,-2c4706,272,4706,272,4706,272v,-23,,-23,,-23c4697,259,4687,267,4677,273v-10,5,-21,8,-34,8c4630,281,4619,279,4610,273v-9,-5,-17,-12,-23,-20c4581,244,4577,234,4575,222v-3,-12,-4,-24,-4,-37c4571,169,4572,156,4576,143v3,-12,8,-23,14,-32c4597,103,4605,96,4615,91v9,-5,20,-7,33,-7c4658,84,4668,86,4677,91v8,5,17,11,25,20c4702,7,4702,7,4702,7v1,-3,1,-3,1,-3c4706,2,4706,2,4706,2v5,-1,5,-1,5,-1c4719,1,4719,1,4719,1v8,,8,,8,c4732,2,4732,2,4732,2r3,2xm4702,146v-8,-11,-17,-19,-25,-25c4668,115,4660,112,4651,112v-9,,-16,2,-22,6c4624,122,4619,128,4615,134v-4,7,-6,14,-8,22c4605,164,4605,173,4605,181v,9,,18,2,27c4608,216,4611,224,4614,231v3,7,8,12,14,16c4633,251,4641,253,4649,253v5,,9,-1,13,-2c4666,250,4670,248,4674,245v5,-3,9,-6,14,-11c4692,230,4697,224,4702,218r,-72xm5148,136v3,10,4,21,4,33c5152,175,5152,175,5152,175v,5,-1,9,-4,11c5139,189,5139,189,5139,189v-118,,-118,,-118,c5021,199,5022,208,5024,216v2,8,6,15,10,21c5039,242,5045,247,5052,250v8,3,17,4,28,4c5088,254,5096,254,5103,252v6,-1,12,-3,17,-4c5125,246,5129,244,5132,243v7,-2,7,-2,7,-2c5142,242,5142,242,5142,242v1,2,1,2,1,2c5144,248,5144,248,5144,248v1,6,1,6,1,6c5144,258,5144,258,5144,258v,4,,4,,4c5143,264,5143,264,5143,264v-2,2,-2,2,-2,2c5135,270,5135,270,5135,270v-4,2,-9,3,-14,5c5115,277,5108,278,5101,279v-8,1,-16,2,-24,2c5062,281,5049,279,5038,275v-11,-4,-20,-10,-28,-18c5002,249,4997,238,4993,226v-4,-12,-6,-26,-6,-42c4987,168,4989,154,4993,142v4,-12,10,-23,17,-31c5018,102,5027,96,5038,91v10,-5,22,-7,35,-7c5087,84,5099,86,5109,91v10,4,18,10,25,18c5140,117,5145,126,5148,136xm5119,165v,-17,-3,-31,-11,-40c5099,115,5087,110,5072,110v-9,,-16,1,-22,4c5044,117,5039,121,5035,127v-4,5,-8,10,-10,17c5023,151,5021,158,5021,165r98,xm2546,115v5,-3,5,-3,5,-3c2552,110,2553,106,2553,102v-1,-7,-1,-7,-1,-7c2551,91,2551,91,2551,91v-2,-2,-2,-2,-2,-2c2546,88,2546,88,2546,88v-46,,-46,,-46,c2500,45,2500,45,2500,45v-1,-2,-1,-2,-1,-2c2497,41,2497,41,2497,41v-5,-2,-5,-2,-5,-2c2484,39,2484,39,2484,39v-8,,-8,,-8,c2471,41,2471,41,2471,41v-3,2,-3,2,-3,2c2467,45,2467,45,2467,45v,43,,43,,43c2442,88,2442,88,2442,88v-2,1,-2,1,-2,1c2437,91,2437,91,2437,91v-1,4,-1,4,-1,4c2436,102,2436,102,2436,102v,4,,8,1,10c2442,115,2442,115,2442,115v25,,25,,25,c2467,220,2467,220,2467,220v,10,1,19,3,27c2472,255,2475,261,2479,266v5,5,10,9,17,11c2502,279,2510,281,2520,281v9,-1,9,-1,9,-1c2538,279,2538,279,2538,279v7,-3,7,-3,7,-3c2550,273,2550,273,2550,273v2,-5,2,-5,2,-5c2552,266,2553,263,2553,259v-1,-6,-1,-6,-1,-6c2551,249,2551,249,2551,249v-1,-1,-1,-1,-1,-1c2548,247,2548,247,2548,247v-3,1,-3,1,-3,1c2540,250,2540,250,2540,250v-7,2,-7,2,-7,2c2525,253,2525,253,2525,253v-9,,-16,-4,-19,-10c2502,237,2500,228,2500,215v,-100,,-100,,-100l2546,115xm4181,4v,3,,3,,3c4181,272,4181,272,4181,272v,3,,3,,3c4178,277,4178,277,4178,277v-4,1,-4,1,-4,1c4167,279,4167,279,4167,279v-7,-1,-7,-1,-7,-1c4156,277,4156,277,4156,277v-3,-2,-3,-2,-3,-2c4152,272,4152,272,4152,272v,-23,,-23,,-23c4143,259,4133,267,4123,273v-10,5,-21,8,-34,8c4076,281,4065,279,4056,273v-10,-5,-17,-12,-23,-20c4027,244,4023,234,4021,222v-3,-12,-4,-24,-4,-37c4017,169,4018,156,4022,143v3,-12,8,-23,14,-32c4043,103,4051,96,4060,91v10,-5,21,-7,34,-7c4104,84,4114,86,4123,91v8,5,17,11,25,20c4148,7,4148,7,4148,7v1,-3,1,-3,1,-3c4152,2,4152,2,4152,2v5,-1,5,-1,5,-1c4165,1,4165,1,4165,1v8,,8,,8,c4178,2,4178,2,4178,2r3,2xm4148,146v-8,-11,-17,-19,-25,-25c4114,115,4106,112,4097,112v-9,,-16,2,-22,6c4069,122,4065,128,4061,134v-4,7,-6,14,-8,22c4051,164,4051,173,4051,181v,9,,18,2,27c4054,216,4056,224,4060,231v3,7,8,12,14,16c4079,251,4087,253,4095,253v5,,9,-1,13,-2c4112,250,4116,248,4120,245v5,-3,9,-6,14,-11c4138,230,4143,224,4148,218r,-72xm4391,136v3,10,4,21,4,33c4395,175,4395,175,4395,175v,5,-1,9,-4,11c4382,189,4382,189,4382,189v-118,,-118,,-118,c4264,199,4265,208,4267,216v2,8,6,15,10,21c4282,242,4288,247,4295,250v8,3,17,4,28,4c4331,254,4339,254,4346,252v6,-1,12,-3,17,-4c4368,246,4372,244,4375,243v7,-2,7,-2,7,-2c4385,242,4385,242,4385,242v1,2,1,2,1,2c4387,248,4387,248,4387,248v1,6,1,6,1,6c4387,258,4387,258,4387,258v,4,,4,,4c4386,264,4386,264,4386,264v-2,2,-2,2,-2,2c4378,270,4378,270,4378,270v-4,2,-9,3,-14,5c4358,277,4351,278,4344,279v-8,1,-16,2,-24,2c4305,281,4292,279,4281,275v-11,-4,-20,-10,-28,-18c4245,249,4240,238,4236,226v-4,-12,-6,-26,-6,-42c4230,168,4232,154,4236,142v4,-12,10,-23,17,-31c4261,102,4270,96,4281,91v10,-5,22,-7,35,-7c4330,84,4342,86,4352,91v10,4,18,10,25,18c4383,117,4388,126,4391,136xm4362,165v,-17,-3,-31,-12,-40c4342,115,4330,110,4314,110v-8,,-15,1,-21,4c4287,117,4282,121,4278,127v-5,5,-8,10,-10,17c4266,151,4264,158,4264,165r98,xm5913,130v-2,-9,-6,-17,-11,-24c5897,100,5890,94,5882,90v-8,-4,-18,-6,-30,-6c5842,84,5832,87,5822,92v-10,5,-21,13,-31,25c5791,93,5791,93,5791,93v,-3,,-3,,-3c5788,88,5788,88,5788,88v-4,-1,-4,-1,-4,-1c5777,87,5777,87,5777,87v-8,,-8,,-8,c5765,88,5765,88,5765,88v-3,2,-3,2,-3,2c5762,93,5762,93,5762,93v,179,,179,,179c5762,275,5762,275,5762,275v3,2,3,2,3,2c5770,278,5770,278,5770,278v8,1,8,1,8,1c5786,278,5786,278,5786,278v5,-1,5,-1,5,-1c5794,275,5794,275,5794,275v1,-3,1,-3,1,-3c5795,147,5795,147,5795,147v9,-11,17,-20,25,-26c5829,116,5837,113,5845,113v7,,12,1,17,3c5867,119,5871,122,5874,127v3,4,5,9,7,16c5882,149,5883,157,5883,167v,105,,105,,105c5884,275,5884,275,5884,275v3,2,3,2,3,2c5892,278,5892,278,5892,278v8,1,8,1,8,1c5908,278,5908,278,5908,278v5,-1,5,-1,5,-1c5915,275,5915,275,5915,275v1,-3,1,-3,1,-3c5916,163,5916,163,5916,163v,-13,-1,-24,-3,-33xm5698,122v2,9,3,18,3,30c5701,273,5701,273,5701,273v-1,3,-1,3,-1,3c5695,278,5695,278,5695,278v-8,1,-8,1,-8,1c5679,278,5679,278,5679,278v-5,-2,-5,-2,-5,-2c5673,273,5673,273,5673,273v,-18,,-18,,-18c5665,263,5656,270,5647,274v-10,5,-20,7,-31,7c5607,281,5598,280,5591,277v-8,-2,-15,-6,-20,-10c5566,262,5562,256,5559,250v-3,-7,-5,-15,-5,-23c5554,216,5556,208,5560,200v4,-7,10,-13,18,-18c5586,177,5595,173,5606,171v11,-3,24,-4,38,-4c5669,167,5669,167,5669,167v,-14,,-14,,-14c5669,146,5668,140,5666,135v-1,-6,-3,-10,-7,-14c5656,118,5652,115,5647,113v-5,-1,-12,-2,-19,-2c5619,111,5612,112,5606,114v-7,2,-12,4,-17,6c5584,122,5580,125,5577,126v-8,3,-8,3,-8,3c5567,129,5567,129,5567,129v-2,-3,-2,-3,-2,-3c5563,122,5563,122,5563,122v,-5,,-5,,-5c5564,109,5564,109,5564,109v3,-6,3,-6,3,-6c5569,101,5572,99,5576,97v5,-2,10,-4,15,-6c5597,89,5603,87,5610,86v7,-1,14,-2,21,-2c5643,84,5654,86,5663,88v9,3,17,8,22,13c5691,107,5695,114,5698,122xm5669,191v-28,,-28,,-28,c5632,191,5624,191,5617,193v-7,1,-12,4,-17,7c5596,203,5593,206,5591,210v-2,5,-3,9,-3,15c5588,234,5591,242,5597,247v6,6,14,8,24,8c5630,255,5638,253,5645,249v8,-5,16,-11,24,-20l5669,191xm5232,1c5227,,5227,,5227,v-8,,-8,,-8,c5211,,5211,,5211,v-5,1,-5,1,-5,1c5203,3,5203,3,5203,3v-1,3,-1,3,-1,3c5202,272,5202,272,5202,272v1,3,1,3,1,3c5206,277,5206,277,5206,277v5,1,5,1,5,1c5219,279,5219,279,5219,279v8,-1,8,-1,8,-1c5232,277,5232,277,5232,277v2,-2,2,-2,2,-2c5235,272,5235,272,5235,272v,-266,,-266,,-266c5234,3,5234,3,5234,3r-2,-2xm5532,88v-5,-1,-5,-1,-5,-1c5520,87,5520,87,5520,87v-9,,-9,,-9,c5506,88,5506,88,5506,88v-3,2,-3,2,-3,2c5501,93,5501,93,5501,93v-50,148,-50,148,-50,148c5451,243,5451,243,5451,243v-1,-2,-1,-2,-1,-2c5399,93,5399,93,5399,93v-1,-3,-1,-3,-1,-3c5395,88,5395,88,5395,88v-5,-1,-5,-1,-5,-1c5387,87,5384,87,5380,87v-7,,-7,,-7,c5368,88,5368,88,5368,88v-3,2,-3,2,-3,2c5364,93,5364,93,5364,93v,1,,1,,1c5365,97,5365,97,5365,97v1,4,1,4,1,4c5427,271,5427,271,5427,271v2,4,2,4,2,4c5433,277,5433,277,5433,277v7,1,7,1,7,1c5442,278,5446,279,5450,279v4,,7,-1,10,-1c5466,277,5466,277,5466,277v4,-2,4,-2,4,-2c5472,271,5472,271,5472,271v61,-170,61,-170,61,-170c5534,98,5534,98,5534,98v1,-2,1,-2,1,-2c5535,94,5535,94,5535,94v,-1,,-1,,-1c5534,90,5534,90,5534,90r-2,-2xm4550,93v-1,-2,-1,-2,-1,-2c4547,89,4547,89,4547,89v-4,-2,-4,-2,-4,-2c4537,85,4537,85,4537,85v-7,-1,-7,-1,-7,-1c4524,84,4524,84,4524,84v-4,,-8,1,-12,2c4509,87,4505,88,4501,91v-4,3,-8,6,-12,11c4484,106,4480,112,4475,119v,-26,,-26,,-26c4474,90,4474,90,4474,90v-2,-2,-2,-2,-2,-2c4467,87,4467,87,4467,87v-7,,-7,,-7,c4453,87,4453,87,4453,87v-5,1,-5,1,-5,1c4446,90,4446,90,4446,90v-1,3,-1,3,-1,3c4445,272,4445,272,4445,272v1,3,1,3,1,3c4449,277,4449,277,4449,277v5,1,5,1,5,1c4462,279,4462,279,4462,279v8,-1,8,-1,8,-1c4475,277,4475,277,4475,277v2,-2,2,-2,2,-2c4478,272,4478,272,4478,272v,-118,,-118,,-118c4483,147,4487,141,4491,136v4,-5,7,-9,11,-12c4512,117,4512,117,4512,117v10,-2,10,-2,10,-2c4530,116,4530,116,4530,116v6,2,6,2,6,2c4541,119,4541,119,4541,119v4,1,4,1,4,1c4548,119,4548,119,4548,119v1,-2,1,-2,1,-2c4550,112,4550,112,4550,112v,-7,,-7,,-7c4550,98,4550,98,4550,98r,-5xm2960,88v-5,-1,-5,-1,-5,-1c2947,87,2947,87,2947,87v-8,,-8,,-8,c2934,88,2934,88,2934,88v-2,2,-2,2,-2,2c2931,93,2931,93,2931,93v,125,,125,,125c2922,230,2913,238,2905,244v-8,6,-16,9,-25,9c2874,253,2868,252,2864,249v-5,-2,-9,-6,-12,-10c2849,234,2846,229,2845,223v-2,-7,-3,-15,-3,-26c2842,93,2842,93,2842,93v,-3,,-3,,-3c2839,88,2839,88,2839,88v-5,-1,-5,-1,-5,-1c2826,87,2826,87,2826,87v-8,,-8,,-8,c2813,88,2813,88,2813,88v-3,2,-3,2,-3,2c2809,93,2809,93,2809,93v,109,,109,,109c2809,215,2811,226,2813,235v2,9,6,17,11,24c2829,266,2835,271,2843,275v9,4,19,6,31,6c2884,281,2894,279,2904,273v10,-5,20,-13,30,-24c2934,272,2934,272,2934,272v1,3,1,3,1,3c2937,277,2937,277,2937,277v5,1,5,1,5,1c2949,279,2949,279,2949,279v7,-1,7,-1,7,-1c2961,277,2961,277,2961,277v2,-2,2,-2,2,-2c2964,272,2964,272,2964,272v,-179,,-179,,-179c2963,90,2963,90,2963,90r-3,-2xm3283,88v-5,-1,-5,-1,-5,-1c3270,87,3270,87,3270,87v-8,,-8,,-8,c3257,88,3257,88,3257,88v-3,2,-3,2,-3,2c3253,93,3253,93,3253,93v,179,,179,,179c3254,275,3254,275,3254,275v3,2,3,2,3,2c3262,278,3262,278,3262,278v8,1,8,1,8,1c3278,278,3278,278,3278,278v5,-1,5,-1,5,-1c3286,275,3286,275,3286,275v,-3,,-3,,-3c3286,93,3286,93,3286,93v,-3,,-3,,-3l3283,88xm3111,115v5,-3,5,-3,5,-3c3117,110,3118,106,3118,102v-1,-7,-1,-7,-1,-7c3116,91,3116,91,3116,91v-2,-2,-2,-2,-2,-2c3111,88,3111,88,3111,88v-46,,-46,,-46,c3065,45,3065,45,3065,45v-1,-2,-1,-2,-1,-2c3062,41,3062,41,3062,41v-5,-2,-5,-2,-5,-2c3049,39,3049,39,3049,39v-8,,-8,,-8,c3036,41,3036,41,3036,41v-3,2,-3,2,-3,2c3032,45,3032,45,3032,45v,43,,43,,43c3007,88,3007,88,3007,88v-2,1,-2,1,-2,1c3002,91,3002,91,3002,91v-1,4,-1,4,-1,4c3001,102,3001,102,3001,102v,4,,8,1,10c3007,115,3007,115,3007,115v25,,25,,25,c3032,220,3032,220,3032,220v,10,1,19,3,27c3037,255,3040,261,3045,266v4,5,9,9,16,11c3068,279,3075,281,3085,281v9,-1,9,-1,9,-1c3103,279,3103,279,3103,279v7,-3,7,-3,7,-3c3115,273,3115,273,3115,273v2,-5,2,-5,2,-5c3118,266,3118,263,3118,259v-1,-6,-1,-6,-1,-6c3117,249,3117,249,3117,249v-2,-1,-2,-1,-2,-1c3113,247,3113,247,3113,247v-3,1,-3,1,-3,1c3105,250,3105,250,3105,250v-6,2,-6,2,-6,2c3090,253,3090,253,3090,253v-9,,-16,-4,-19,-10c3067,237,3065,228,3065,215v,-100,,-100,,-100l3111,115xm2746,88v-5,-1,-5,-1,-5,-1c2733,87,2733,87,2733,87v-8,,-8,,-8,c2720,88,2720,88,2720,88v-3,2,-3,2,-3,2c2717,93,2717,93,2717,93v,125,,125,,125c2708,230,2699,238,2691,244v-8,6,-17,9,-25,9c2660,253,2654,252,2649,249v-4,-2,-8,-6,-11,-10c2634,234,2632,229,2631,223v-2,-7,-3,-15,-3,-26c2628,93,2628,93,2628,93v-1,-3,-1,-3,-1,-3c2625,88,2625,88,2625,88v-5,-1,-5,-1,-5,-1c2612,87,2612,87,2612,87v-8,,-8,,-8,c2599,88,2599,88,2599,88v-3,2,-3,2,-3,2c2595,93,2595,93,2595,93v,109,,109,,109c2595,215,2596,226,2598,235v3,9,6,17,11,24c2614,266,2621,271,2629,275v8,4,18,6,30,6c2670,281,2680,279,2690,273v10,-5,20,-13,30,-24c2720,272,2720,272,2720,272v1,3,1,3,1,3c2723,277,2723,277,2723,277v4,1,4,1,4,1c2735,279,2735,279,2735,279v7,-1,7,-1,7,-1c2747,277,2747,277,2747,277v2,-2,2,-2,2,-2c2750,272,2750,272,2750,272v,-179,,-179,,-179c2749,90,2749,90,2749,90r-3,-2xm3760,140v4,12,5,26,5,41c3765,195,3763,209,3760,221v-4,12,-10,23,-18,32c3735,262,3725,269,3714,274v-12,5,-25,7,-40,7c3659,281,3646,279,3635,275v-11,-5,-20,-11,-27,-20c3601,247,3595,237,3591,225v-3,-12,-5,-26,-5,-41c3586,170,3588,156,3592,144v4,-12,9,-23,17,-32c3617,103,3626,96,3638,91v11,-4,24,-7,40,-7c3692,84,3705,86,3716,91v11,4,20,10,27,19c3751,118,3756,128,3760,140xm3731,183v,-10,-1,-19,-2,-28c3727,147,3724,139,3720,133v-4,-7,-10,-12,-17,-16c3696,113,3687,112,3676,112v-10,,-18,1,-25,5c3644,120,3638,125,3634,131v-5,7,-8,14,-11,23c3621,162,3620,172,3620,182v,10,1,19,3,28c3625,218,3628,226,3632,232v4,7,10,12,17,16c3656,252,3665,253,3675,253v10,,18,-1,26,-5c3708,245,3714,240,3718,234v5,-7,8,-14,10,-23c3730,203,3731,193,3731,183xm3954,106v-5,-6,-12,-12,-20,-16c3926,86,3916,84,3904,84v-10,,-20,3,-30,8c3864,97,3853,105,3843,117v,-24,,-24,,-24c3843,90,3843,90,3843,90v-3,-2,-3,-2,-3,-2c3836,87,3836,87,3836,87v-7,,-7,,-7,c3821,87,3821,87,3821,87v-4,1,-4,1,-4,1c3814,90,3814,90,3814,90v,3,,3,,3c3814,272,3814,272,3814,272v,3,,3,,3c3817,277,3817,277,3817,277v5,1,5,1,5,1c3830,279,3830,279,3830,279v8,-1,8,-1,8,-1c3843,277,3843,277,3843,277v3,-2,3,-2,3,-2c3847,272,3847,272,3847,272v,-125,,-125,,-125c3856,136,3864,127,3872,121v9,-5,17,-8,25,-8c3904,113,3909,114,3914,116v5,3,9,6,12,11c3929,131,3931,136,3933,143v1,6,2,14,2,24c3935,272,3935,272,3935,272v1,3,1,3,1,3c3939,277,3939,277,3939,277v5,1,5,1,5,1c3952,279,3952,279,3952,279v8,-1,8,-1,8,-1c3965,277,3965,277,3965,277v2,-2,2,-2,2,-2c3968,272,3968,272,3968,272v,-109,,-109,,-109c3968,150,3967,139,3965,130v-2,-9,-6,-17,-11,-24xm3445,189v-4,-4,-9,-7,-14,-10c3425,176,3420,174,3414,172v-6,-3,-11,-5,-17,-7c3392,163,3387,160,3383,158v-4,-3,-8,-6,-11,-9c3370,145,3368,141,3368,135v,-3,1,-7,3,-10c3377,117,3377,117,3377,117v2,-2,6,-4,10,-6c3391,110,3396,110,3402,110v6,,12,,17,2c3423,113,3428,115,3431,116v9,5,9,5,9,5c3445,123,3445,123,3445,123v2,,2,,2,c3449,120,3449,120,3449,120v1,-4,1,-4,1,-4c3450,110,3450,110,3450,110v,-5,,-5,,-5c3449,101,3449,101,3449,101v-1,-2,-1,-2,-1,-2c3446,96,3446,96,3446,96v-7,-4,-7,-4,-7,-4c3437,91,3433,89,3430,88v-4,-1,-9,-2,-13,-3c3412,84,3407,84,3402,84v-11,,-20,2,-28,4c3366,91,3359,95,3353,100v-5,5,-9,11,-12,17c3338,124,3337,130,3337,137v,8,1,15,4,21c3343,164,3347,168,3351,173v4,4,9,7,15,10c3371,186,3376,188,3382,191v6,2,11,4,17,6c3404,199,3409,202,3413,204v4,3,8,6,10,9c3426,217,3427,221,3427,226v,5,-1,9,-3,13c3417,248,3417,248,3417,248v-4,2,-8,4,-12,5c3400,254,3395,255,3390,255v-8,,-14,-1,-20,-3c3364,250,3359,248,3355,246v-4,-2,-8,-4,-10,-6c3338,238,3338,238,3338,238v-2,,-2,,-2,c3334,241,3334,241,3334,241v-1,4,-1,4,-1,4c3333,251,3333,251,3333,251v,4,,8,1,10c3337,267,3337,267,3337,267v7,4,7,4,7,4c3347,273,3351,274,3355,276v5,1,10,3,16,4c3377,281,3383,281,3389,281v11,,20,-1,29,-4c3426,275,3434,271,3440,266v6,-5,11,-11,14,-18c3458,241,3459,233,3459,224v,-8,-1,-15,-3,-20c3453,198,3450,193,3445,189xm3270,13v-8,,-13,1,-16,4c3251,20,3250,25,3250,33v,7,1,13,4,15c3257,51,3262,52,3270,52v7,,13,-1,16,-4c3289,45,3290,40,3290,32v,-7,-1,-12,-4,-15c3283,14,3278,13,3270,13xe" fillcolor="#00b2cb" stroked="f">
                <v:path arrowok="t" o:connecttype="custom" o:connectlocs="939167,0;1878333,44769;939167,89538;0,44769;737871,79342;711201,14339;528638,35050;512446,55125;514033,87945;562928,28040;572136,5417;601028,88263;690881,60223;690881,30589;661989,78386;328296,59267;305753,89538;173038,32501;137795,36644;156210,68508;125730,83484;90805,40467;222568,5736;270510,86670;318,87626;458153,33776;423863,86670;749936,10515;492126,86670;350838,88901;393383,41423;1568453,84121;1530987,45884;1457327,35369;1469392,78704;1632905,77748;1625285,52576;784544,13064;810579,82528;1318580,87626;1327470,1275;1353822,60223;1350330,81891;1848488,29315;1855790,36006;1803085,88582;1770700,40149;1784670,81253;1661163,319;1703708,32183;1438277,26766;1421450,87626;930911,28678;912496,89538;1032829,86670;972187,13064;985204,88901;862649,28678;844234,89538;1145542,81253;1166814,80616;1213487,88582;1259842,51938;1095377,33457;1081089,80616;1038227,4142" o:connectangles="270,0,90,180,0,0,0,0,0,0,0,0,0,0,0,0,0,0,0,0,0,0,0,0,0,0,0,0,0,0,0,0,0,0,0,0,0,0,0,0,0,0,0,0,0,0,0,0,0,0,0,0,0,0,0,0,0,0,0,0,0,0,0,0,0,0" textboxrect="0,0,5916,281"/>
              </v:shape>
              <w10:wrap anchorx="margin"/>
            </v:group>
          </w:pict>
        </mc:Fallback>
      </mc:AlternateContent>
    </w:r>
  </w:p>
  <w:p w14:paraId="7848F444" w14:textId="6666ABCA" w:rsidR="007079FA" w:rsidRDefault="007079FA" w:rsidP="00C87337">
    <w:pPr>
      <w:pStyle w:val="BasistekstFMS"/>
    </w:pPr>
  </w:p>
  <w:p w14:paraId="0BD94172" w14:textId="1A9BD325" w:rsidR="007079FA" w:rsidRDefault="007079FA" w:rsidP="00C87337">
    <w:pPr>
      <w:pStyle w:val="BasistekstFMS"/>
    </w:pPr>
  </w:p>
  <w:p w14:paraId="67000409" w14:textId="77777777" w:rsidR="007079FA" w:rsidRDefault="007079FA" w:rsidP="00C87337">
    <w:pPr>
      <w:pStyle w:val="BasistekstFM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6A8CEA6"/>
    <w:lvl w:ilvl="0">
      <w:start w:val="1"/>
      <w:numFmt w:val="decimal"/>
      <w:pStyle w:val="Lijstnummering5"/>
      <w:lvlText w:val="%1."/>
      <w:lvlJc w:val="left"/>
      <w:pPr>
        <w:tabs>
          <w:tab w:val="num" w:pos="1132"/>
        </w:tabs>
        <w:ind w:left="113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9E50E438"/>
    <w:styleLink w:val="OpsommingbolletjeFMS"/>
    <w:lvl w:ilvl="0">
      <w:start w:val="1"/>
      <w:numFmt w:val="bullet"/>
      <w:pStyle w:val="Opsommingbolletje1eniveauFMS"/>
      <w:lvlText w:val="•"/>
      <w:lvlJc w:val="left"/>
      <w:pPr>
        <w:ind w:left="284" w:hanging="284"/>
      </w:pPr>
      <w:rPr>
        <w:rFonts w:hint="default"/>
      </w:rPr>
    </w:lvl>
    <w:lvl w:ilvl="1">
      <w:start w:val="1"/>
      <w:numFmt w:val="bullet"/>
      <w:pStyle w:val="Opsommingbolletje2eniveauFMS"/>
      <w:lvlText w:val="•"/>
      <w:lvlJc w:val="left"/>
      <w:pPr>
        <w:ind w:left="568" w:hanging="284"/>
      </w:pPr>
      <w:rPr>
        <w:rFonts w:hint="default"/>
      </w:rPr>
    </w:lvl>
    <w:lvl w:ilvl="2">
      <w:start w:val="1"/>
      <w:numFmt w:val="bullet"/>
      <w:pStyle w:val="Opsommingbolletje3eniveauFMS"/>
      <w:lvlText w:val="•"/>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rPr>
    </w:lvl>
    <w:lvl w:ilvl="6">
      <w:start w:val="1"/>
      <w:numFmt w:val="bullet"/>
      <w:lvlText w:val="•"/>
      <w:lvlJc w:val="left"/>
      <w:pPr>
        <w:ind w:left="1988" w:hanging="284"/>
      </w:pPr>
      <w:rPr>
        <w:rFonts w:hint="default"/>
      </w:rPr>
    </w:lvl>
    <w:lvl w:ilvl="7">
      <w:start w:val="1"/>
      <w:numFmt w:val="bullet"/>
      <w:lvlText w:val="•"/>
      <w:lvlJc w:val="left"/>
      <w:pPr>
        <w:ind w:left="2272" w:hanging="284"/>
      </w:pPr>
      <w:rPr>
        <w:rFonts w:hint="default"/>
      </w:rPr>
    </w:lvl>
    <w:lvl w:ilvl="8">
      <w:start w:val="1"/>
      <w:numFmt w:val="bullet"/>
      <w:lvlText w:val="•"/>
      <w:lvlJc w:val="left"/>
      <w:pPr>
        <w:ind w:left="2556" w:hanging="284"/>
      </w:pPr>
      <w:rPr>
        <w:rFonts w:hint="default"/>
      </w:rPr>
    </w:lvl>
  </w:abstractNum>
  <w:abstractNum w:abstractNumId="11" w15:restartNumberingAfterBreak="0">
    <w:nsid w:val="0BC24928"/>
    <w:multiLevelType w:val="multilevel"/>
    <w:tmpl w:val="B4BACAD8"/>
    <w:styleLink w:val="OpsommingstreepjeFMS"/>
    <w:lvl w:ilvl="0">
      <w:start w:val="1"/>
      <w:numFmt w:val="bullet"/>
      <w:pStyle w:val="Opsommingstreepje1eniveauFMS"/>
      <w:lvlText w:val="–"/>
      <w:lvlJc w:val="left"/>
      <w:pPr>
        <w:ind w:left="284" w:hanging="284"/>
      </w:pPr>
      <w:rPr>
        <w:rFonts w:hint="default"/>
      </w:rPr>
    </w:lvl>
    <w:lvl w:ilvl="1">
      <w:start w:val="1"/>
      <w:numFmt w:val="bullet"/>
      <w:pStyle w:val="Opsommingstreepje2eniveauFMS"/>
      <w:lvlText w:val="–"/>
      <w:lvlJc w:val="left"/>
      <w:pPr>
        <w:ind w:left="568" w:hanging="284"/>
      </w:pPr>
      <w:rPr>
        <w:rFonts w:hint="default"/>
      </w:rPr>
    </w:lvl>
    <w:lvl w:ilvl="2">
      <w:start w:val="1"/>
      <w:numFmt w:val="bullet"/>
      <w:pStyle w:val="Opsommingstreepje3eniveauFMS"/>
      <w:lvlText w:val="–"/>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rPr>
    </w:lvl>
    <w:lvl w:ilvl="6">
      <w:start w:val="1"/>
      <w:numFmt w:val="bullet"/>
      <w:lvlText w:val="–"/>
      <w:lvlJc w:val="left"/>
      <w:pPr>
        <w:ind w:left="1988" w:hanging="284"/>
      </w:pPr>
      <w:rPr>
        <w:rFonts w:hint="default"/>
      </w:rPr>
    </w:lvl>
    <w:lvl w:ilvl="7">
      <w:start w:val="1"/>
      <w:numFmt w:val="bullet"/>
      <w:lvlText w:val="–"/>
      <w:lvlJc w:val="left"/>
      <w:pPr>
        <w:ind w:left="2272" w:hanging="284"/>
      </w:pPr>
      <w:rPr>
        <w:rFonts w:hint="default"/>
      </w:rPr>
    </w:lvl>
    <w:lvl w:ilvl="8">
      <w:start w:val="1"/>
      <w:numFmt w:val="bullet"/>
      <w:lvlText w:val="–"/>
      <w:lvlJc w:val="left"/>
      <w:pPr>
        <w:ind w:left="2556" w:hanging="284"/>
      </w:pPr>
      <w:rPr>
        <w:rFonts w:hint="default"/>
      </w:rPr>
    </w:lvl>
  </w:abstractNum>
  <w:abstractNum w:abstractNumId="12" w15:restartNumberingAfterBreak="0">
    <w:nsid w:val="0EA27EB4"/>
    <w:multiLevelType w:val="multilevel"/>
    <w:tmpl w:val="B80072F2"/>
    <w:numStyleLink w:val="KopnummeringFMS"/>
  </w:abstractNum>
  <w:abstractNum w:abstractNumId="13" w15:restartNumberingAfterBreak="0">
    <w:nsid w:val="10A239AD"/>
    <w:multiLevelType w:val="hybridMultilevel"/>
    <w:tmpl w:val="E5E417D4"/>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4"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2197DB2"/>
    <w:multiLevelType w:val="hybridMultilevel"/>
    <w:tmpl w:val="C1E606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3C815DA"/>
    <w:multiLevelType w:val="hybridMultilevel"/>
    <w:tmpl w:val="E0441E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82879C7"/>
    <w:multiLevelType w:val="multilevel"/>
    <w:tmpl w:val="89367262"/>
    <w:numStyleLink w:val="OpsommingnummerFMS"/>
  </w:abstractNum>
  <w:abstractNum w:abstractNumId="19" w15:restartNumberingAfterBreak="0">
    <w:nsid w:val="1A137DA6"/>
    <w:multiLevelType w:val="hybridMultilevel"/>
    <w:tmpl w:val="1DBE6D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1E10708C"/>
    <w:multiLevelType w:val="hybridMultilevel"/>
    <w:tmpl w:val="E788F9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51843A6"/>
    <w:multiLevelType w:val="hybridMultilevel"/>
    <w:tmpl w:val="DAF2FD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280C0640"/>
    <w:multiLevelType w:val="hybridMultilevel"/>
    <w:tmpl w:val="459034A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C08632F"/>
    <w:multiLevelType w:val="hybridMultilevel"/>
    <w:tmpl w:val="778A7F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D665843"/>
    <w:multiLevelType w:val="multilevel"/>
    <w:tmpl w:val="90A8103A"/>
    <w:styleLink w:val="BijlagenummeringFMS"/>
    <w:lvl w:ilvl="0">
      <w:start w:val="1"/>
      <w:numFmt w:val="decimal"/>
      <w:pStyle w:val="Bijlagekop1FMS"/>
      <w:suff w:val="space"/>
      <w:lvlText w:val="Bijlage %1"/>
      <w:lvlJc w:val="left"/>
      <w:pPr>
        <w:ind w:left="284" w:hanging="284"/>
      </w:pPr>
      <w:rPr>
        <w:rFonts w:hint="default"/>
      </w:rPr>
    </w:lvl>
    <w:lvl w:ilvl="1">
      <w:start w:val="1"/>
      <w:numFmt w:val="decimal"/>
      <w:pStyle w:val="Bijlagekop2FMS"/>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25" w15:restartNumberingAfterBreak="0">
    <w:nsid w:val="2D7E06B0"/>
    <w:multiLevelType w:val="multilevel"/>
    <w:tmpl w:val="9200769E"/>
    <w:styleLink w:val="OpsommingkleineletterFMS"/>
    <w:lvl w:ilvl="0">
      <w:start w:val="1"/>
      <w:numFmt w:val="lowerLetter"/>
      <w:pStyle w:val="Opsommingkleineletter1eniveauFMS"/>
      <w:lvlText w:val="%1"/>
      <w:lvlJc w:val="left"/>
      <w:pPr>
        <w:ind w:left="284" w:hanging="284"/>
      </w:pPr>
      <w:rPr>
        <w:rFonts w:hint="default"/>
      </w:rPr>
    </w:lvl>
    <w:lvl w:ilvl="1">
      <w:start w:val="1"/>
      <w:numFmt w:val="lowerLetter"/>
      <w:pStyle w:val="Opsommingkleineletter2eniveauFMS"/>
      <w:lvlText w:val="%2"/>
      <w:lvlJc w:val="left"/>
      <w:pPr>
        <w:ind w:left="568" w:hanging="284"/>
      </w:pPr>
      <w:rPr>
        <w:rFonts w:hint="default"/>
      </w:rPr>
    </w:lvl>
    <w:lvl w:ilvl="2">
      <w:start w:val="1"/>
      <w:numFmt w:val="lowerLetter"/>
      <w:pStyle w:val="Opsommingkleineletter3eniveauFMS"/>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Letter"/>
      <w:lvlText w:val="%6"/>
      <w:lvlJc w:val="left"/>
      <w:pPr>
        <w:ind w:left="1704" w:hanging="284"/>
      </w:pPr>
      <w:rPr>
        <w:rFonts w:hint="default"/>
      </w:rPr>
    </w:lvl>
    <w:lvl w:ilvl="6">
      <w:start w:val="1"/>
      <w:numFmt w:val="lowerLetter"/>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Letter"/>
      <w:lvlText w:val="%9"/>
      <w:lvlJc w:val="left"/>
      <w:pPr>
        <w:ind w:left="2552" w:hanging="284"/>
      </w:pPr>
      <w:rPr>
        <w:rFonts w:hint="default"/>
      </w:rPr>
    </w:lvl>
  </w:abstractNum>
  <w:abstractNum w:abstractNumId="26" w15:restartNumberingAfterBreak="0">
    <w:nsid w:val="398A2A0C"/>
    <w:multiLevelType w:val="multilevel"/>
    <w:tmpl w:val="89367262"/>
    <w:styleLink w:val="OpsommingnummerFMS"/>
    <w:lvl w:ilvl="0">
      <w:start w:val="1"/>
      <w:numFmt w:val="decimal"/>
      <w:pStyle w:val="Opsommingnummer1eniveauFMS"/>
      <w:lvlText w:val="%1"/>
      <w:lvlJc w:val="left"/>
      <w:pPr>
        <w:ind w:left="284" w:hanging="284"/>
      </w:pPr>
      <w:rPr>
        <w:rFonts w:hint="default"/>
      </w:rPr>
    </w:lvl>
    <w:lvl w:ilvl="1">
      <w:start w:val="1"/>
      <w:numFmt w:val="decimal"/>
      <w:pStyle w:val="Opsommingnummer2eniveauFMS"/>
      <w:lvlText w:val="%2"/>
      <w:lvlJc w:val="left"/>
      <w:pPr>
        <w:ind w:left="568" w:hanging="284"/>
      </w:pPr>
      <w:rPr>
        <w:rFonts w:hint="default"/>
      </w:rPr>
    </w:lvl>
    <w:lvl w:ilvl="2">
      <w:start w:val="1"/>
      <w:numFmt w:val="decimal"/>
      <w:pStyle w:val="Opsommingnummer3eniveauFMS"/>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27" w15:restartNumberingAfterBreak="0">
    <w:nsid w:val="40EF61F8"/>
    <w:multiLevelType w:val="multilevel"/>
    <w:tmpl w:val="B80072F2"/>
    <w:styleLink w:val="KopnummeringFMS"/>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8" w15:restartNumberingAfterBreak="0">
    <w:nsid w:val="4142459C"/>
    <w:multiLevelType w:val="hybridMultilevel"/>
    <w:tmpl w:val="3B104F8E"/>
    <w:lvl w:ilvl="0" w:tplc="C9F6897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9" w15:restartNumberingAfterBreak="0">
    <w:nsid w:val="46A60AA0"/>
    <w:multiLevelType w:val="multilevel"/>
    <w:tmpl w:val="C9FA2D30"/>
    <w:styleLink w:val="OpsommingopenrondjeFMS"/>
    <w:lvl w:ilvl="0">
      <w:start w:val="1"/>
      <w:numFmt w:val="bullet"/>
      <w:pStyle w:val="Opsommingopenrondje1eniveauFMS"/>
      <w:lvlText w:val="○"/>
      <w:lvlJc w:val="left"/>
      <w:pPr>
        <w:ind w:left="284" w:hanging="284"/>
      </w:pPr>
      <w:rPr>
        <w:rFonts w:hint="default"/>
      </w:rPr>
    </w:lvl>
    <w:lvl w:ilvl="1">
      <w:start w:val="1"/>
      <w:numFmt w:val="bullet"/>
      <w:pStyle w:val="Opsommingopenrondje2eniveauFMS"/>
      <w:lvlText w:val="○"/>
      <w:lvlJc w:val="left"/>
      <w:pPr>
        <w:ind w:left="568" w:hanging="284"/>
      </w:pPr>
      <w:rPr>
        <w:rFonts w:hint="default"/>
      </w:rPr>
    </w:lvl>
    <w:lvl w:ilvl="2">
      <w:start w:val="1"/>
      <w:numFmt w:val="bullet"/>
      <w:pStyle w:val="Opsommingopenrondje3eniveauFMS"/>
      <w:lvlText w:val="○"/>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rPr>
    </w:lvl>
    <w:lvl w:ilvl="6">
      <w:start w:val="1"/>
      <w:numFmt w:val="bullet"/>
      <w:lvlText w:val="○"/>
      <w:lvlJc w:val="left"/>
      <w:pPr>
        <w:ind w:left="1988" w:hanging="284"/>
      </w:pPr>
      <w:rPr>
        <w:rFonts w:hint="default"/>
      </w:rPr>
    </w:lvl>
    <w:lvl w:ilvl="7">
      <w:start w:val="1"/>
      <w:numFmt w:val="bullet"/>
      <w:lvlText w:val="○"/>
      <w:lvlJc w:val="left"/>
      <w:pPr>
        <w:ind w:left="2272" w:hanging="284"/>
      </w:pPr>
      <w:rPr>
        <w:rFonts w:hint="default"/>
      </w:rPr>
    </w:lvl>
    <w:lvl w:ilvl="8">
      <w:start w:val="1"/>
      <w:numFmt w:val="bullet"/>
      <w:lvlText w:val="○"/>
      <w:lvlJc w:val="left"/>
      <w:pPr>
        <w:ind w:left="2556" w:hanging="284"/>
      </w:pPr>
      <w:rPr>
        <w:rFonts w:hint="default"/>
      </w:rPr>
    </w:lvl>
  </w:abstractNum>
  <w:abstractNum w:abstractNumId="30" w15:restartNumberingAfterBreak="0">
    <w:nsid w:val="49E04A53"/>
    <w:multiLevelType w:val="multilevel"/>
    <w:tmpl w:val="7FB6E594"/>
    <w:styleLink w:val="AgendapuntlijstFMS"/>
    <w:lvl w:ilvl="0">
      <w:start w:val="1"/>
      <w:numFmt w:val="decimal"/>
      <w:pStyle w:val="AgendapuntFMS"/>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4ABD7AE2"/>
    <w:multiLevelType w:val="hybridMultilevel"/>
    <w:tmpl w:val="11EAC15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B6F146F"/>
    <w:multiLevelType w:val="hybridMultilevel"/>
    <w:tmpl w:val="A1CCBFF8"/>
    <w:lvl w:ilvl="0" w:tplc="CCFA46A0">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EC81112"/>
    <w:multiLevelType w:val="multilevel"/>
    <w:tmpl w:val="8576664C"/>
    <w:numStyleLink w:val="OpsommingtekenFMS"/>
  </w:abstractNum>
  <w:abstractNum w:abstractNumId="35" w15:restartNumberingAfterBreak="0">
    <w:nsid w:val="56094E6A"/>
    <w:multiLevelType w:val="hybridMultilevel"/>
    <w:tmpl w:val="E0B625C8"/>
    <w:lvl w:ilvl="0" w:tplc="04130015">
      <w:start w:val="1"/>
      <w:numFmt w:val="upperLetter"/>
      <w:lvlText w:val="%1."/>
      <w:lvlJc w:val="left"/>
      <w:pPr>
        <w:tabs>
          <w:tab w:val="num" w:pos="720"/>
        </w:tabs>
        <w:ind w:left="720" w:hanging="360"/>
      </w:pPr>
      <w:rPr>
        <w:rFonts w:hint="default"/>
      </w:rPr>
    </w:lvl>
    <w:lvl w:ilvl="1" w:tplc="0442CEBC" w:tentative="1">
      <w:start w:val="1"/>
      <w:numFmt w:val="bullet"/>
      <w:lvlText w:val="•"/>
      <w:lvlJc w:val="left"/>
      <w:pPr>
        <w:tabs>
          <w:tab w:val="num" w:pos="1440"/>
        </w:tabs>
        <w:ind w:left="1440" w:hanging="360"/>
      </w:pPr>
      <w:rPr>
        <w:rFonts w:ascii="Arial" w:hAnsi="Arial" w:hint="default"/>
      </w:rPr>
    </w:lvl>
    <w:lvl w:ilvl="2" w:tplc="7876ECEC" w:tentative="1">
      <w:start w:val="1"/>
      <w:numFmt w:val="bullet"/>
      <w:lvlText w:val="•"/>
      <w:lvlJc w:val="left"/>
      <w:pPr>
        <w:tabs>
          <w:tab w:val="num" w:pos="2160"/>
        </w:tabs>
        <w:ind w:left="2160" w:hanging="360"/>
      </w:pPr>
      <w:rPr>
        <w:rFonts w:ascii="Arial" w:hAnsi="Arial" w:hint="default"/>
      </w:rPr>
    </w:lvl>
    <w:lvl w:ilvl="3" w:tplc="D7D2193E" w:tentative="1">
      <w:start w:val="1"/>
      <w:numFmt w:val="bullet"/>
      <w:lvlText w:val="•"/>
      <w:lvlJc w:val="left"/>
      <w:pPr>
        <w:tabs>
          <w:tab w:val="num" w:pos="2880"/>
        </w:tabs>
        <w:ind w:left="2880" w:hanging="360"/>
      </w:pPr>
      <w:rPr>
        <w:rFonts w:ascii="Arial" w:hAnsi="Arial" w:hint="default"/>
      </w:rPr>
    </w:lvl>
    <w:lvl w:ilvl="4" w:tplc="D082ABFC" w:tentative="1">
      <w:start w:val="1"/>
      <w:numFmt w:val="bullet"/>
      <w:lvlText w:val="•"/>
      <w:lvlJc w:val="left"/>
      <w:pPr>
        <w:tabs>
          <w:tab w:val="num" w:pos="3600"/>
        </w:tabs>
        <w:ind w:left="3600" w:hanging="360"/>
      </w:pPr>
      <w:rPr>
        <w:rFonts w:ascii="Arial" w:hAnsi="Arial" w:hint="default"/>
      </w:rPr>
    </w:lvl>
    <w:lvl w:ilvl="5" w:tplc="830A776C" w:tentative="1">
      <w:start w:val="1"/>
      <w:numFmt w:val="bullet"/>
      <w:lvlText w:val="•"/>
      <w:lvlJc w:val="left"/>
      <w:pPr>
        <w:tabs>
          <w:tab w:val="num" w:pos="4320"/>
        </w:tabs>
        <w:ind w:left="4320" w:hanging="360"/>
      </w:pPr>
      <w:rPr>
        <w:rFonts w:ascii="Arial" w:hAnsi="Arial" w:hint="default"/>
      </w:rPr>
    </w:lvl>
    <w:lvl w:ilvl="6" w:tplc="DD92E810" w:tentative="1">
      <w:start w:val="1"/>
      <w:numFmt w:val="bullet"/>
      <w:lvlText w:val="•"/>
      <w:lvlJc w:val="left"/>
      <w:pPr>
        <w:tabs>
          <w:tab w:val="num" w:pos="5040"/>
        </w:tabs>
        <w:ind w:left="5040" w:hanging="360"/>
      </w:pPr>
      <w:rPr>
        <w:rFonts w:ascii="Arial" w:hAnsi="Arial" w:hint="default"/>
      </w:rPr>
    </w:lvl>
    <w:lvl w:ilvl="7" w:tplc="66A085AE" w:tentative="1">
      <w:start w:val="1"/>
      <w:numFmt w:val="bullet"/>
      <w:lvlText w:val="•"/>
      <w:lvlJc w:val="left"/>
      <w:pPr>
        <w:tabs>
          <w:tab w:val="num" w:pos="5760"/>
        </w:tabs>
        <w:ind w:left="5760" w:hanging="360"/>
      </w:pPr>
      <w:rPr>
        <w:rFonts w:ascii="Arial" w:hAnsi="Arial" w:hint="default"/>
      </w:rPr>
    </w:lvl>
    <w:lvl w:ilvl="8" w:tplc="040818F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3F335A0"/>
    <w:multiLevelType w:val="multilevel"/>
    <w:tmpl w:val="8576664C"/>
    <w:styleLink w:val="OpsommingtekenFMS"/>
    <w:lvl w:ilvl="0">
      <w:start w:val="1"/>
      <w:numFmt w:val="bullet"/>
      <w:pStyle w:val="Opsommingteken1eniveauFMS"/>
      <w:lvlText w:val="•"/>
      <w:lvlJc w:val="left"/>
      <w:pPr>
        <w:ind w:left="284" w:hanging="284"/>
      </w:pPr>
      <w:rPr>
        <w:rFonts w:ascii="Times New Roman" w:hAnsi="Times New Roman" w:cs="Times New Roman" w:hint="default"/>
        <w:color w:val="00AECB" w:themeColor="accent2"/>
      </w:rPr>
    </w:lvl>
    <w:lvl w:ilvl="1">
      <w:start w:val="1"/>
      <w:numFmt w:val="bullet"/>
      <w:pStyle w:val="Opsommingteken2eniveauFMS"/>
      <w:lvlText w:val="–"/>
      <w:lvlJc w:val="left"/>
      <w:pPr>
        <w:ind w:left="568" w:hanging="284"/>
      </w:pPr>
      <w:rPr>
        <w:rFonts w:ascii="Times New Roman" w:hAnsi="Times New Roman" w:cs="Times New Roman" w:hint="default"/>
      </w:rPr>
    </w:lvl>
    <w:lvl w:ilvl="2">
      <w:start w:val="1"/>
      <w:numFmt w:val="bullet"/>
      <w:pStyle w:val="Opsommingteken3eniveauFMS"/>
      <w:lvlText w:val="&gt;"/>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color w:val="000000" w:themeColor="text1"/>
      </w:rPr>
    </w:lvl>
    <w:lvl w:ilvl="6">
      <w:start w:val="1"/>
      <w:numFmt w:val="bullet"/>
      <w:lvlText w:val="-"/>
      <w:lvlJc w:val="left"/>
      <w:pPr>
        <w:ind w:left="1988" w:hanging="284"/>
      </w:pPr>
      <w:rPr>
        <w:rFonts w:hint="default"/>
        <w:color w:val="000000" w:themeColor="text1"/>
      </w:rPr>
    </w:lvl>
    <w:lvl w:ilvl="7">
      <w:start w:val="1"/>
      <w:numFmt w:val="bullet"/>
      <w:lvlText w:val="-"/>
      <w:lvlJc w:val="left"/>
      <w:pPr>
        <w:ind w:left="2272" w:hanging="284"/>
      </w:pPr>
      <w:rPr>
        <w:rFonts w:hint="default"/>
        <w:color w:val="000000" w:themeColor="text1"/>
      </w:rPr>
    </w:lvl>
    <w:lvl w:ilvl="8">
      <w:start w:val="1"/>
      <w:numFmt w:val="bullet"/>
      <w:lvlText w:val="-"/>
      <w:lvlJc w:val="left"/>
      <w:pPr>
        <w:ind w:left="2556" w:hanging="284"/>
      </w:pPr>
      <w:rPr>
        <w:rFonts w:hint="default"/>
        <w:color w:val="000000" w:themeColor="text1"/>
      </w:rPr>
    </w:lvl>
  </w:abstractNum>
  <w:abstractNum w:abstractNumId="37" w15:restartNumberingAfterBreak="0">
    <w:nsid w:val="63FC0ADA"/>
    <w:multiLevelType w:val="hybridMultilevel"/>
    <w:tmpl w:val="0BA40524"/>
    <w:lvl w:ilvl="0" w:tplc="6C50D1EC">
      <w:start w:val="1"/>
      <w:numFmt w:val="bullet"/>
      <w:lvlText w:val="­"/>
      <w:lvlJc w:val="left"/>
      <w:pPr>
        <w:ind w:left="1080" w:hanging="360"/>
      </w:pPr>
      <w:rPr>
        <w:rFonts w:ascii="Courier New" w:hAnsi="Courier New" w:cs="Times New Roman"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38" w15:restartNumberingAfterBreak="0">
    <w:nsid w:val="64880543"/>
    <w:multiLevelType w:val="hybridMultilevel"/>
    <w:tmpl w:val="29CCD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77254DE"/>
    <w:multiLevelType w:val="multilevel"/>
    <w:tmpl w:val="1264E6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6644DD"/>
    <w:multiLevelType w:val="multilevel"/>
    <w:tmpl w:val="9E50E438"/>
    <w:numStyleLink w:val="OpsommingbolletjeFMS"/>
  </w:abstractNum>
  <w:abstractNum w:abstractNumId="41" w15:restartNumberingAfterBreak="0">
    <w:nsid w:val="6CAB1E63"/>
    <w:multiLevelType w:val="multilevel"/>
    <w:tmpl w:val="7FB6E594"/>
    <w:numStyleLink w:val="AgendapuntlijstFMS"/>
  </w:abstractNum>
  <w:abstractNum w:abstractNumId="42" w15:restartNumberingAfterBreak="0">
    <w:nsid w:val="6E7370EC"/>
    <w:multiLevelType w:val="multilevel"/>
    <w:tmpl w:val="9200769E"/>
    <w:numStyleLink w:val="OpsommingkleineletterFMS"/>
  </w:abstractNum>
  <w:abstractNum w:abstractNumId="43" w15:restartNumberingAfterBreak="0">
    <w:nsid w:val="7038598F"/>
    <w:multiLevelType w:val="multilevel"/>
    <w:tmpl w:val="90A8103A"/>
    <w:numStyleLink w:val="BijlagenummeringFMS"/>
  </w:abstractNum>
  <w:abstractNum w:abstractNumId="44" w15:restartNumberingAfterBreak="0">
    <w:nsid w:val="70EC4E8C"/>
    <w:multiLevelType w:val="multilevel"/>
    <w:tmpl w:val="C9FA2D30"/>
    <w:numStyleLink w:val="OpsommingopenrondjeFMS"/>
  </w:abstractNum>
  <w:abstractNum w:abstractNumId="45" w15:restartNumberingAfterBreak="0">
    <w:nsid w:val="79AE6CDF"/>
    <w:multiLevelType w:val="multilevel"/>
    <w:tmpl w:val="B4BACAD8"/>
    <w:numStyleLink w:val="OpsommingstreepjeFMS"/>
  </w:abstractNum>
  <w:num w:numId="1">
    <w:abstractNumId w:val="10"/>
  </w:num>
  <w:num w:numId="2">
    <w:abstractNumId w:val="26"/>
  </w:num>
  <w:num w:numId="3">
    <w:abstractNumId w:val="29"/>
  </w:num>
  <w:num w:numId="4">
    <w:abstractNumId w:val="11"/>
  </w:num>
  <w:num w:numId="5">
    <w:abstractNumId w:val="33"/>
  </w:num>
  <w:num w:numId="6">
    <w:abstractNumId w:val="15"/>
  </w:num>
  <w:num w:numId="7">
    <w:abstractNumId w:val="14"/>
  </w:num>
  <w:num w:numId="8">
    <w:abstractNumId w:val="25"/>
  </w:num>
  <w:num w:numId="9">
    <w:abstractNumId w:val="27"/>
  </w:num>
  <w:num w:numId="10">
    <w:abstractNumId w:val="36"/>
  </w:num>
  <w:num w:numId="11">
    <w:abstractNumId w:val="2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42"/>
  </w:num>
  <w:num w:numId="23">
    <w:abstractNumId w:val="18"/>
  </w:num>
  <w:num w:numId="24">
    <w:abstractNumId w:val="30"/>
  </w:num>
  <w:num w:numId="25">
    <w:abstractNumId w:val="41"/>
  </w:num>
  <w:num w:numId="26">
    <w:abstractNumId w:val="40"/>
  </w:num>
  <w:num w:numId="27">
    <w:abstractNumId w:val="44"/>
  </w:num>
  <w:num w:numId="28">
    <w:abstractNumId w:val="45"/>
  </w:num>
  <w:num w:numId="29">
    <w:abstractNumId w:val="12"/>
  </w:num>
  <w:num w:numId="30">
    <w:abstractNumId w:val="43"/>
  </w:num>
  <w:num w:numId="31">
    <w:abstractNumId w:val="34"/>
  </w:num>
  <w:num w:numId="32">
    <w:abstractNumId w:val="43"/>
  </w:num>
  <w:num w:numId="33">
    <w:abstractNumId w:val="43"/>
  </w:num>
  <w:num w:numId="34">
    <w:abstractNumId w:val="24"/>
  </w:num>
  <w:num w:numId="35">
    <w:abstractNumId w:val="20"/>
  </w:num>
  <w:num w:numId="36">
    <w:abstractNumId w:val="22"/>
  </w:num>
  <w:num w:numId="37">
    <w:abstractNumId w:val="38"/>
  </w:num>
  <w:num w:numId="38">
    <w:abstractNumId w:val="21"/>
  </w:num>
  <w:num w:numId="39">
    <w:abstractNumId w:val="32"/>
  </w:num>
  <w:num w:numId="40">
    <w:abstractNumId w:val="16"/>
  </w:num>
  <w:num w:numId="41">
    <w:abstractNumId w:val="23"/>
  </w:num>
  <w:num w:numId="42">
    <w:abstractNumId w:val="12"/>
    <w:lvlOverride w:ilvl="0">
      <w:lvl w:ilvl="0">
        <w:start w:val="1"/>
        <w:numFmt w:val="decimal"/>
        <w:pStyle w:val="Kop1"/>
        <w:lvlText w:val="%1"/>
        <w:lvlJc w:val="left"/>
        <w:pPr>
          <w:ind w:left="567" w:hanging="567"/>
        </w:pPr>
        <w:rPr>
          <w:rFonts w:hint="default"/>
        </w:rPr>
      </w:lvl>
    </w:lvlOverride>
  </w:num>
  <w:num w:numId="43">
    <w:abstractNumId w:val="17"/>
  </w:num>
  <w:num w:numId="44">
    <w:abstractNumId w:val="19"/>
  </w:num>
  <w:num w:numId="45">
    <w:abstractNumId w:val="39"/>
  </w:num>
  <w:num w:numId="46">
    <w:abstractNumId w:val="31"/>
  </w:num>
  <w:num w:numId="47">
    <w:abstractNumId w:val="28"/>
  </w:num>
  <w:num w:numId="48">
    <w:abstractNumId w:val="35"/>
  </w:num>
  <w:num w:numId="49">
    <w:abstractNumId w:val="13"/>
  </w:num>
  <w:num w:numId="50">
    <w:abstractNumId w:val="3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ocumentProtection w:edit="forms" w:enforcement="1" w:cryptProviderType="rsaAES" w:cryptAlgorithmClass="hash" w:cryptAlgorithmType="typeAny" w:cryptAlgorithmSid="14" w:cryptSpinCount="100000" w:hash="kG6VgCWYaXtDbqXAzFUDH6HQc8w6dhtp7B28mG8c4xxLsu/QTtmfrobnsx0wqCjF2/+uSHMdTnqNnMr15ezFGg==" w:salt="bcZuWi/hzOsZt6v8JqV7DQ=="/>
  <w:defaultTabStop w:val="709"/>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271"/>
    <w:rsid w:val="00000F39"/>
    <w:rsid w:val="00004562"/>
    <w:rsid w:val="00004D75"/>
    <w:rsid w:val="00006237"/>
    <w:rsid w:val="0000663D"/>
    <w:rsid w:val="00010D95"/>
    <w:rsid w:val="00011BB7"/>
    <w:rsid w:val="00011BFA"/>
    <w:rsid w:val="00012581"/>
    <w:rsid w:val="00015727"/>
    <w:rsid w:val="000168EC"/>
    <w:rsid w:val="00022425"/>
    <w:rsid w:val="0002562D"/>
    <w:rsid w:val="0003377A"/>
    <w:rsid w:val="00035232"/>
    <w:rsid w:val="00035F6D"/>
    <w:rsid w:val="000408DA"/>
    <w:rsid w:val="00041261"/>
    <w:rsid w:val="000418EF"/>
    <w:rsid w:val="0004513F"/>
    <w:rsid w:val="00050D4B"/>
    <w:rsid w:val="0005205D"/>
    <w:rsid w:val="00052426"/>
    <w:rsid w:val="00052FF4"/>
    <w:rsid w:val="00053E43"/>
    <w:rsid w:val="0005430B"/>
    <w:rsid w:val="00054F5D"/>
    <w:rsid w:val="00055E14"/>
    <w:rsid w:val="0005732F"/>
    <w:rsid w:val="000574F5"/>
    <w:rsid w:val="00060B44"/>
    <w:rsid w:val="00065D92"/>
    <w:rsid w:val="00066DF0"/>
    <w:rsid w:val="00067DD3"/>
    <w:rsid w:val="00074DAC"/>
    <w:rsid w:val="00074E09"/>
    <w:rsid w:val="000753B6"/>
    <w:rsid w:val="0007714E"/>
    <w:rsid w:val="000870B6"/>
    <w:rsid w:val="000871C5"/>
    <w:rsid w:val="000875DB"/>
    <w:rsid w:val="00092241"/>
    <w:rsid w:val="0009698A"/>
    <w:rsid w:val="00096EA4"/>
    <w:rsid w:val="000A1B78"/>
    <w:rsid w:val="000A22E9"/>
    <w:rsid w:val="000B184F"/>
    <w:rsid w:val="000B265A"/>
    <w:rsid w:val="000B6BC8"/>
    <w:rsid w:val="000C0969"/>
    <w:rsid w:val="000C10A1"/>
    <w:rsid w:val="000C1A1A"/>
    <w:rsid w:val="000C388B"/>
    <w:rsid w:val="000C62E2"/>
    <w:rsid w:val="000C6ABA"/>
    <w:rsid w:val="000D1B2C"/>
    <w:rsid w:val="000D2A00"/>
    <w:rsid w:val="000D6AB7"/>
    <w:rsid w:val="000E1539"/>
    <w:rsid w:val="000E42B3"/>
    <w:rsid w:val="000E5251"/>
    <w:rsid w:val="000E55A1"/>
    <w:rsid w:val="000E5DCD"/>
    <w:rsid w:val="000E6E43"/>
    <w:rsid w:val="000E7AE2"/>
    <w:rsid w:val="000F213A"/>
    <w:rsid w:val="000F2D93"/>
    <w:rsid w:val="000F3EF0"/>
    <w:rsid w:val="000F4F3E"/>
    <w:rsid w:val="000F510A"/>
    <w:rsid w:val="000F650E"/>
    <w:rsid w:val="000F6B06"/>
    <w:rsid w:val="00100B98"/>
    <w:rsid w:val="00101EAC"/>
    <w:rsid w:val="00105E59"/>
    <w:rsid w:val="00106601"/>
    <w:rsid w:val="00106800"/>
    <w:rsid w:val="00110A9F"/>
    <w:rsid w:val="00113F47"/>
    <w:rsid w:val="00115C53"/>
    <w:rsid w:val="001170AE"/>
    <w:rsid w:val="00122DED"/>
    <w:rsid w:val="001263F5"/>
    <w:rsid w:val="00127FC9"/>
    <w:rsid w:val="00132265"/>
    <w:rsid w:val="001340D3"/>
    <w:rsid w:val="00134E43"/>
    <w:rsid w:val="00135A2A"/>
    <w:rsid w:val="00135E7B"/>
    <w:rsid w:val="00137CBB"/>
    <w:rsid w:val="00143EC2"/>
    <w:rsid w:val="00145B8E"/>
    <w:rsid w:val="001461E8"/>
    <w:rsid w:val="0014640F"/>
    <w:rsid w:val="00151FE9"/>
    <w:rsid w:val="00152B60"/>
    <w:rsid w:val="00152C2F"/>
    <w:rsid w:val="00152E4D"/>
    <w:rsid w:val="00156671"/>
    <w:rsid w:val="001579D8"/>
    <w:rsid w:val="001639F5"/>
    <w:rsid w:val="0017499D"/>
    <w:rsid w:val="00176C91"/>
    <w:rsid w:val="0018093D"/>
    <w:rsid w:val="00185FB8"/>
    <w:rsid w:val="00186611"/>
    <w:rsid w:val="00187A59"/>
    <w:rsid w:val="001921AE"/>
    <w:rsid w:val="0019483A"/>
    <w:rsid w:val="00195285"/>
    <w:rsid w:val="001A3DA6"/>
    <w:rsid w:val="001A6199"/>
    <w:rsid w:val="001A6A93"/>
    <w:rsid w:val="001A7EBC"/>
    <w:rsid w:val="001B1B37"/>
    <w:rsid w:val="001B4C7E"/>
    <w:rsid w:val="001B687F"/>
    <w:rsid w:val="001C11BE"/>
    <w:rsid w:val="001C263F"/>
    <w:rsid w:val="001C45A1"/>
    <w:rsid w:val="001C6003"/>
    <w:rsid w:val="001C6232"/>
    <w:rsid w:val="001C63E7"/>
    <w:rsid w:val="001C6B02"/>
    <w:rsid w:val="001D05E3"/>
    <w:rsid w:val="001D2384"/>
    <w:rsid w:val="001D2A06"/>
    <w:rsid w:val="001D62FD"/>
    <w:rsid w:val="001E2293"/>
    <w:rsid w:val="001E3035"/>
    <w:rsid w:val="001E34AC"/>
    <w:rsid w:val="001E5F7F"/>
    <w:rsid w:val="001E6849"/>
    <w:rsid w:val="001E6BA4"/>
    <w:rsid w:val="001E70FE"/>
    <w:rsid w:val="001F0A03"/>
    <w:rsid w:val="001F236C"/>
    <w:rsid w:val="001F551F"/>
    <w:rsid w:val="001F5B4F"/>
    <w:rsid w:val="001F5C28"/>
    <w:rsid w:val="001F6547"/>
    <w:rsid w:val="00203F48"/>
    <w:rsid w:val="0020498E"/>
    <w:rsid w:val="0020548B"/>
    <w:rsid w:val="0020607F"/>
    <w:rsid w:val="00206438"/>
    <w:rsid w:val="00206E2A"/>
    <w:rsid w:val="00206FF8"/>
    <w:rsid w:val="002074B2"/>
    <w:rsid w:val="00211DE1"/>
    <w:rsid w:val="002143E6"/>
    <w:rsid w:val="00216489"/>
    <w:rsid w:val="00217ED5"/>
    <w:rsid w:val="00220A9C"/>
    <w:rsid w:val="00221D4D"/>
    <w:rsid w:val="00225889"/>
    <w:rsid w:val="0023017A"/>
    <w:rsid w:val="00230B64"/>
    <w:rsid w:val="00233D1E"/>
    <w:rsid w:val="00236DE9"/>
    <w:rsid w:val="0024090E"/>
    <w:rsid w:val="00240FAE"/>
    <w:rsid w:val="002419F0"/>
    <w:rsid w:val="00242226"/>
    <w:rsid w:val="002451F8"/>
    <w:rsid w:val="00245C55"/>
    <w:rsid w:val="002518D2"/>
    <w:rsid w:val="00252B9A"/>
    <w:rsid w:val="00254088"/>
    <w:rsid w:val="00256039"/>
    <w:rsid w:val="00257AA9"/>
    <w:rsid w:val="00262D4E"/>
    <w:rsid w:val="002646C8"/>
    <w:rsid w:val="00266F3D"/>
    <w:rsid w:val="00274CAA"/>
    <w:rsid w:val="00280D1D"/>
    <w:rsid w:val="002814F3"/>
    <w:rsid w:val="00282B5D"/>
    <w:rsid w:val="00283592"/>
    <w:rsid w:val="00285B03"/>
    <w:rsid w:val="0028685C"/>
    <w:rsid w:val="00286914"/>
    <w:rsid w:val="002876DE"/>
    <w:rsid w:val="002904F5"/>
    <w:rsid w:val="002940AA"/>
    <w:rsid w:val="00294CD2"/>
    <w:rsid w:val="002A2E44"/>
    <w:rsid w:val="002A33AE"/>
    <w:rsid w:val="002A45CE"/>
    <w:rsid w:val="002B08A4"/>
    <w:rsid w:val="002B2998"/>
    <w:rsid w:val="002B2DA5"/>
    <w:rsid w:val="002B32C8"/>
    <w:rsid w:val="002B37C9"/>
    <w:rsid w:val="002B64EE"/>
    <w:rsid w:val="002B668C"/>
    <w:rsid w:val="002C46FB"/>
    <w:rsid w:val="002D0E88"/>
    <w:rsid w:val="002D2E05"/>
    <w:rsid w:val="002D2F3C"/>
    <w:rsid w:val="002D3D16"/>
    <w:rsid w:val="002D52B2"/>
    <w:rsid w:val="002D63DC"/>
    <w:rsid w:val="002E2611"/>
    <w:rsid w:val="002E274E"/>
    <w:rsid w:val="002E68CD"/>
    <w:rsid w:val="002F373C"/>
    <w:rsid w:val="002F3B0B"/>
    <w:rsid w:val="002F4612"/>
    <w:rsid w:val="002F4E31"/>
    <w:rsid w:val="002F5CD1"/>
    <w:rsid w:val="002F678C"/>
    <w:rsid w:val="002F7B77"/>
    <w:rsid w:val="00301554"/>
    <w:rsid w:val="00305016"/>
    <w:rsid w:val="003063C0"/>
    <w:rsid w:val="00306E04"/>
    <w:rsid w:val="00312D26"/>
    <w:rsid w:val="00317DEA"/>
    <w:rsid w:val="003228E7"/>
    <w:rsid w:val="00322A9F"/>
    <w:rsid w:val="00323121"/>
    <w:rsid w:val="00325BB7"/>
    <w:rsid w:val="00332923"/>
    <w:rsid w:val="00333140"/>
    <w:rsid w:val="00334A69"/>
    <w:rsid w:val="00334D4B"/>
    <w:rsid w:val="003354CF"/>
    <w:rsid w:val="00335B5E"/>
    <w:rsid w:val="00336847"/>
    <w:rsid w:val="00337DDE"/>
    <w:rsid w:val="00344275"/>
    <w:rsid w:val="00345315"/>
    <w:rsid w:val="003459CD"/>
    <w:rsid w:val="00346631"/>
    <w:rsid w:val="00347094"/>
    <w:rsid w:val="00350745"/>
    <w:rsid w:val="00351610"/>
    <w:rsid w:val="003520B1"/>
    <w:rsid w:val="003554CB"/>
    <w:rsid w:val="00360CFA"/>
    <w:rsid w:val="0036336D"/>
    <w:rsid w:val="00364B2C"/>
    <w:rsid w:val="00364E1D"/>
    <w:rsid w:val="00365254"/>
    <w:rsid w:val="00365327"/>
    <w:rsid w:val="00367EE9"/>
    <w:rsid w:val="00374C23"/>
    <w:rsid w:val="00374D9A"/>
    <w:rsid w:val="00377612"/>
    <w:rsid w:val="00382603"/>
    <w:rsid w:val="00383954"/>
    <w:rsid w:val="0038399F"/>
    <w:rsid w:val="00386B2B"/>
    <w:rsid w:val="00390420"/>
    <w:rsid w:val="00390933"/>
    <w:rsid w:val="0039126D"/>
    <w:rsid w:val="00391D0B"/>
    <w:rsid w:val="0039416D"/>
    <w:rsid w:val="003964D4"/>
    <w:rsid w:val="0039656A"/>
    <w:rsid w:val="00397D4D"/>
    <w:rsid w:val="003A036D"/>
    <w:rsid w:val="003A1856"/>
    <w:rsid w:val="003A34C2"/>
    <w:rsid w:val="003A4221"/>
    <w:rsid w:val="003A5ED3"/>
    <w:rsid w:val="003A6677"/>
    <w:rsid w:val="003A7A20"/>
    <w:rsid w:val="003A7A40"/>
    <w:rsid w:val="003B14A0"/>
    <w:rsid w:val="003B4121"/>
    <w:rsid w:val="003B4739"/>
    <w:rsid w:val="003B595E"/>
    <w:rsid w:val="003B60D3"/>
    <w:rsid w:val="003B6A76"/>
    <w:rsid w:val="003C38B1"/>
    <w:rsid w:val="003C56CF"/>
    <w:rsid w:val="003C5BBE"/>
    <w:rsid w:val="003C6686"/>
    <w:rsid w:val="003D04B7"/>
    <w:rsid w:val="003D09E4"/>
    <w:rsid w:val="003D2EDC"/>
    <w:rsid w:val="003D3E91"/>
    <w:rsid w:val="003D414A"/>
    <w:rsid w:val="003D49E5"/>
    <w:rsid w:val="003E262B"/>
    <w:rsid w:val="003E30F2"/>
    <w:rsid w:val="003E3B7D"/>
    <w:rsid w:val="003E4BE5"/>
    <w:rsid w:val="003E6125"/>
    <w:rsid w:val="003E69D6"/>
    <w:rsid w:val="003E766F"/>
    <w:rsid w:val="003F2747"/>
    <w:rsid w:val="003F6D16"/>
    <w:rsid w:val="003F768C"/>
    <w:rsid w:val="003F77E4"/>
    <w:rsid w:val="004001AF"/>
    <w:rsid w:val="00400581"/>
    <w:rsid w:val="00410F28"/>
    <w:rsid w:val="00414F3E"/>
    <w:rsid w:val="0041674F"/>
    <w:rsid w:val="00420733"/>
    <w:rsid w:val="00420F3F"/>
    <w:rsid w:val="00423731"/>
    <w:rsid w:val="0042594D"/>
    <w:rsid w:val="00425F57"/>
    <w:rsid w:val="00426EB0"/>
    <w:rsid w:val="00430759"/>
    <w:rsid w:val="004320B8"/>
    <w:rsid w:val="00433B30"/>
    <w:rsid w:val="004350B8"/>
    <w:rsid w:val="00436080"/>
    <w:rsid w:val="00437369"/>
    <w:rsid w:val="00437A38"/>
    <w:rsid w:val="00441382"/>
    <w:rsid w:val="0044334A"/>
    <w:rsid w:val="0044421B"/>
    <w:rsid w:val="00451FDB"/>
    <w:rsid w:val="004548F8"/>
    <w:rsid w:val="004564A6"/>
    <w:rsid w:val="00460433"/>
    <w:rsid w:val="00461913"/>
    <w:rsid w:val="00461C95"/>
    <w:rsid w:val="00464C51"/>
    <w:rsid w:val="004656F6"/>
    <w:rsid w:val="004659D3"/>
    <w:rsid w:val="00466D71"/>
    <w:rsid w:val="00466EB9"/>
    <w:rsid w:val="00471C0F"/>
    <w:rsid w:val="00472E5E"/>
    <w:rsid w:val="004733C3"/>
    <w:rsid w:val="0047392D"/>
    <w:rsid w:val="0047518D"/>
    <w:rsid w:val="004804E1"/>
    <w:rsid w:val="00480518"/>
    <w:rsid w:val="00480D81"/>
    <w:rsid w:val="00484C8E"/>
    <w:rsid w:val="004859F8"/>
    <w:rsid w:val="00486319"/>
    <w:rsid w:val="00487543"/>
    <w:rsid w:val="004875E2"/>
    <w:rsid w:val="00490BBD"/>
    <w:rsid w:val="00491BE3"/>
    <w:rsid w:val="00494A8D"/>
    <w:rsid w:val="00495327"/>
    <w:rsid w:val="00496B2A"/>
    <w:rsid w:val="00497746"/>
    <w:rsid w:val="00497DFC"/>
    <w:rsid w:val="004A221B"/>
    <w:rsid w:val="004A49AB"/>
    <w:rsid w:val="004A7A7A"/>
    <w:rsid w:val="004B19B5"/>
    <w:rsid w:val="004B2C90"/>
    <w:rsid w:val="004C1E24"/>
    <w:rsid w:val="004C2926"/>
    <w:rsid w:val="004C4343"/>
    <w:rsid w:val="004C49BD"/>
    <w:rsid w:val="004C51F8"/>
    <w:rsid w:val="004D2412"/>
    <w:rsid w:val="004D480F"/>
    <w:rsid w:val="004D481C"/>
    <w:rsid w:val="004D6271"/>
    <w:rsid w:val="004D6294"/>
    <w:rsid w:val="004E05F5"/>
    <w:rsid w:val="004E119F"/>
    <w:rsid w:val="004E1BA8"/>
    <w:rsid w:val="004E48CF"/>
    <w:rsid w:val="004F2D3B"/>
    <w:rsid w:val="004F4A4D"/>
    <w:rsid w:val="004F6314"/>
    <w:rsid w:val="004F6A99"/>
    <w:rsid w:val="005017F3"/>
    <w:rsid w:val="00501A64"/>
    <w:rsid w:val="00503BFD"/>
    <w:rsid w:val="005043E5"/>
    <w:rsid w:val="005061F0"/>
    <w:rsid w:val="00511993"/>
    <w:rsid w:val="00513D36"/>
    <w:rsid w:val="00515E2F"/>
    <w:rsid w:val="00517B03"/>
    <w:rsid w:val="00521408"/>
    <w:rsid w:val="00521726"/>
    <w:rsid w:val="00526530"/>
    <w:rsid w:val="00533C8D"/>
    <w:rsid w:val="0053645C"/>
    <w:rsid w:val="00541DE7"/>
    <w:rsid w:val="00542D2A"/>
    <w:rsid w:val="005440CE"/>
    <w:rsid w:val="00545244"/>
    <w:rsid w:val="00553623"/>
    <w:rsid w:val="00553801"/>
    <w:rsid w:val="00560BBC"/>
    <w:rsid w:val="005615BE"/>
    <w:rsid w:val="00561FC0"/>
    <w:rsid w:val="00562E3D"/>
    <w:rsid w:val="00564FD4"/>
    <w:rsid w:val="00566DF7"/>
    <w:rsid w:val="00573AC6"/>
    <w:rsid w:val="0057427F"/>
    <w:rsid w:val="00574A65"/>
    <w:rsid w:val="00575FFC"/>
    <w:rsid w:val="00576CEC"/>
    <w:rsid w:val="005818B8"/>
    <w:rsid w:val="00581CDE"/>
    <w:rsid w:val="0059027A"/>
    <w:rsid w:val="00590CC9"/>
    <w:rsid w:val="0059341B"/>
    <w:rsid w:val="00593FDF"/>
    <w:rsid w:val="00594627"/>
    <w:rsid w:val="00595ABC"/>
    <w:rsid w:val="00596E41"/>
    <w:rsid w:val="005977A5"/>
    <w:rsid w:val="005A1BD7"/>
    <w:rsid w:val="005A2552"/>
    <w:rsid w:val="005A2A44"/>
    <w:rsid w:val="005A2BEC"/>
    <w:rsid w:val="005A4992"/>
    <w:rsid w:val="005A5517"/>
    <w:rsid w:val="005A5B3B"/>
    <w:rsid w:val="005A781A"/>
    <w:rsid w:val="005B10F1"/>
    <w:rsid w:val="005B4FAF"/>
    <w:rsid w:val="005C010B"/>
    <w:rsid w:val="005C44C0"/>
    <w:rsid w:val="005C49C8"/>
    <w:rsid w:val="005C5603"/>
    <w:rsid w:val="005C6668"/>
    <w:rsid w:val="005D201F"/>
    <w:rsid w:val="005D225D"/>
    <w:rsid w:val="005D2812"/>
    <w:rsid w:val="005D2C76"/>
    <w:rsid w:val="005D4151"/>
    <w:rsid w:val="005D5509"/>
    <w:rsid w:val="005D5E21"/>
    <w:rsid w:val="005D7357"/>
    <w:rsid w:val="005D751E"/>
    <w:rsid w:val="005D7759"/>
    <w:rsid w:val="005E3E58"/>
    <w:rsid w:val="005F08D3"/>
    <w:rsid w:val="005F1933"/>
    <w:rsid w:val="005F1E97"/>
    <w:rsid w:val="005F2D25"/>
    <w:rsid w:val="005F2E99"/>
    <w:rsid w:val="005F3954"/>
    <w:rsid w:val="005F40AE"/>
    <w:rsid w:val="00600962"/>
    <w:rsid w:val="00602C0C"/>
    <w:rsid w:val="00602CA1"/>
    <w:rsid w:val="006040DB"/>
    <w:rsid w:val="00605700"/>
    <w:rsid w:val="00606D41"/>
    <w:rsid w:val="00610795"/>
    <w:rsid w:val="00610FF8"/>
    <w:rsid w:val="00612C22"/>
    <w:rsid w:val="0061320A"/>
    <w:rsid w:val="00622AAD"/>
    <w:rsid w:val="00624485"/>
    <w:rsid w:val="0062673F"/>
    <w:rsid w:val="00627379"/>
    <w:rsid w:val="006274BE"/>
    <w:rsid w:val="0063296D"/>
    <w:rsid w:val="0063448C"/>
    <w:rsid w:val="00635BEF"/>
    <w:rsid w:val="00637355"/>
    <w:rsid w:val="00641E45"/>
    <w:rsid w:val="00644D3E"/>
    <w:rsid w:val="00646C6D"/>
    <w:rsid w:val="0064772E"/>
    <w:rsid w:val="00647A67"/>
    <w:rsid w:val="00653D01"/>
    <w:rsid w:val="00661078"/>
    <w:rsid w:val="006614DB"/>
    <w:rsid w:val="00664EE1"/>
    <w:rsid w:val="006662ED"/>
    <w:rsid w:val="00667364"/>
    <w:rsid w:val="00667A8A"/>
    <w:rsid w:val="006710F6"/>
    <w:rsid w:val="00674061"/>
    <w:rsid w:val="006767B2"/>
    <w:rsid w:val="00680597"/>
    <w:rsid w:val="00680D16"/>
    <w:rsid w:val="006824B8"/>
    <w:rsid w:val="00685EED"/>
    <w:rsid w:val="00687BAC"/>
    <w:rsid w:val="00693C6F"/>
    <w:rsid w:val="006953A2"/>
    <w:rsid w:val="006A04F0"/>
    <w:rsid w:val="006A1034"/>
    <w:rsid w:val="006A534F"/>
    <w:rsid w:val="006A7598"/>
    <w:rsid w:val="006A7BF9"/>
    <w:rsid w:val="006B2456"/>
    <w:rsid w:val="006B2FA9"/>
    <w:rsid w:val="006B318D"/>
    <w:rsid w:val="006B6044"/>
    <w:rsid w:val="006B6B41"/>
    <w:rsid w:val="006C6A9D"/>
    <w:rsid w:val="006C79E2"/>
    <w:rsid w:val="006D1154"/>
    <w:rsid w:val="006D2ECD"/>
    <w:rsid w:val="006D57AB"/>
    <w:rsid w:val="006E3B1F"/>
    <w:rsid w:val="006E4087"/>
    <w:rsid w:val="006F35F7"/>
    <w:rsid w:val="006F3E16"/>
    <w:rsid w:val="006F5E25"/>
    <w:rsid w:val="006F5F89"/>
    <w:rsid w:val="00700724"/>
    <w:rsid w:val="0070167A"/>
    <w:rsid w:val="00703652"/>
    <w:rsid w:val="00703BD3"/>
    <w:rsid w:val="007043C3"/>
    <w:rsid w:val="00705849"/>
    <w:rsid w:val="00706308"/>
    <w:rsid w:val="0070657E"/>
    <w:rsid w:val="007079FA"/>
    <w:rsid w:val="00712665"/>
    <w:rsid w:val="0071386B"/>
    <w:rsid w:val="00713DE6"/>
    <w:rsid w:val="007163C6"/>
    <w:rsid w:val="00721E09"/>
    <w:rsid w:val="00723708"/>
    <w:rsid w:val="0072479C"/>
    <w:rsid w:val="00724AAF"/>
    <w:rsid w:val="007257CD"/>
    <w:rsid w:val="00727B8B"/>
    <w:rsid w:val="007319EF"/>
    <w:rsid w:val="007358BA"/>
    <w:rsid w:val="007361EE"/>
    <w:rsid w:val="00736CB9"/>
    <w:rsid w:val="007426F6"/>
    <w:rsid w:val="00743326"/>
    <w:rsid w:val="00745981"/>
    <w:rsid w:val="00750733"/>
    <w:rsid w:val="00750780"/>
    <w:rsid w:val="00750D7A"/>
    <w:rsid w:val="00751E1F"/>
    <w:rsid w:val="007525D1"/>
    <w:rsid w:val="00752725"/>
    <w:rsid w:val="007529FD"/>
    <w:rsid w:val="00753715"/>
    <w:rsid w:val="00753FEF"/>
    <w:rsid w:val="00755205"/>
    <w:rsid w:val="00755BF3"/>
    <w:rsid w:val="00756C31"/>
    <w:rsid w:val="00760A65"/>
    <w:rsid w:val="00763B35"/>
    <w:rsid w:val="00764113"/>
    <w:rsid w:val="00764AF2"/>
    <w:rsid w:val="007659BD"/>
    <w:rsid w:val="00766E99"/>
    <w:rsid w:val="0076788D"/>
    <w:rsid w:val="00770652"/>
    <w:rsid w:val="00771802"/>
    <w:rsid w:val="00774902"/>
    <w:rsid w:val="00775717"/>
    <w:rsid w:val="00775D5E"/>
    <w:rsid w:val="00776618"/>
    <w:rsid w:val="007842BA"/>
    <w:rsid w:val="007865DD"/>
    <w:rsid w:val="00786DAF"/>
    <w:rsid w:val="00787B55"/>
    <w:rsid w:val="007902E5"/>
    <w:rsid w:val="0079179F"/>
    <w:rsid w:val="00793E98"/>
    <w:rsid w:val="00795489"/>
    <w:rsid w:val="00796A8D"/>
    <w:rsid w:val="007A4687"/>
    <w:rsid w:val="007A66CA"/>
    <w:rsid w:val="007B07F3"/>
    <w:rsid w:val="007B0C68"/>
    <w:rsid w:val="007B0ED8"/>
    <w:rsid w:val="007B1F1A"/>
    <w:rsid w:val="007B3114"/>
    <w:rsid w:val="007B3AE3"/>
    <w:rsid w:val="007B45D1"/>
    <w:rsid w:val="007B5373"/>
    <w:rsid w:val="007B6BC1"/>
    <w:rsid w:val="007B74D0"/>
    <w:rsid w:val="007B7ECA"/>
    <w:rsid w:val="007C0010"/>
    <w:rsid w:val="007C037C"/>
    <w:rsid w:val="007C6863"/>
    <w:rsid w:val="007D0183"/>
    <w:rsid w:val="007D30AA"/>
    <w:rsid w:val="007D3BA0"/>
    <w:rsid w:val="007D4A7D"/>
    <w:rsid w:val="007D4DCE"/>
    <w:rsid w:val="007D51A6"/>
    <w:rsid w:val="007D6E28"/>
    <w:rsid w:val="007E2DE7"/>
    <w:rsid w:val="007E6DC0"/>
    <w:rsid w:val="007E7724"/>
    <w:rsid w:val="007F0A2A"/>
    <w:rsid w:val="007F0AC6"/>
    <w:rsid w:val="007F1417"/>
    <w:rsid w:val="007F33DF"/>
    <w:rsid w:val="007F48F0"/>
    <w:rsid w:val="007F653F"/>
    <w:rsid w:val="007F782A"/>
    <w:rsid w:val="00803208"/>
    <w:rsid w:val="00803BE7"/>
    <w:rsid w:val="008064EE"/>
    <w:rsid w:val="00806C9C"/>
    <w:rsid w:val="0081000B"/>
    <w:rsid w:val="00810585"/>
    <w:rsid w:val="00812F30"/>
    <w:rsid w:val="00814DA6"/>
    <w:rsid w:val="00817FA1"/>
    <w:rsid w:val="0082014E"/>
    <w:rsid w:val="008222EE"/>
    <w:rsid w:val="00822E44"/>
    <w:rsid w:val="00823AC1"/>
    <w:rsid w:val="00826851"/>
    <w:rsid w:val="00826EA4"/>
    <w:rsid w:val="00832239"/>
    <w:rsid w:val="008342CF"/>
    <w:rsid w:val="008435F5"/>
    <w:rsid w:val="00843B35"/>
    <w:rsid w:val="0085464D"/>
    <w:rsid w:val="00854B34"/>
    <w:rsid w:val="00855F68"/>
    <w:rsid w:val="0086137E"/>
    <w:rsid w:val="008637DD"/>
    <w:rsid w:val="008664DD"/>
    <w:rsid w:val="00866507"/>
    <w:rsid w:val="008672F9"/>
    <w:rsid w:val="008713E6"/>
    <w:rsid w:val="00871FA8"/>
    <w:rsid w:val="008736AE"/>
    <w:rsid w:val="008756EF"/>
    <w:rsid w:val="008775D3"/>
    <w:rsid w:val="00877BD5"/>
    <w:rsid w:val="008802D3"/>
    <w:rsid w:val="00883254"/>
    <w:rsid w:val="00884748"/>
    <w:rsid w:val="00886BB9"/>
    <w:rsid w:val="008870F0"/>
    <w:rsid w:val="00887125"/>
    <w:rsid w:val="00890E16"/>
    <w:rsid w:val="008931CF"/>
    <w:rsid w:val="00893934"/>
    <w:rsid w:val="00894879"/>
    <w:rsid w:val="00896F17"/>
    <w:rsid w:val="008A00CA"/>
    <w:rsid w:val="008A1E3A"/>
    <w:rsid w:val="008A220A"/>
    <w:rsid w:val="008A26F7"/>
    <w:rsid w:val="008A2A1D"/>
    <w:rsid w:val="008A42A3"/>
    <w:rsid w:val="008A5E5E"/>
    <w:rsid w:val="008B04CF"/>
    <w:rsid w:val="008B05B1"/>
    <w:rsid w:val="008B3065"/>
    <w:rsid w:val="008B366E"/>
    <w:rsid w:val="008B4D49"/>
    <w:rsid w:val="008B5CD1"/>
    <w:rsid w:val="008C2F90"/>
    <w:rsid w:val="008C5834"/>
    <w:rsid w:val="008C5928"/>
    <w:rsid w:val="008C6251"/>
    <w:rsid w:val="008D575B"/>
    <w:rsid w:val="008D6989"/>
    <w:rsid w:val="008D7BDD"/>
    <w:rsid w:val="008E0BAB"/>
    <w:rsid w:val="008E521C"/>
    <w:rsid w:val="008E52AD"/>
    <w:rsid w:val="008E6E58"/>
    <w:rsid w:val="008E77C1"/>
    <w:rsid w:val="008F1858"/>
    <w:rsid w:val="008F26BA"/>
    <w:rsid w:val="0090254C"/>
    <w:rsid w:val="00903B37"/>
    <w:rsid w:val="00906AB6"/>
    <w:rsid w:val="0090724E"/>
    <w:rsid w:val="00907888"/>
    <w:rsid w:val="00910D57"/>
    <w:rsid w:val="009120C8"/>
    <w:rsid w:val="009176EA"/>
    <w:rsid w:val="009221AC"/>
    <w:rsid w:val="009225D7"/>
    <w:rsid w:val="009261FD"/>
    <w:rsid w:val="00926290"/>
    <w:rsid w:val="0093132F"/>
    <w:rsid w:val="00931ACF"/>
    <w:rsid w:val="00933A36"/>
    <w:rsid w:val="00934750"/>
    <w:rsid w:val="00934E30"/>
    <w:rsid w:val="00935271"/>
    <w:rsid w:val="00936D31"/>
    <w:rsid w:val="00943209"/>
    <w:rsid w:val="0094503E"/>
    <w:rsid w:val="0094509D"/>
    <w:rsid w:val="00945318"/>
    <w:rsid w:val="009469B0"/>
    <w:rsid w:val="00947069"/>
    <w:rsid w:val="0094791D"/>
    <w:rsid w:val="00950DB4"/>
    <w:rsid w:val="009534C6"/>
    <w:rsid w:val="00953DC4"/>
    <w:rsid w:val="00957CCB"/>
    <w:rsid w:val="009606EB"/>
    <w:rsid w:val="00963973"/>
    <w:rsid w:val="009701E0"/>
    <w:rsid w:val="009708AB"/>
    <w:rsid w:val="00971024"/>
    <w:rsid w:val="009712DE"/>
    <w:rsid w:val="00971786"/>
    <w:rsid w:val="00971B3B"/>
    <w:rsid w:val="009720A5"/>
    <w:rsid w:val="00983447"/>
    <w:rsid w:val="00987CA5"/>
    <w:rsid w:val="00991BF4"/>
    <w:rsid w:val="009A1E20"/>
    <w:rsid w:val="009B0F07"/>
    <w:rsid w:val="009B7A44"/>
    <w:rsid w:val="009C1976"/>
    <w:rsid w:val="009C2F9E"/>
    <w:rsid w:val="009C4928"/>
    <w:rsid w:val="009C5077"/>
    <w:rsid w:val="009D36A2"/>
    <w:rsid w:val="009D3B2A"/>
    <w:rsid w:val="009D3C20"/>
    <w:rsid w:val="009D4E88"/>
    <w:rsid w:val="009D5AE2"/>
    <w:rsid w:val="009D5BD5"/>
    <w:rsid w:val="009E3FE1"/>
    <w:rsid w:val="009E608A"/>
    <w:rsid w:val="009F3023"/>
    <w:rsid w:val="009F3FF3"/>
    <w:rsid w:val="009F43EA"/>
    <w:rsid w:val="009F4C09"/>
    <w:rsid w:val="009F75C1"/>
    <w:rsid w:val="00A00C03"/>
    <w:rsid w:val="00A02B87"/>
    <w:rsid w:val="00A0726D"/>
    <w:rsid w:val="00A07FEF"/>
    <w:rsid w:val="00A12E6A"/>
    <w:rsid w:val="00A1497C"/>
    <w:rsid w:val="00A154EA"/>
    <w:rsid w:val="00A16546"/>
    <w:rsid w:val="00A21956"/>
    <w:rsid w:val="00A21DD2"/>
    <w:rsid w:val="00A22481"/>
    <w:rsid w:val="00A2508C"/>
    <w:rsid w:val="00A40A71"/>
    <w:rsid w:val="00A42871"/>
    <w:rsid w:val="00A42EEC"/>
    <w:rsid w:val="00A43BFF"/>
    <w:rsid w:val="00A50406"/>
    <w:rsid w:val="00A50767"/>
    <w:rsid w:val="00A50801"/>
    <w:rsid w:val="00A52F6E"/>
    <w:rsid w:val="00A5332A"/>
    <w:rsid w:val="00A53FD6"/>
    <w:rsid w:val="00A5602E"/>
    <w:rsid w:val="00A563F6"/>
    <w:rsid w:val="00A576E6"/>
    <w:rsid w:val="00A60A58"/>
    <w:rsid w:val="00A61B21"/>
    <w:rsid w:val="00A65B09"/>
    <w:rsid w:val="00A670BB"/>
    <w:rsid w:val="00A67470"/>
    <w:rsid w:val="00A67A68"/>
    <w:rsid w:val="00A71291"/>
    <w:rsid w:val="00A7683F"/>
    <w:rsid w:val="00A76E7C"/>
    <w:rsid w:val="00A8133D"/>
    <w:rsid w:val="00A871D6"/>
    <w:rsid w:val="00A900AC"/>
    <w:rsid w:val="00A90977"/>
    <w:rsid w:val="00A920AD"/>
    <w:rsid w:val="00A96D7C"/>
    <w:rsid w:val="00AA2F6F"/>
    <w:rsid w:val="00AA7495"/>
    <w:rsid w:val="00AB0D90"/>
    <w:rsid w:val="00AB15A1"/>
    <w:rsid w:val="00AB1E21"/>
    <w:rsid w:val="00AB1E30"/>
    <w:rsid w:val="00AB2477"/>
    <w:rsid w:val="00AB2D1B"/>
    <w:rsid w:val="00AB542F"/>
    <w:rsid w:val="00AB56F0"/>
    <w:rsid w:val="00AB5DBD"/>
    <w:rsid w:val="00AB5F0C"/>
    <w:rsid w:val="00AB6B3E"/>
    <w:rsid w:val="00AB77BB"/>
    <w:rsid w:val="00AC258A"/>
    <w:rsid w:val="00AC273E"/>
    <w:rsid w:val="00AC33B6"/>
    <w:rsid w:val="00AC3643"/>
    <w:rsid w:val="00AC50A8"/>
    <w:rsid w:val="00AC5FA3"/>
    <w:rsid w:val="00AC736D"/>
    <w:rsid w:val="00AD24E6"/>
    <w:rsid w:val="00AD2D4F"/>
    <w:rsid w:val="00AD31A0"/>
    <w:rsid w:val="00AD44F1"/>
    <w:rsid w:val="00AD48AC"/>
    <w:rsid w:val="00AD4DF7"/>
    <w:rsid w:val="00AD5077"/>
    <w:rsid w:val="00AE0183"/>
    <w:rsid w:val="00AE0900"/>
    <w:rsid w:val="00AE2110"/>
    <w:rsid w:val="00AE2EB1"/>
    <w:rsid w:val="00AE6724"/>
    <w:rsid w:val="00AE6A2A"/>
    <w:rsid w:val="00B01DA1"/>
    <w:rsid w:val="00B01EF3"/>
    <w:rsid w:val="00B104E8"/>
    <w:rsid w:val="00B11A76"/>
    <w:rsid w:val="00B20969"/>
    <w:rsid w:val="00B2249D"/>
    <w:rsid w:val="00B233E3"/>
    <w:rsid w:val="00B266A5"/>
    <w:rsid w:val="00B30352"/>
    <w:rsid w:val="00B305F2"/>
    <w:rsid w:val="00B30BA1"/>
    <w:rsid w:val="00B315E1"/>
    <w:rsid w:val="00B31934"/>
    <w:rsid w:val="00B32803"/>
    <w:rsid w:val="00B346DF"/>
    <w:rsid w:val="00B36B61"/>
    <w:rsid w:val="00B42513"/>
    <w:rsid w:val="00B43A10"/>
    <w:rsid w:val="00B460C2"/>
    <w:rsid w:val="00B47460"/>
    <w:rsid w:val="00B52A25"/>
    <w:rsid w:val="00B62BEC"/>
    <w:rsid w:val="00B63EB9"/>
    <w:rsid w:val="00B643BC"/>
    <w:rsid w:val="00B66AA1"/>
    <w:rsid w:val="00B66FEA"/>
    <w:rsid w:val="00B70D34"/>
    <w:rsid w:val="00B710CE"/>
    <w:rsid w:val="00B726DF"/>
    <w:rsid w:val="00B75ED8"/>
    <w:rsid w:val="00B77809"/>
    <w:rsid w:val="00B83B98"/>
    <w:rsid w:val="00B84085"/>
    <w:rsid w:val="00B860DC"/>
    <w:rsid w:val="00B86ABE"/>
    <w:rsid w:val="00B9068D"/>
    <w:rsid w:val="00B92A1A"/>
    <w:rsid w:val="00B9540B"/>
    <w:rsid w:val="00B97093"/>
    <w:rsid w:val="00B97330"/>
    <w:rsid w:val="00BA1601"/>
    <w:rsid w:val="00BA164B"/>
    <w:rsid w:val="00BA3794"/>
    <w:rsid w:val="00BA3D8D"/>
    <w:rsid w:val="00BA3F4D"/>
    <w:rsid w:val="00BA5094"/>
    <w:rsid w:val="00BA592B"/>
    <w:rsid w:val="00BA648B"/>
    <w:rsid w:val="00BA6A41"/>
    <w:rsid w:val="00BA6EA7"/>
    <w:rsid w:val="00BA79E3"/>
    <w:rsid w:val="00BA7A82"/>
    <w:rsid w:val="00BB0DF8"/>
    <w:rsid w:val="00BB0E4F"/>
    <w:rsid w:val="00BB11F4"/>
    <w:rsid w:val="00BB1259"/>
    <w:rsid w:val="00BB1FC1"/>
    <w:rsid w:val="00BB239A"/>
    <w:rsid w:val="00BB31CE"/>
    <w:rsid w:val="00BB515F"/>
    <w:rsid w:val="00BB584C"/>
    <w:rsid w:val="00BC0188"/>
    <w:rsid w:val="00BC0526"/>
    <w:rsid w:val="00BC169A"/>
    <w:rsid w:val="00BC234F"/>
    <w:rsid w:val="00BC2E84"/>
    <w:rsid w:val="00BC6C4D"/>
    <w:rsid w:val="00BC6FB7"/>
    <w:rsid w:val="00BD0980"/>
    <w:rsid w:val="00BE55A7"/>
    <w:rsid w:val="00BE6181"/>
    <w:rsid w:val="00BE64B3"/>
    <w:rsid w:val="00BF6A7B"/>
    <w:rsid w:val="00BF6B3C"/>
    <w:rsid w:val="00C035D7"/>
    <w:rsid w:val="00C04B4B"/>
    <w:rsid w:val="00C06D9A"/>
    <w:rsid w:val="00C0702B"/>
    <w:rsid w:val="00C07B50"/>
    <w:rsid w:val="00C11B08"/>
    <w:rsid w:val="00C12133"/>
    <w:rsid w:val="00C12A81"/>
    <w:rsid w:val="00C13C95"/>
    <w:rsid w:val="00C17A25"/>
    <w:rsid w:val="00C20044"/>
    <w:rsid w:val="00C201EB"/>
    <w:rsid w:val="00C23E32"/>
    <w:rsid w:val="00C24628"/>
    <w:rsid w:val="00C24913"/>
    <w:rsid w:val="00C30C3B"/>
    <w:rsid w:val="00C31748"/>
    <w:rsid w:val="00C32BEA"/>
    <w:rsid w:val="00C33308"/>
    <w:rsid w:val="00C353D2"/>
    <w:rsid w:val="00C4003A"/>
    <w:rsid w:val="00C40B13"/>
    <w:rsid w:val="00C41422"/>
    <w:rsid w:val="00C414FF"/>
    <w:rsid w:val="00C47326"/>
    <w:rsid w:val="00C50828"/>
    <w:rsid w:val="00C50C83"/>
    <w:rsid w:val="00C51137"/>
    <w:rsid w:val="00C56759"/>
    <w:rsid w:val="00C60ABD"/>
    <w:rsid w:val="00C6206C"/>
    <w:rsid w:val="00C6302E"/>
    <w:rsid w:val="00C70378"/>
    <w:rsid w:val="00C71B1A"/>
    <w:rsid w:val="00C72D11"/>
    <w:rsid w:val="00C72F3C"/>
    <w:rsid w:val="00C746F5"/>
    <w:rsid w:val="00C7784D"/>
    <w:rsid w:val="00C80949"/>
    <w:rsid w:val="00C82846"/>
    <w:rsid w:val="00C85FA7"/>
    <w:rsid w:val="00C863AE"/>
    <w:rsid w:val="00C87337"/>
    <w:rsid w:val="00C87372"/>
    <w:rsid w:val="00C92842"/>
    <w:rsid w:val="00C92E08"/>
    <w:rsid w:val="00C93473"/>
    <w:rsid w:val="00C96CE4"/>
    <w:rsid w:val="00C971C1"/>
    <w:rsid w:val="00CA1FE3"/>
    <w:rsid w:val="00CA332D"/>
    <w:rsid w:val="00CB254D"/>
    <w:rsid w:val="00CB3533"/>
    <w:rsid w:val="00CB4D50"/>
    <w:rsid w:val="00CB7600"/>
    <w:rsid w:val="00CB762C"/>
    <w:rsid w:val="00CB7D61"/>
    <w:rsid w:val="00CC001D"/>
    <w:rsid w:val="00CC08D4"/>
    <w:rsid w:val="00CC148A"/>
    <w:rsid w:val="00CC351A"/>
    <w:rsid w:val="00CC4527"/>
    <w:rsid w:val="00CC46E8"/>
    <w:rsid w:val="00CC4B43"/>
    <w:rsid w:val="00CC6A4B"/>
    <w:rsid w:val="00CD20D6"/>
    <w:rsid w:val="00CD292D"/>
    <w:rsid w:val="00CD7A5A"/>
    <w:rsid w:val="00CD7AAF"/>
    <w:rsid w:val="00CE0ED3"/>
    <w:rsid w:val="00CE28AD"/>
    <w:rsid w:val="00CE2BA6"/>
    <w:rsid w:val="00CE564D"/>
    <w:rsid w:val="00CE711C"/>
    <w:rsid w:val="00CF0E84"/>
    <w:rsid w:val="00CF14BF"/>
    <w:rsid w:val="00CF2B0C"/>
    <w:rsid w:val="00CF3C7B"/>
    <w:rsid w:val="00CF4933"/>
    <w:rsid w:val="00CF7C8A"/>
    <w:rsid w:val="00CF7D88"/>
    <w:rsid w:val="00D023A0"/>
    <w:rsid w:val="00D049DC"/>
    <w:rsid w:val="00D04A4C"/>
    <w:rsid w:val="00D06156"/>
    <w:rsid w:val="00D066DA"/>
    <w:rsid w:val="00D0795E"/>
    <w:rsid w:val="00D07C09"/>
    <w:rsid w:val="00D11543"/>
    <w:rsid w:val="00D15B8F"/>
    <w:rsid w:val="00D16E87"/>
    <w:rsid w:val="00D235A1"/>
    <w:rsid w:val="00D24B21"/>
    <w:rsid w:val="00D25AA0"/>
    <w:rsid w:val="00D27D0E"/>
    <w:rsid w:val="00D35DA7"/>
    <w:rsid w:val="00D36634"/>
    <w:rsid w:val="00D429C9"/>
    <w:rsid w:val="00D47AD0"/>
    <w:rsid w:val="00D53C82"/>
    <w:rsid w:val="00D552B8"/>
    <w:rsid w:val="00D57A57"/>
    <w:rsid w:val="00D608E3"/>
    <w:rsid w:val="00D613A9"/>
    <w:rsid w:val="00D63AAB"/>
    <w:rsid w:val="00D63B91"/>
    <w:rsid w:val="00D64177"/>
    <w:rsid w:val="00D658D3"/>
    <w:rsid w:val="00D66B37"/>
    <w:rsid w:val="00D7238E"/>
    <w:rsid w:val="00D73003"/>
    <w:rsid w:val="00D73C03"/>
    <w:rsid w:val="00D74DB7"/>
    <w:rsid w:val="00D7625B"/>
    <w:rsid w:val="00D81A72"/>
    <w:rsid w:val="00D821AB"/>
    <w:rsid w:val="00D83237"/>
    <w:rsid w:val="00D91A7A"/>
    <w:rsid w:val="00D92573"/>
    <w:rsid w:val="00D92EDA"/>
    <w:rsid w:val="00D9359B"/>
    <w:rsid w:val="00D94B0E"/>
    <w:rsid w:val="00D972B3"/>
    <w:rsid w:val="00D97EA4"/>
    <w:rsid w:val="00DA3DD0"/>
    <w:rsid w:val="00DA5661"/>
    <w:rsid w:val="00DA6715"/>
    <w:rsid w:val="00DA6E07"/>
    <w:rsid w:val="00DA6ECC"/>
    <w:rsid w:val="00DA7584"/>
    <w:rsid w:val="00DA7A62"/>
    <w:rsid w:val="00DB0413"/>
    <w:rsid w:val="00DB0F15"/>
    <w:rsid w:val="00DB3292"/>
    <w:rsid w:val="00DC0CE8"/>
    <w:rsid w:val="00DC2F99"/>
    <w:rsid w:val="00DC3B21"/>
    <w:rsid w:val="00DC489D"/>
    <w:rsid w:val="00DC4E40"/>
    <w:rsid w:val="00DC5BD1"/>
    <w:rsid w:val="00DC6A0D"/>
    <w:rsid w:val="00DD140B"/>
    <w:rsid w:val="00DD2123"/>
    <w:rsid w:val="00DD2A9E"/>
    <w:rsid w:val="00DD509E"/>
    <w:rsid w:val="00DD5BC3"/>
    <w:rsid w:val="00DD6CC7"/>
    <w:rsid w:val="00DD78A8"/>
    <w:rsid w:val="00DE14C5"/>
    <w:rsid w:val="00DE2331"/>
    <w:rsid w:val="00DE2FD1"/>
    <w:rsid w:val="00DE5157"/>
    <w:rsid w:val="00DE6140"/>
    <w:rsid w:val="00DE7903"/>
    <w:rsid w:val="00DE7A0F"/>
    <w:rsid w:val="00DF1BBC"/>
    <w:rsid w:val="00DF454B"/>
    <w:rsid w:val="00E0093F"/>
    <w:rsid w:val="00E03D62"/>
    <w:rsid w:val="00E05235"/>
    <w:rsid w:val="00E05276"/>
    <w:rsid w:val="00E05BA5"/>
    <w:rsid w:val="00E07762"/>
    <w:rsid w:val="00E1064C"/>
    <w:rsid w:val="00E11453"/>
    <w:rsid w:val="00E12CAA"/>
    <w:rsid w:val="00E15AA1"/>
    <w:rsid w:val="00E163BA"/>
    <w:rsid w:val="00E16878"/>
    <w:rsid w:val="00E213CA"/>
    <w:rsid w:val="00E239D8"/>
    <w:rsid w:val="00E318F2"/>
    <w:rsid w:val="00E328E1"/>
    <w:rsid w:val="00E334BB"/>
    <w:rsid w:val="00E35ED4"/>
    <w:rsid w:val="00E35EF3"/>
    <w:rsid w:val="00E37105"/>
    <w:rsid w:val="00E43CDD"/>
    <w:rsid w:val="00E43D4E"/>
    <w:rsid w:val="00E451E7"/>
    <w:rsid w:val="00E4520C"/>
    <w:rsid w:val="00E45E44"/>
    <w:rsid w:val="00E45F90"/>
    <w:rsid w:val="00E47E3C"/>
    <w:rsid w:val="00E52291"/>
    <w:rsid w:val="00E527BE"/>
    <w:rsid w:val="00E528D4"/>
    <w:rsid w:val="00E55900"/>
    <w:rsid w:val="00E56EFE"/>
    <w:rsid w:val="00E604E0"/>
    <w:rsid w:val="00E60CE6"/>
    <w:rsid w:val="00E61D02"/>
    <w:rsid w:val="00E62D48"/>
    <w:rsid w:val="00E6431C"/>
    <w:rsid w:val="00E64BFF"/>
    <w:rsid w:val="00E65900"/>
    <w:rsid w:val="00E65AB0"/>
    <w:rsid w:val="00E65D32"/>
    <w:rsid w:val="00E673EA"/>
    <w:rsid w:val="00E678A0"/>
    <w:rsid w:val="00E7078D"/>
    <w:rsid w:val="00E7085E"/>
    <w:rsid w:val="00E71937"/>
    <w:rsid w:val="00E719C9"/>
    <w:rsid w:val="00E74772"/>
    <w:rsid w:val="00E762D3"/>
    <w:rsid w:val="00E76843"/>
    <w:rsid w:val="00E76CCD"/>
    <w:rsid w:val="00E8534C"/>
    <w:rsid w:val="00E87FB4"/>
    <w:rsid w:val="00E93FCF"/>
    <w:rsid w:val="00E9516C"/>
    <w:rsid w:val="00E96209"/>
    <w:rsid w:val="00E96374"/>
    <w:rsid w:val="00E96BF0"/>
    <w:rsid w:val="00E973C6"/>
    <w:rsid w:val="00E9778E"/>
    <w:rsid w:val="00EA15F2"/>
    <w:rsid w:val="00EA5301"/>
    <w:rsid w:val="00EA75BD"/>
    <w:rsid w:val="00EB18FA"/>
    <w:rsid w:val="00EB7575"/>
    <w:rsid w:val="00EB7C66"/>
    <w:rsid w:val="00EC3A6A"/>
    <w:rsid w:val="00EC42E3"/>
    <w:rsid w:val="00EC55E5"/>
    <w:rsid w:val="00EC5A76"/>
    <w:rsid w:val="00EC72BE"/>
    <w:rsid w:val="00EC78D3"/>
    <w:rsid w:val="00ED0240"/>
    <w:rsid w:val="00ED3A41"/>
    <w:rsid w:val="00EE35E4"/>
    <w:rsid w:val="00EE3824"/>
    <w:rsid w:val="00F0022C"/>
    <w:rsid w:val="00F005C9"/>
    <w:rsid w:val="00F030E7"/>
    <w:rsid w:val="00F048EF"/>
    <w:rsid w:val="00F0752C"/>
    <w:rsid w:val="00F076BB"/>
    <w:rsid w:val="00F11E86"/>
    <w:rsid w:val="00F1404D"/>
    <w:rsid w:val="00F148A1"/>
    <w:rsid w:val="00F16162"/>
    <w:rsid w:val="00F16B2B"/>
    <w:rsid w:val="00F16EDB"/>
    <w:rsid w:val="00F171E6"/>
    <w:rsid w:val="00F208DC"/>
    <w:rsid w:val="00F22964"/>
    <w:rsid w:val="00F22CB3"/>
    <w:rsid w:val="00F2302A"/>
    <w:rsid w:val="00F232AF"/>
    <w:rsid w:val="00F234F5"/>
    <w:rsid w:val="00F249AB"/>
    <w:rsid w:val="00F24C5C"/>
    <w:rsid w:val="00F3166C"/>
    <w:rsid w:val="00F32701"/>
    <w:rsid w:val="00F33259"/>
    <w:rsid w:val="00F3407D"/>
    <w:rsid w:val="00F345EF"/>
    <w:rsid w:val="00F40DF9"/>
    <w:rsid w:val="00F428C5"/>
    <w:rsid w:val="00F44E66"/>
    <w:rsid w:val="00F44FB8"/>
    <w:rsid w:val="00F502CA"/>
    <w:rsid w:val="00F508C5"/>
    <w:rsid w:val="00F519B9"/>
    <w:rsid w:val="00F52C92"/>
    <w:rsid w:val="00F538DC"/>
    <w:rsid w:val="00F544B7"/>
    <w:rsid w:val="00F55284"/>
    <w:rsid w:val="00F55E8B"/>
    <w:rsid w:val="00F564F9"/>
    <w:rsid w:val="00F664ED"/>
    <w:rsid w:val="00F669BA"/>
    <w:rsid w:val="00F71BCC"/>
    <w:rsid w:val="00F731AF"/>
    <w:rsid w:val="00F744CB"/>
    <w:rsid w:val="00F746D5"/>
    <w:rsid w:val="00F754C4"/>
    <w:rsid w:val="00F7766C"/>
    <w:rsid w:val="00F82076"/>
    <w:rsid w:val="00F82CBB"/>
    <w:rsid w:val="00F8748E"/>
    <w:rsid w:val="00F94FCC"/>
    <w:rsid w:val="00F953EE"/>
    <w:rsid w:val="00F975A0"/>
    <w:rsid w:val="00FA269F"/>
    <w:rsid w:val="00FA28B9"/>
    <w:rsid w:val="00FA2D45"/>
    <w:rsid w:val="00FB21F7"/>
    <w:rsid w:val="00FB22AF"/>
    <w:rsid w:val="00FB2AAE"/>
    <w:rsid w:val="00FB6C78"/>
    <w:rsid w:val="00FB7F9C"/>
    <w:rsid w:val="00FC0550"/>
    <w:rsid w:val="00FC0EB5"/>
    <w:rsid w:val="00FC22BF"/>
    <w:rsid w:val="00FC25E1"/>
    <w:rsid w:val="00FC293F"/>
    <w:rsid w:val="00FC3FA5"/>
    <w:rsid w:val="00FC4418"/>
    <w:rsid w:val="00FC6260"/>
    <w:rsid w:val="00FC7352"/>
    <w:rsid w:val="00FC77C2"/>
    <w:rsid w:val="00FD1180"/>
    <w:rsid w:val="00FD2C03"/>
    <w:rsid w:val="00FD39B4"/>
    <w:rsid w:val="00FD3A07"/>
    <w:rsid w:val="00FD4049"/>
    <w:rsid w:val="00FD5B48"/>
    <w:rsid w:val="00FD63B3"/>
    <w:rsid w:val="00FE1BFD"/>
    <w:rsid w:val="00FE2C47"/>
    <w:rsid w:val="00FE6943"/>
    <w:rsid w:val="00FF16E6"/>
    <w:rsid w:val="00FF1FF8"/>
    <w:rsid w:val="00FF37E6"/>
    <w:rsid w:val="00FF5EF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6C5702B"/>
  <w15:docId w15:val="{9E781CA2-835A-4798-9073-77041AE30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6">
    <w:lsdException w:name="Normal" w:uiPriority="4"/>
    <w:lsdException w:name="heading 1" w:uiPriority="9" w:qFormat="1"/>
    <w:lsdException w:name="heading 2" w:uiPriority="4" w:qFormat="1"/>
    <w:lsdException w:name="heading 3" w:uiPriority="4" w:qFormat="1"/>
    <w:lsdException w:name="heading 4" w:uiPriority="4" w:qFormat="1"/>
    <w:lsdException w:name="heading 5" w:uiPriority="4" w:qFormat="1"/>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99" w:unhideWhenUsed="1"/>
    <w:lsdException w:name="FollowedHyperlink" w:semiHidden="1" w:uiPriority="4"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aliases w:val="Standaard FMS"/>
    <w:next w:val="BasistekstFMS"/>
    <w:uiPriority w:val="4"/>
    <w:rsid w:val="00752725"/>
    <w:pPr>
      <w:spacing w:line="269" w:lineRule="atLeast"/>
    </w:pPr>
    <w:rPr>
      <w:rFonts w:ascii="Calibri" w:hAnsi="Calibri" w:cs="Maiandra GD"/>
      <w:color w:val="000000" w:themeColor="text1"/>
      <w:sz w:val="22"/>
      <w:szCs w:val="18"/>
    </w:rPr>
  </w:style>
  <w:style w:type="paragraph" w:styleId="Kop1">
    <w:name w:val="heading 1"/>
    <w:aliases w:val="Kop 1 FMS"/>
    <w:basedOn w:val="ZsysbasisFMS"/>
    <w:next w:val="BasistekstFMS"/>
    <w:link w:val="Kop1Char"/>
    <w:uiPriority w:val="9"/>
    <w:qFormat/>
    <w:rsid w:val="008D6989"/>
    <w:pPr>
      <w:keepNext/>
      <w:keepLines/>
      <w:numPr>
        <w:numId w:val="29"/>
      </w:numPr>
      <w:spacing w:before="320"/>
      <w:outlineLvl w:val="0"/>
    </w:pPr>
    <w:rPr>
      <w:b/>
      <w:bCs/>
      <w:sz w:val="32"/>
      <w:szCs w:val="32"/>
    </w:rPr>
  </w:style>
  <w:style w:type="paragraph" w:styleId="Kop2">
    <w:name w:val="heading 2"/>
    <w:aliases w:val="Kop 2 FMS"/>
    <w:basedOn w:val="ZsysbasisFMS"/>
    <w:next w:val="BasistekstFMS"/>
    <w:uiPriority w:val="4"/>
    <w:qFormat/>
    <w:rsid w:val="00345315"/>
    <w:pPr>
      <w:keepNext/>
      <w:keepLines/>
      <w:numPr>
        <w:ilvl w:val="1"/>
        <w:numId w:val="29"/>
      </w:numPr>
      <w:outlineLvl w:val="1"/>
    </w:pPr>
    <w:rPr>
      <w:b/>
      <w:bCs/>
      <w:iCs/>
      <w:szCs w:val="28"/>
    </w:rPr>
  </w:style>
  <w:style w:type="paragraph" w:styleId="Kop3">
    <w:name w:val="heading 3"/>
    <w:aliases w:val="Kop 3 FMS"/>
    <w:basedOn w:val="ZsysbasisFMS"/>
    <w:next w:val="BasistekstFMS"/>
    <w:uiPriority w:val="4"/>
    <w:qFormat/>
    <w:rsid w:val="00345315"/>
    <w:pPr>
      <w:keepNext/>
      <w:keepLines/>
      <w:numPr>
        <w:ilvl w:val="2"/>
        <w:numId w:val="29"/>
      </w:numPr>
      <w:outlineLvl w:val="2"/>
    </w:pPr>
    <w:rPr>
      <w:i/>
      <w:iCs/>
    </w:rPr>
  </w:style>
  <w:style w:type="paragraph" w:styleId="Kop4">
    <w:name w:val="heading 4"/>
    <w:aliases w:val="Kop 4 FMS"/>
    <w:basedOn w:val="ZsysbasisFMS"/>
    <w:next w:val="BasistekstFMS"/>
    <w:uiPriority w:val="4"/>
    <w:qFormat/>
    <w:rsid w:val="00345315"/>
    <w:pPr>
      <w:keepNext/>
      <w:keepLines/>
      <w:numPr>
        <w:ilvl w:val="3"/>
        <w:numId w:val="29"/>
      </w:numPr>
      <w:outlineLvl w:val="3"/>
    </w:pPr>
    <w:rPr>
      <w:bCs/>
      <w:szCs w:val="24"/>
    </w:rPr>
  </w:style>
  <w:style w:type="paragraph" w:styleId="Kop5">
    <w:name w:val="heading 5"/>
    <w:aliases w:val="Kop 5 FMS"/>
    <w:basedOn w:val="ZsysbasisFMS"/>
    <w:next w:val="BasistekstFMS"/>
    <w:uiPriority w:val="4"/>
    <w:qFormat/>
    <w:rsid w:val="00345315"/>
    <w:pPr>
      <w:keepNext/>
      <w:keepLines/>
      <w:numPr>
        <w:ilvl w:val="4"/>
        <w:numId w:val="29"/>
      </w:numPr>
      <w:outlineLvl w:val="4"/>
    </w:pPr>
    <w:rPr>
      <w:bCs/>
      <w:iCs/>
      <w:szCs w:val="22"/>
    </w:rPr>
  </w:style>
  <w:style w:type="paragraph" w:styleId="Kop6">
    <w:name w:val="heading 6"/>
    <w:aliases w:val="Kop 6 FMS"/>
    <w:basedOn w:val="ZsysbasisFMS"/>
    <w:next w:val="BasistekstFMS"/>
    <w:uiPriority w:val="4"/>
    <w:rsid w:val="00345315"/>
    <w:pPr>
      <w:keepNext/>
      <w:keepLines/>
      <w:numPr>
        <w:ilvl w:val="5"/>
        <w:numId w:val="29"/>
      </w:numPr>
      <w:outlineLvl w:val="5"/>
    </w:pPr>
  </w:style>
  <w:style w:type="paragraph" w:styleId="Kop7">
    <w:name w:val="heading 7"/>
    <w:aliases w:val="Kop 7 FMS"/>
    <w:basedOn w:val="ZsysbasisFMS"/>
    <w:next w:val="BasistekstFMS"/>
    <w:uiPriority w:val="4"/>
    <w:rsid w:val="00345315"/>
    <w:pPr>
      <w:keepNext/>
      <w:keepLines/>
      <w:numPr>
        <w:ilvl w:val="6"/>
        <w:numId w:val="29"/>
      </w:numPr>
      <w:outlineLvl w:val="6"/>
    </w:pPr>
    <w:rPr>
      <w:bCs/>
      <w:szCs w:val="20"/>
    </w:rPr>
  </w:style>
  <w:style w:type="paragraph" w:styleId="Kop8">
    <w:name w:val="heading 8"/>
    <w:aliases w:val="Kop 8 FMS"/>
    <w:basedOn w:val="ZsysbasisFMS"/>
    <w:next w:val="BasistekstFMS"/>
    <w:uiPriority w:val="4"/>
    <w:rsid w:val="00345315"/>
    <w:pPr>
      <w:keepNext/>
      <w:keepLines/>
      <w:numPr>
        <w:ilvl w:val="7"/>
        <w:numId w:val="29"/>
      </w:numPr>
      <w:outlineLvl w:val="7"/>
    </w:pPr>
    <w:rPr>
      <w:iCs/>
      <w:szCs w:val="20"/>
    </w:rPr>
  </w:style>
  <w:style w:type="paragraph" w:styleId="Kop9">
    <w:name w:val="heading 9"/>
    <w:aliases w:val="Kop 9 FMS"/>
    <w:basedOn w:val="ZsysbasisFMS"/>
    <w:next w:val="BasistekstFMS"/>
    <w:uiPriority w:val="4"/>
    <w:rsid w:val="00345315"/>
    <w:pPr>
      <w:keepNext/>
      <w:keepLines/>
      <w:numPr>
        <w:ilvl w:val="8"/>
        <w:numId w:val="29"/>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FMS">
    <w:name w:val="Basistekst FMS"/>
    <w:basedOn w:val="ZsysbasisFMS"/>
    <w:qFormat/>
    <w:rsid w:val="00122DED"/>
  </w:style>
  <w:style w:type="paragraph" w:customStyle="1" w:styleId="ZsysbasisFMS">
    <w:name w:val="Zsysbasis FMS"/>
    <w:next w:val="BasistekstFMS"/>
    <w:link w:val="ZsysbasisFMSChar"/>
    <w:uiPriority w:val="4"/>
    <w:semiHidden/>
    <w:rsid w:val="00066DF0"/>
    <w:pPr>
      <w:spacing w:line="269" w:lineRule="atLeast"/>
    </w:pPr>
    <w:rPr>
      <w:rFonts w:ascii="Calibri" w:hAnsi="Calibri" w:cs="Maiandra GD"/>
      <w:color w:val="000000" w:themeColor="text1"/>
      <w:sz w:val="22"/>
      <w:szCs w:val="18"/>
    </w:rPr>
  </w:style>
  <w:style w:type="paragraph" w:customStyle="1" w:styleId="BasistekstvetFMS">
    <w:name w:val="Basistekst vet FMS"/>
    <w:basedOn w:val="ZsysbasisFMS"/>
    <w:next w:val="BasistekstFMS"/>
    <w:uiPriority w:val="1"/>
    <w:qFormat/>
    <w:rsid w:val="00122DED"/>
    <w:rPr>
      <w:b/>
      <w:bCs/>
    </w:rPr>
  </w:style>
  <w:style w:type="character" w:styleId="GevolgdeHyperlink">
    <w:name w:val="FollowedHyperlink"/>
    <w:aliases w:val="GevolgdeHyperlink FMS"/>
    <w:basedOn w:val="Standaardalinea-lettertype"/>
    <w:uiPriority w:val="4"/>
    <w:rsid w:val="00B460C2"/>
    <w:rPr>
      <w:color w:val="auto"/>
      <w:u w:val="none"/>
    </w:rPr>
  </w:style>
  <w:style w:type="character" w:styleId="Hyperlink">
    <w:name w:val="Hyperlink"/>
    <w:aliases w:val="Hyperlink FMS"/>
    <w:basedOn w:val="Standaardalinea-lettertype"/>
    <w:uiPriority w:val="99"/>
    <w:rsid w:val="00B460C2"/>
    <w:rPr>
      <w:color w:val="auto"/>
      <w:u w:val="none"/>
    </w:rPr>
  </w:style>
  <w:style w:type="paragraph" w:customStyle="1" w:styleId="AdresvakFMS">
    <w:name w:val="Adresvak FMS"/>
    <w:basedOn w:val="ZsysbasisFMS"/>
    <w:uiPriority w:val="4"/>
    <w:rsid w:val="00C24628"/>
    <w:pPr>
      <w:spacing w:line="264" w:lineRule="exact"/>
    </w:pPr>
    <w:rPr>
      <w:noProof/>
    </w:rPr>
  </w:style>
  <w:style w:type="paragraph" w:styleId="Koptekst">
    <w:name w:val="header"/>
    <w:basedOn w:val="ZsysbasisFMS"/>
    <w:next w:val="BasistekstFMS"/>
    <w:link w:val="KoptekstChar"/>
    <w:uiPriority w:val="99"/>
    <w:rsid w:val="00122DED"/>
  </w:style>
  <w:style w:type="paragraph" w:styleId="Voettekst">
    <w:name w:val="footer"/>
    <w:basedOn w:val="ZsysbasisFMS"/>
    <w:next w:val="BasistekstFMS"/>
    <w:link w:val="VoettekstChar"/>
    <w:uiPriority w:val="99"/>
    <w:rsid w:val="00122DED"/>
    <w:pPr>
      <w:jc w:val="right"/>
    </w:pPr>
  </w:style>
  <w:style w:type="paragraph" w:customStyle="1" w:styleId="KoptekstFMS">
    <w:name w:val="Koptekst FMS"/>
    <w:basedOn w:val="ZsysbasisdocumentgegevensFMS"/>
    <w:uiPriority w:val="4"/>
    <w:rsid w:val="00122DED"/>
  </w:style>
  <w:style w:type="paragraph" w:customStyle="1" w:styleId="VoettekstFMS">
    <w:name w:val="Voettekst FMS"/>
    <w:basedOn w:val="ZsysbasisdocumentgegevensFMS"/>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FMS">
    <w:name w:val="Basistekst cursief FMS"/>
    <w:basedOn w:val="ZsysbasisFMS"/>
    <w:next w:val="BasistekstFMS"/>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FMS"/>
    <w:next w:val="BasistekstFMS"/>
    <w:uiPriority w:val="98"/>
    <w:semiHidden/>
    <w:rsid w:val="0020607F"/>
  </w:style>
  <w:style w:type="paragraph" w:styleId="Adresenvelop">
    <w:name w:val="envelope address"/>
    <w:basedOn w:val="ZsysbasisFMS"/>
    <w:next w:val="BasistekstFMS"/>
    <w:uiPriority w:val="98"/>
    <w:semiHidden/>
    <w:rsid w:val="0020607F"/>
  </w:style>
  <w:style w:type="paragraph" w:styleId="Afsluiting">
    <w:name w:val="Closing"/>
    <w:basedOn w:val="ZsysbasisFMS"/>
    <w:next w:val="BasistekstFMS"/>
    <w:uiPriority w:val="98"/>
    <w:semiHidden/>
    <w:rsid w:val="0020607F"/>
  </w:style>
  <w:style w:type="paragraph" w:customStyle="1" w:styleId="Inspring1eniveauFMS">
    <w:name w:val="Inspring 1e niveau FMS"/>
    <w:basedOn w:val="ZsysbasisFMS"/>
    <w:uiPriority w:val="4"/>
    <w:qFormat/>
    <w:rsid w:val="00122DED"/>
    <w:pPr>
      <w:tabs>
        <w:tab w:val="left" w:pos="284"/>
      </w:tabs>
      <w:ind w:left="284" w:hanging="284"/>
    </w:pPr>
  </w:style>
  <w:style w:type="paragraph" w:customStyle="1" w:styleId="Inspring2eniveauFMS">
    <w:name w:val="Inspring 2e niveau FMS"/>
    <w:basedOn w:val="ZsysbasisFMS"/>
    <w:uiPriority w:val="4"/>
    <w:qFormat/>
    <w:rsid w:val="00122DED"/>
    <w:pPr>
      <w:tabs>
        <w:tab w:val="left" w:pos="567"/>
      </w:tabs>
      <w:ind w:left="568" w:hanging="284"/>
    </w:pPr>
  </w:style>
  <w:style w:type="paragraph" w:customStyle="1" w:styleId="Inspring3eniveauFMS">
    <w:name w:val="Inspring 3e niveau FMS"/>
    <w:basedOn w:val="ZsysbasisFMS"/>
    <w:uiPriority w:val="4"/>
    <w:qFormat/>
    <w:rsid w:val="00122DED"/>
    <w:pPr>
      <w:tabs>
        <w:tab w:val="left" w:pos="851"/>
      </w:tabs>
      <w:ind w:left="851" w:hanging="284"/>
    </w:pPr>
  </w:style>
  <w:style w:type="paragraph" w:customStyle="1" w:styleId="Zwevend1eniveauFMS">
    <w:name w:val="Zwevend 1e niveau FMS"/>
    <w:basedOn w:val="ZsysbasisFMS"/>
    <w:uiPriority w:val="4"/>
    <w:qFormat/>
    <w:rsid w:val="00122DED"/>
    <w:pPr>
      <w:ind w:left="284"/>
    </w:pPr>
  </w:style>
  <w:style w:type="paragraph" w:customStyle="1" w:styleId="Zwevend2eniveauFMS">
    <w:name w:val="Zwevend 2e niveau FMS"/>
    <w:basedOn w:val="ZsysbasisFMS"/>
    <w:uiPriority w:val="4"/>
    <w:qFormat/>
    <w:rsid w:val="00122DED"/>
    <w:pPr>
      <w:ind w:left="567"/>
    </w:pPr>
  </w:style>
  <w:style w:type="paragraph" w:customStyle="1" w:styleId="Zwevend3eniveauFMS">
    <w:name w:val="Zwevend 3e niveau FMS"/>
    <w:basedOn w:val="ZsysbasisFMS"/>
    <w:uiPriority w:val="4"/>
    <w:qFormat/>
    <w:rsid w:val="00122DED"/>
    <w:pPr>
      <w:ind w:left="851"/>
    </w:pPr>
  </w:style>
  <w:style w:type="paragraph" w:styleId="Inhopg1">
    <w:name w:val="toc 1"/>
    <w:aliases w:val="Inhopg 1 FMS"/>
    <w:basedOn w:val="ZsysbasistocFMS"/>
    <w:next w:val="BasistekstFMS"/>
    <w:uiPriority w:val="39"/>
    <w:rsid w:val="00E65900"/>
    <w:rPr>
      <w:b/>
    </w:rPr>
  </w:style>
  <w:style w:type="paragraph" w:styleId="Inhopg2">
    <w:name w:val="toc 2"/>
    <w:aliases w:val="Inhopg 2 FMS"/>
    <w:basedOn w:val="ZsysbasistocFMS"/>
    <w:next w:val="BasistekstFMS"/>
    <w:uiPriority w:val="39"/>
    <w:rsid w:val="00E65900"/>
  </w:style>
  <w:style w:type="paragraph" w:styleId="Inhopg3">
    <w:name w:val="toc 3"/>
    <w:aliases w:val="Inhopg 3 FMS"/>
    <w:basedOn w:val="ZsysbasistocFMS"/>
    <w:next w:val="BasistekstFMS"/>
    <w:uiPriority w:val="4"/>
    <w:rsid w:val="00E65900"/>
  </w:style>
  <w:style w:type="paragraph" w:styleId="Inhopg4">
    <w:name w:val="toc 4"/>
    <w:aliases w:val="Inhopg 4 FMS"/>
    <w:basedOn w:val="ZsysbasistocFMS"/>
    <w:next w:val="BasistekstFMS"/>
    <w:uiPriority w:val="4"/>
    <w:rsid w:val="00122DED"/>
  </w:style>
  <w:style w:type="paragraph" w:styleId="Bronvermelding">
    <w:name w:val="table of authorities"/>
    <w:basedOn w:val="ZsysbasisFMS"/>
    <w:next w:val="BasistekstFMS"/>
    <w:uiPriority w:val="98"/>
    <w:semiHidden/>
    <w:rsid w:val="00F33259"/>
    <w:pPr>
      <w:ind w:left="180" w:hanging="180"/>
    </w:pPr>
  </w:style>
  <w:style w:type="paragraph" w:styleId="Index2">
    <w:name w:val="index 2"/>
    <w:basedOn w:val="ZsysbasisFMS"/>
    <w:next w:val="BasistekstFMS"/>
    <w:uiPriority w:val="98"/>
    <w:semiHidden/>
    <w:rsid w:val="00122DED"/>
  </w:style>
  <w:style w:type="paragraph" w:styleId="Index3">
    <w:name w:val="index 3"/>
    <w:basedOn w:val="ZsysbasisFMS"/>
    <w:next w:val="BasistekstFMS"/>
    <w:uiPriority w:val="98"/>
    <w:semiHidden/>
    <w:rsid w:val="00122DED"/>
  </w:style>
  <w:style w:type="paragraph" w:styleId="Ondertitel">
    <w:name w:val="Subtitle"/>
    <w:basedOn w:val="ZsysbasisFMS"/>
    <w:next w:val="BasistekstFMS"/>
    <w:uiPriority w:val="98"/>
    <w:semiHidden/>
    <w:rsid w:val="00122DED"/>
  </w:style>
  <w:style w:type="paragraph" w:styleId="Titel">
    <w:name w:val="Title"/>
    <w:basedOn w:val="ZsysbasisFMS"/>
    <w:next w:val="BasistekstFMS"/>
    <w:uiPriority w:val="98"/>
    <w:semiHidden/>
    <w:rsid w:val="00122DED"/>
  </w:style>
  <w:style w:type="paragraph" w:customStyle="1" w:styleId="Kop2zondernummerFMS">
    <w:name w:val="Kop 2 zonder nummer FMS"/>
    <w:basedOn w:val="ZsysbasisFMS"/>
    <w:next w:val="BasistekstFMS"/>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FMS">
    <w:name w:val="Kop 1 zonder nummer FMS"/>
    <w:basedOn w:val="ZsysbasisFMS"/>
    <w:next w:val="BasistekstFMS"/>
    <w:uiPriority w:val="4"/>
    <w:qFormat/>
    <w:rsid w:val="008D6989"/>
    <w:pPr>
      <w:keepNext/>
      <w:keepLines/>
      <w:spacing w:before="320"/>
      <w:outlineLvl w:val="0"/>
    </w:pPr>
    <w:rPr>
      <w:b/>
      <w:sz w:val="32"/>
      <w:szCs w:val="32"/>
    </w:rPr>
  </w:style>
  <w:style w:type="paragraph" w:customStyle="1" w:styleId="Kop3zondernummerFMS">
    <w:name w:val="Kop 3 zonder nummer FMS"/>
    <w:basedOn w:val="ZsysbasisFMS"/>
    <w:next w:val="BasistekstFMS"/>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FMS"/>
    <w:basedOn w:val="ZsysbasistocFMS"/>
    <w:next w:val="BasistekstFMS"/>
    <w:uiPriority w:val="4"/>
    <w:rsid w:val="003964D4"/>
  </w:style>
  <w:style w:type="paragraph" w:styleId="Inhopg6">
    <w:name w:val="toc 6"/>
    <w:aliases w:val="Inhopg 6 FMS"/>
    <w:basedOn w:val="ZsysbasistocFMS"/>
    <w:next w:val="BasistekstFMS"/>
    <w:uiPriority w:val="4"/>
    <w:rsid w:val="003964D4"/>
  </w:style>
  <w:style w:type="paragraph" w:styleId="Inhopg7">
    <w:name w:val="toc 7"/>
    <w:aliases w:val="Inhopg 7 FMS"/>
    <w:basedOn w:val="ZsysbasistocFMS"/>
    <w:next w:val="BasistekstFMS"/>
    <w:uiPriority w:val="4"/>
    <w:rsid w:val="003964D4"/>
  </w:style>
  <w:style w:type="paragraph" w:styleId="Inhopg8">
    <w:name w:val="toc 8"/>
    <w:aliases w:val="Inhopg 8 FMS"/>
    <w:basedOn w:val="ZsysbasistocFMS"/>
    <w:next w:val="BasistekstFMS"/>
    <w:uiPriority w:val="4"/>
    <w:rsid w:val="003964D4"/>
  </w:style>
  <w:style w:type="paragraph" w:styleId="Inhopg9">
    <w:name w:val="toc 9"/>
    <w:aliases w:val="Inhopg 9 FMS"/>
    <w:basedOn w:val="ZsysbasistocFMS"/>
    <w:next w:val="BasistekstFMS"/>
    <w:uiPriority w:val="4"/>
    <w:rsid w:val="003964D4"/>
  </w:style>
  <w:style w:type="paragraph" w:styleId="Afzender">
    <w:name w:val="envelope return"/>
    <w:basedOn w:val="ZsysbasisFMS"/>
    <w:next w:val="BasistekstFMS"/>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FMS"/>
    <w:next w:val="BasistekstFMS"/>
    <w:uiPriority w:val="98"/>
    <w:semiHidden/>
    <w:rsid w:val="0020607F"/>
  </w:style>
  <w:style w:type="paragraph" w:styleId="Bloktekst">
    <w:name w:val="Block Text"/>
    <w:basedOn w:val="ZsysbasisFMS"/>
    <w:next w:val="BasistekstFMS"/>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FMS"/>
    <w:next w:val="BasistekstFMS"/>
    <w:uiPriority w:val="98"/>
    <w:semiHidden/>
    <w:rsid w:val="0020607F"/>
  </w:style>
  <w:style w:type="paragraph" w:styleId="Handtekening">
    <w:name w:val="Signature"/>
    <w:basedOn w:val="ZsysbasisFMS"/>
    <w:next w:val="BasistekstFMS"/>
    <w:uiPriority w:val="98"/>
    <w:semiHidden/>
    <w:rsid w:val="0020607F"/>
  </w:style>
  <w:style w:type="paragraph" w:styleId="HTML-voorafopgemaakt">
    <w:name w:val="HTML Preformatted"/>
    <w:basedOn w:val="ZsysbasisFMS"/>
    <w:next w:val="BasistekstFMS"/>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DADFE3" w:themeColor="accent6"/>
        <w:left w:val="single" w:sz="8" w:space="0" w:color="DADFE3" w:themeColor="accent6"/>
        <w:bottom w:val="single" w:sz="8" w:space="0" w:color="DADFE3" w:themeColor="accent6"/>
        <w:right w:val="single" w:sz="8" w:space="0" w:color="DADFE3" w:themeColor="accent6"/>
      </w:tblBorders>
    </w:tblPr>
    <w:tblStylePr w:type="firstRow">
      <w:pPr>
        <w:spacing w:before="0" w:after="0" w:line="240" w:lineRule="auto"/>
      </w:pPr>
      <w:rPr>
        <w:b/>
        <w:bCs/>
        <w:color w:val="FFFFFF" w:themeColor="background1"/>
      </w:rPr>
      <w:tblPr/>
      <w:tcPr>
        <w:shd w:val="clear" w:color="auto" w:fill="DADFE3" w:themeFill="accent6"/>
      </w:tcPr>
    </w:tblStylePr>
    <w:tblStylePr w:type="lastRow">
      <w:pPr>
        <w:spacing w:before="0" w:after="0" w:line="240" w:lineRule="auto"/>
      </w:pPr>
      <w:rPr>
        <w:b/>
        <w:bCs/>
      </w:rPr>
      <w:tblPr/>
      <w:tcPr>
        <w:tcBorders>
          <w:top w:val="double" w:sz="6" w:space="0" w:color="DADFE3" w:themeColor="accent6"/>
          <w:left w:val="single" w:sz="8" w:space="0" w:color="DADFE3" w:themeColor="accent6"/>
          <w:bottom w:val="single" w:sz="8" w:space="0" w:color="DADFE3" w:themeColor="accent6"/>
          <w:right w:val="single" w:sz="8" w:space="0" w:color="DADFE3" w:themeColor="accent6"/>
        </w:tcBorders>
      </w:tcPr>
    </w:tblStylePr>
    <w:tblStylePr w:type="firstCol">
      <w:rPr>
        <w:b/>
        <w:bCs/>
      </w:rPr>
    </w:tblStylePr>
    <w:tblStylePr w:type="lastCol">
      <w:rPr>
        <w:b/>
        <w:bCs/>
      </w:rPr>
    </w:tblStylePr>
    <w:tblStylePr w:type="band1Vert">
      <w:tblPr/>
      <w:tcPr>
        <w:tcBorders>
          <w:top w:val="single" w:sz="8" w:space="0" w:color="DADFE3" w:themeColor="accent6"/>
          <w:left w:val="single" w:sz="8" w:space="0" w:color="DADFE3" w:themeColor="accent6"/>
          <w:bottom w:val="single" w:sz="8" w:space="0" w:color="DADFE3" w:themeColor="accent6"/>
          <w:right w:val="single" w:sz="8" w:space="0" w:color="DADFE3" w:themeColor="accent6"/>
        </w:tcBorders>
      </w:tcPr>
    </w:tblStylePr>
    <w:tblStylePr w:type="band1Horz">
      <w:tblPr/>
      <w:tcPr>
        <w:tcBorders>
          <w:top w:val="single" w:sz="8" w:space="0" w:color="DADFE3" w:themeColor="accent6"/>
          <w:left w:val="single" w:sz="8" w:space="0" w:color="DADFE3" w:themeColor="accent6"/>
          <w:bottom w:val="single" w:sz="8" w:space="0" w:color="DADFE3" w:themeColor="accent6"/>
          <w:right w:val="single" w:sz="8" w:space="0" w:color="DADFE3"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0070B2" w:themeColor="accent5"/>
        <w:left w:val="single" w:sz="8" w:space="0" w:color="0070B2" w:themeColor="accent5"/>
        <w:bottom w:val="single" w:sz="8" w:space="0" w:color="0070B2" w:themeColor="accent5"/>
        <w:right w:val="single" w:sz="8" w:space="0" w:color="0070B2" w:themeColor="accent5"/>
      </w:tblBorders>
    </w:tblPr>
    <w:tblStylePr w:type="firstRow">
      <w:pPr>
        <w:spacing w:before="0" w:after="0" w:line="240" w:lineRule="auto"/>
      </w:pPr>
      <w:rPr>
        <w:b/>
        <w:bCs/>
        <w:color w:val="FFFFFF" w:themeColor="background1"/>
      </w:rPr>
      <w:tblPr/>
      <w:tcPr>
        <w:shd w:val="clear" w:color="auto" w:fill="0070B2" w:themeFill="accent5"/>
      </w:tcPr>
    </w:tblStylePr>
    <w:tblStylePr w:type="lastRow">
      <w:pPr>
        <w:spacing w:before="0" w:after="0" w:line="240" w:lineRule="auto"/>
      </w:pPr>
      <w:rPr>
        <w:b/>
        <w:bCs/>
      </w:rPr>
      <w:tblPr/>
      <w:tcPr>
        <w:tcBorders>
          <w:top w:val="double" w:sz="6" w:space="0" w:color="0070B2" w:themeColor="accent5"/>
          <w:left w:val="single" w:sz="8" w:space="0" w:color="0070B2" w:themeColor="accent5"/>
          <w:bottom w:val="single" w:sz="8" w:space="0" w:color="0070B2" w:themeColor="accent5"/>
          <w:right w:val="single" w:sz="8" w:space="0" w:color="0070B2" w:themeColor="accent5"/>
        </w:tcBorders>
      </w:tcPr>
    </w:tblStylePr>
    <w:tblStylePr w:type="firstCol">
      <w:rPr>
        <w:b/>
        <w:bCs/>
      </w:rPr>
    </w:tblStylePr>
    <w:tblStylePr w:type="lastCol">
      <w:rPr>
        <w:b/>
        <w:bCs/>
      </w:rPr>
    </w:tblStylePr>
    <w:tblStylePr w:type="band1Vert">
      <w:tblPr/>
      <w:tcPr>
        <w:tcBorders>
          <w:top w:val="single" w:sz="8" w:space="0" w:color="0070B2" w:themeColor="accent5"/>
          <w:left w:val="single" w:sz="8" w:space="0" w:color="0070B2" w:themeColor="accent5"/>
          <w:bottom w:val="single" w:sz="8" w:space="0" w:color="0070B2" w:themeColor="accent5"/>
          <w:right w:val="single" w:sz="8" w:space="0" w:color="0070B2" w:themeColor="accent5"/>
        </w:tcBorders>
      </w:tcPr>
    </w:tblStylePr>
    <w:tblStylePr w:type="band1Horz">
      <w:tblPr/>
      <w:tcPr>
        <w:tcBorders>
          <w:top w:val="single" w:sz="8" w:space="0" w:color="0070B2" w:themeColor="accent5"/>
          <w:left w:val="single" w:sz="8" w:space="0" w:color="0070B2" w:themeColor="accent5"/>
          <w:bottom w:val="single" w:sz="8" w:space="0" w:color="0070B2" w:themeColor="accent5"/>
          <w:right w:val="single" w:sz="8" w:space="0" w:color="0070B2"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EA5184" w:themeColor="accent4"/>
        <w:left w:val="single" w:sz="8" w:space="0" w:color="EA5184" w:themeColor="accent4"/>
        <w:bottom w:val="single" w:sz="8" w:space="0" w:color="EA5184" w:themeColor="accent4"/>
        <w:right w:val="single" w:sz="8" w:space="0" w:color="EA5184" w:themeColor="accent4"/>
      </w:tblBorders>
    </w:tblPr>
    <w:tblStylePr w:type="firstRow">
      <w:pPr>
        <w:spacing w:before="0" w:after="0" w:line="240" w:lineRule="auto"/>
      </w:pPr>
      <w:rPr>
        <w:b/>
        <w:bCs/>
        <w:color w:val="FFFFFF" w:themeColor="background1"/>
      </w:rPr>
      <w:tblPr/>
      <w:tcPr>
        <w:shd w:val="clear" w:color="auto" w:fill="EA5184" w:themeFill="accent4"/>
      </w:tcPr>
    </w:tblStylePr>
    <w:tblStylePr w:type="lastRow">
      <w:pPr>
        <w:spacing w:before="0" w:after="0" w:line="240" w:lineRule="auto"/>
      </w:pPr>
      <w:rPr>
        <w:b/>
        <w:bCs/>
      </w:rPr>
      <w:tblPr/>
      <w:tcPr>
        <w:tcBorders>
          <w:top w:val="double" w:sz="6" w:space="0" w:color="EA5184" w:themeColor="accent4"/>
          <w:left w:val="single" w:sz="8" w:space="0" w:color="EA5184" w:themeColor="accent4"/>
          <w:bottom w:val="single" w:sz="8" w:space="0" w:color="EA5184" w:themeColor="accent4"/>
          <w:right w:val="single" w:sz="8" w:space="0" w:color="EA5184" w:themeColor="accent4"/>
        </w:tcBorders>
      </w:tcPr>
    </w:tblStylePr>
    <w:tblStylePr w:type="firstCol">
      <w:rPr>
        <w:b/>
        <w:bCs/>
      </w:rPr>
    </w:tblStylePr>
    <w:tblStylePr w:type="lastCol">
      <w:rPr>
        <w:b/>
        <w:bCs/>
      </w:rPr>
    </w:tblStylePr>
    <w:tblStylePr w:type="band1Vert">
      <w:tblPr/>
      <w:tcPr>
        <w:tcBorders>
          <w:top w:val="single" w:sz="8" w:space="0" w:color="EA5184" w:themeColor="accent4"/>
          <w:left w:val="single" w:sz="8" w:space="0" w:color="EA5184" w:themeColor="accent4"/>
          <w:bottom w:val="single" w:sz="8" w:space="0" w:color="EA5184" w:themeColor="accent4"/>
          <w:right w:val="single" w:sz="8" w:space="0" w:color="EA5184" w:themeColor="accent4"/>
        </w:tcBorders>
      </w:tcPr>
    </w:tblStylePr>
    <w:tblStylePr w:type="band1Horz">
      <w:tblPr/>
      <w:tcPr>
        <w:tcBorders>
          <w:top w:val="single" w:sz="8" w:space="0" w:color="EA5184" w:themeColor="accent4"/>
          <w:left w:val="single" w:sz="8" w:space="0" w:color="EA5184" w:themeColor="accent4"/>
          <w:bottom w:val="single" w:sz="8" w:space="0" w:color="EA5184" w:themeColor="accent4"/>
          <w:right w:val="single" w:sz="8" w:space="0" w:color="EA5184"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554774" w:themeColor="accent3"/>
        <w:left w:val="single" w:sz="8" w:space="0" w:color="554774" w:themeColor="accent3"/>
        <w:bottom w:val="single" w:sz="8" w:space="0" w:color="554774" w:themeColor="accent3"/>
        <w:right w:val="single" w:sz="8" w:space="0" w:color="554774" w:themeColor="accent3"/>
      </w:tblBorders>
    </w:tblPr>
    <w:tblStylePr w:type="firstRow">
      <w:pPr>
        <w:spacing w:before="0" w:after="0" w:line="240" w:lineRule="auto"/>
      </w:pPr>
      <w:rPr>
        <w:b/>
        <w:bCs/>
        <w:color w:val="FFFFFF" w:themeColor="background1"/>
      </w:rPr>
      <w:tblPr/>
      <w:tcPr>
        <w:shd w:val="clear" w:color="auto" w:fill="554774" w:themeFill="accent3"/>
      </w:tcPr>
    </w:tblStylePr>
    <w:tblStylePr w:type="lastRow">
      <w:pPr>
        <w:spacing w:before="0" w:after="0" w:line="240" w:lineRule="auto"/>
      </w:pPr>
      <w:rPr>
        <w:b/>
        <w:bCs/>
      </w:rPr>
      <w:tblPr/>
      <w:tcPr>
        <w:tcBorders>
          <w:top w:val="double" w:sz="6" w:space="0" w:color="554774" w:themeColor="accent3"/>
          <w:left w:val="single" w:sz="8" w:space="0" w:color="554774" w:themeColor="accent3"/>
          <w:bottom w:val="single" w:sz="8" w:space="0" w:color="554774" w:themeColor="accent3"/>
          <w:right w:val="single" w:sz="8" w:space="0" w:color="554774" w:themeColor="accent3"/>
        </w:tcBorders>
      </w:tcPr>
    </w:tblStylePr>
    <w:tblStylePr w:type="firstCol">
      <w:rPr>
        <w:b/>
        <w:bCs/>
      </w:rPr>
    </w:tblStylePr>
    <w:tblStylePr w:type="lastCol">
      <w:rPr>
        <w:b/>
        <w:bCs/>
      </w:rPr>
    </w:tblStylePr>
    <w:tblStylePr w:type="band1Vert">
      <w:tblPr/>
      <w:tcPr>
        <w:tcBorders>
          <w:top w:val="single" w:sz="8" w:space="0" w:color="554774" w:themeColor="accent3"/>
          <w:left w:val="single" w:sz="8" w:space="0" w:color="554774" w:themeColor="accent3"/>
          <w:bottom w:val="single" w:sz="8" w:space="0" w:color="554774" w:themeColor="accent3"/>
          <w:right w:val="single" w:sz="8" w:space="0" w:color="554774" w:themeColor="accent3"/>
        </w:tcBorders>
      </w:tcPr>
    </w:tblStylePr>
    <w:tblStylePr w:type="band1Horz">
      <w:tblPr/>
      <w:tcPr>
        <w:tcBorders>
          <w:top w:val="single" w:sz="8" w:space="0" w:color="554774" w:themeColor="accent3"/>
          <w:left w:val="single" w:sz="8" w:space="0" w:color="554774" w:themeColor="accent3"/>
          <w:bottom w:val="single" w:sz="8" w:space="0" w:color="554774" w:themeColor="accent3"/>
          <w:right w:val="single" w:sz="8" w:space="0" w:color="554774" w:themeColor="accent3"/>
        </w:tcBorders>
      </w:tcPr>
    </w:tblStylePr>
  </w:style>
  <w:style w:type="paragraph" w:styleId="HTML-adres">
    <w:name w:val="HTML Address"/>
    <w:basedOn w:val="ZsysbasisFMS"/>
    <w:next w:val="BasistekstFMS"/>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00AECB" w:themeColor="accent2"/>
        <w:left w:val="single" w:sz="8" w:space="0" w:color="00AECB" w:themeColor="accent2"/>
        <w:bottom w:val="single" w:sz="8" w:space="0" w:color="00AECB" w:themeColor="accent2"/>
        <w:right w:val="single" w:sz="8" w:space="0" w:color="00AECB" w:themeColor="accent2"/>
      </w:tblBorders>
    </w:tblPr>
    <w:tblStylePr w:type="firstRow">
      <w:pPr>
        <w:spacing w:before="0" w:after="0" w:line="240" w:lineRule="auto"/>
      </w:pPr>
      <w:rPr>
        <w:b/>
        <w:bCs/>
        <w:color w:val="FFFFFF" w:themeColor="background1"/>
      </w:rPr>
      <w:tblPr/>
      <w:tcPr>
        <w:shd w:val="clear" w:color="auto" w:fill="00AECB" w:themeFill="accent2"/>
      </w:tcPr>
    </w:tblStylePr>
    <w:tblStylePr w:type="lastRow">
      <w:pPr>
        <w:spacing w:before="0" w:after="0" w:line="240" w:lineRule="auto"/>
      </w:pPr>
      <w:rPr>
        <w:b/>
        <w:bCs/>
      </w:rPr>
      <w:tblPr/>
      <w:tcPr>
        <w:tcBorders>
          <w:top w:val="double" w:sz="6" w:space="0" w:color="00AECB" w:themeColor="accent2"/>
          <w:left w:val="single" w:sz="8" w:space="0" w:color="00AECB" w:themeColor="accent2"/>
          <w:bottom w:val="single" w:sz="8" w:space="0" w:color="00AECB" w:themeColor="accent2"/>
          <w:right w:val="single" w:sz="8" w:space="0" w:color="00AECB" w:themeColor="accent2"/>
        </w:tcBorders>
      </w:tcPr>
    </w:tblStylePr>
    <w:tblStylePr w:type="firstCol">
      <w:rPr>
        <w:b/>
        <w:bCs/>
      </w:rPr>
    </w:tblStylePr>
    <w:tblStylePr w:type="lastCol">
      <w:rPr>
        <w:b/>
        <w:bCs/>
      </w:rPr>
    </w:tblStylePr>
    <w:tblStylePr w:type="band1Vert">
      <w:tblPr/>
      <w:tcPr>
        <w:tcBorders>
          <w:top w:val="single" w:sz="8" w:space="0" w:color="00AECB" w:themeColor="accent2"/>
          <w:left w:val="single" w:sz="8" w:space="0" w:color="00AECB" w:themeColor="accent2"/>
          <w:bottom w:val="single" w:sz="8" w:space="0" w:color="00AECB" w:themeColor="accent2"/>
          <w:right w:val="single" w:sz="8" w:space="0" w:color="00AECB" w:themeColor="accent2"/>
        </w:tcBorders>
      </w:tcPr>
    </w:tblStylePr>
    <w:tblStylePr w:type="band1Horz">
      <w:tblPr/>
      <w:tcPr>
        <w:tcBorders>
          <w:top w:val="single" w:sz="8" w:space="0" w:color="00AECB" w:themeColor="accent2"/>
          <w:left w:val="single" w:sz="8" w:space="0" w:color="00AECB" w:themeColor="accent2"/>
          <w:bottom w:val="single" w:sz="8" w:space="0" w:color="00AECB" w:themeColor="accent2"/>
          <w:right w:val="single" w:sz="8" w:space="0" w:color="00AECB" w:themeColor="accent2"/>
        </w:tcBorders>
      </w:tcPr>
    </w:tblStylePr>
  </w:style>
  <w:style w:type="table" w:styleId="Lichtearcering-accent6">
    <w:name w:val="Light Shading Accent 6"/>
    <w:basedOn w:val="Standaardtabel"/>
    <w:uiPriority w:val="60"/>
    <w:rsid w:val="00E07762"/>
    <w:pPr>
      <w:spacing w:line="240" w:lineRule="auto"/>
    </w:pPr>
    <w:rPr>
      <w:color w:val="9AA7B2" w:themeColor="accent6" w:themeShade="BF"/>
    </w:rPr>
    <w:tblPr>
      <w:tblStyleRowBandSize w:val="1"/>
      <w:tblStyleColBandSize w:val="1"/>
      <w:tblBorders>
        <w:top w:val="single" w:sz="8" w:space="0" w:color="DADFE3" w:themeColor="accent6"/>
        <w:bottom w:val="single" w:sz="8" w:space="0" w:color="DADFE3" w:themeColor="accent6"/>
      </w:tblBorders>
    </w:tblPr>
    <w:tblStylePr w:type="firstRow">
      <w:pPr>
        <w:spacing w:before="0" w:after="0" w:line="240" w:lineRule="auto"/>
      </w:pPr>
      <w:rPr>
        <w:b/>
        <w:bCs/>
      </w:rPr>
      <w:tblPr/>
      <w:tcPr>
        <w:tcBorders>
          <w:top w:val="single" w:sz="8" w:space="0" w:color="DADFE3" w:themeColor="accent6"/>
          <w:left w:val="nil"/>
          <w:bottom w:val="single" w:sz="8" w:space="0" w:color="DADFE3" w:themeColor="accent6"/>
          <w:right w:val="nil"/>
          <w:insideH w:val="nil"/>
          <w:insideV w:val="nil"/>
        </w:tcBorders>
      </w:tcPr>
    </w:tblStylePr>
    <w:tblStylePr w:type="lastRow">
      <w:pPr>
        <w:spacing w:before="0" w:after="0" w:line="240" w:lineRule="auto"/>
      </w:pPr>
      <w:rPr>
        <w:b/>
        <w:bCs/>
      </w:rPr>
      <w:tblPr/>
      <w:tcPr>
        <w:tcBorders>
          <w:top w:val="single" w:sz="8" w:space="0" w:color="DADFE3" w:themeColor="accent6"/>
          <w:left w:val="nil"/>
          <w:bottom w:val="single" w:sz="8" w:space="0" w:color="DADFE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6F8" w:themeFill="accent6" w:themeFillTint="3F"/>
      </w:tcPr>
    </w:tblStylePr>
    <w:tblStylePr w:type="band1Horz">
      <w:tblPr/>
      <w:tcPr>
        <w:tcBorders>
          <w:left w:val="nil"/>
          <w:right w:val="nil"/>
          <w:insideH w:val="nil"/>
          <w:insideV w:val="nil"/>
        </w:tcBorders>
        <w:shd w:val="clear" w:color="auto" w:fill="F5F6F8"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FMS"/>
    <w:next w:val="BasistekstFMS"/>
    <w:uiPriority w:val="98"/>
    <w:semiHidden/>
    <w:rsid w:val="00F33259"/>
    <w:pPr>
      <w:ind w:left="284" w:hanging="284"/>
    </w:pPr>
  </w:style>
  <w:style w:type="paragraph" w:styleId="Lijst2">
    <w:name w:val="List 2"/>
    <w:basedOn w:val="ZsysbasisFMS"/>
    <w:next w:val="BasistekstFMS"/>
    <w:uiPriority w:val="98"/>
    <w:semiHidden/>
    <w:rsid w:val="00F33259"/>
    <w:pPr>
      <w:ind w:left="568" w:hanging="284"/>
    </w:pPr>
  </w:style>
  <w:style w:type="paragraph" w:styleId="Lijst3">
    <w:name w:val="List 3"/>
    <w:basedOn w:val="ZsysbasisFMS"/>
    <w:next w:val="BasistekstFMS"/>
    <w:uiPriority w:val="98"/>
    <w:semiHidden/>
    <w:rsid w:val="00F33259"/>
    <w:pPr>
      <w:ind w:left="851" w:hanging="284"/>
    </w:pPr>
  </w:style>
  <w:style w:type="paragraph" w:styleId="Lijst4">
    <w:name w:val="List 4"/>
    <w:basedOn w:val="ZsysbasisFMS"/>
    <w:next w:val="BasistekstFMS"/>
    <w:uiPriority w:val="98"/>
    <w:semiHidden/>
    <w:rsid w:val="00F33259"/>
    <w:pPr>
      <w:ind w:left="1135" w:hanging="284"/>
    </w:pPr>
  </w:style>
  <w:style w:type="paragraph" w:styleId="Lijst5">
    <w:name w:val="List 5"/>
    <w:basedOn w:val="ZsysbasisFMS"/>
    <w:next w:val="BasistekstFMS"/>
    <w:uiPriority w:val="98"/>
    <w:semiHidden/>
    <w:rsid w:val="00F33259"/>
    <w:pPr>
      <w:ind w:left="1418" w:hanging="284"/>
    </w:pPr>
  </w:style>
  <w:style w:type="paragraph" w:styleId="Index1">
    <w:name w:val="index 1"/>
    <w:basedOn w:val="ZsysbasisFMS"/>
    <w:next w:val="BasistekstFMS"/>
    <w:uiPriority w:val="98"/>
    <w:semiHidden/>
    <w:rsid w:val="00F33259"/>
  </w:style>
  <w:style w:type="paragraph" w:styleId="Lijstopsomteken">
    <w:name w:val="List Bullet"/>
    <w:basedOn w:val="ZsysbasisFMS"/>
    <w:next w:val="BasistekstFMS"/>
    <w:uiPriority w:val="98"/>
    <w:semiHidden/>
    <w:rsid w:val="00E7078D"/>
    <w:pPr>
      <w:numPr>
        <w:numId w:val="12"/>
      </w:numPr>
      <w:ind w:left="357" w:hanging="357"/>
    </w:pPr>
  </w:style>
  <w:style w:type="paragraph" w:styleId="Lijstopsomteken2">
    <w:name w:val="List Bullet 2"/>
    <w:basedOn w:val="ZsysbasisFMS"/>
    <w:next w:val="BasistekstFMS"/>
    <w:uiPriority w:val="98"/>
    <w:semiHidden/>
    <w:rsid w:val="00E7078D"/>
    <w:pPr>
      <w:numPr>
        <w:numId w:val="13"/>
      </w:numPr>
      <w:ind w:left="641" w:hanging="357"/>
    </w:pPr>
  </w:style>
  <w:style w:type="paragraph" w:styleId="Lijstopsomteken3">
    <w:name w:val="List Bullet 3"/>
    <w:basedOn w:val="ZsysbasisFMS"/>
    <w:next w:val="BasistekstFMS"/>
    <w:uiPriority w:val="98"/>
    <w:semiHidden/>
    <w:rsid w:val="00E7078D"/>
    <w:pPr>
      <w:numPr>
        <w:numId w:val="14"/>
      </w:numPr>
      <w:ind w:left="924" w:hanging="357"/>
    </w:pPr>
  </w:style>
  <w:style w:type="paragraph" w:styleId="Lijstopsomteken4">
    <w:name w:val="List Bullet 4"/>
    <w:basedOn w:val="ZsysbasisFMS"/>
    <w:next w:val="BasistekstFMS"/>
    <w:uiPriority w:val="98"/>
    <w:semiHidden/>
    <w:rsid w:val="00E7078D"/>
    <w:pPr>
      <w:numPr>
        <w:numId w:val="15"/>
      </w:numPr>
      <w:ind w:left="1208" w:hanging="357"/>
    </w:pPr>
  </w:style>
  <w:style w:type="paragraph" w:styleId="Lijstnummering">
    <w:name w:val="List Number"/>
    <w:basedOn w:val="ZsysbasisFMS"/>
    <w:next w:val="BasistekstFMS"/>
    <w:uiPriority w:val="98"/>
    <w:semiHidden/>
    <w:rsid w:val="00705849"/>
    <w:pPr>
      <w:numPr>
        <w:numId w:val="17"/>
      </w:numPr>
      <w:ind w:left="357" w:hanging="357"/>
    </w:pPr>
  </w:style>
  <w:style w:type="paragraph" w:styleId="Lijstnummering2">
    <w:name w:val="List Number 2"/>
    <w:basedOn w:val="ZsysbasisFMS"/>
    <w:next w:val="BasistekstFMS"/>
    <w:uiPriority w:val="98"/>
    <w:semiHidden/>
    <w:rsid w:val="00705849"/>
    <w:pPr>
      <w:numPr>
        <w:numId w:val="18"/>
      </w:numPr>
      <w:ind w:left="641" w:hanging="357"/>
    </w:pPr>
  </w:style>
  <w:style w:type="paragraph" w:styleId="Lijstnummering3">
    <w:name w:val="List Number 3"/>
    <w:basedOn w:val="ZsysbasisFMS"/>
    <w:next w:val="BasistekstFMS"/>
    <w:uiPriority w:val="98"/>
    <w:semiHidden/>
    <w:rsid w:val="00705849"/>
    <w:pPr>
      <w:numPr>
        <w:numId w:val="19"/>
      </w:numPr>
      <w:ind w:left="924" w:hanging="357"/>
    </w:pPr>
  </w:style>
  <w:style w:type="paragraph" w:styleId="Lijstnummering4">
    <w:name w:val="List Number 4"/>
    <w:basedOn w:val="ZsysbasisFMS"/>
    <w:next w:val="BasistekstFMS"/>
    <w:uiPriority w:val="98"/>
    <w:semiHidden/>
    <w:rsid w:val="00705849"/>
    <w:pPr>
      <w:numPr>
        <w:numId w:val="20"/>
      </w:numPr>
      <w:ind w:left="1208" w:hanging="357"/>
    </w:pPr>
  </w:style>
  <w:style w:type="paragraph" w:styleId="Lijstnummering5">
    <w:name w:val="List Number 5"/>
    <w:basedOn w:val="ZsysbasisFMS"/>
    <w:next w:val="BasistekstFMS"/>
    <w:uiPriority w:val="98"/>
    <w:semiHidden/>
    <w:rsid w:val="00705849"/>
    <w:pPr>
      <w:numPr>
        <w:numId w:val="21"/>
      </w:numPr>
      <w:ind w:left="1491" w:hanging="357"/>
    </w:pPr>
  </w:style>
  <w:style w:type="paragraph" w:styleId="Lijstvoortzetting">
    <w:name w:val="List Continue"/>
    <w:basedOn w:val="ZsysbasisFMS"/>
    <w:next w:val="BasistekstFMS"/>
    <w:uiPriority w:val="98"/>
    <w:semiHidden/>
    <w:rsid w:val="00705849"/>
    <w:pPr>
      <w:ind w:left="284"/>
    </w:pPr>
  </w:style>
  <w:style w:type="paragraph" w:styleId="Lijstvoortzetting2">
    <w:name w:val="List Continue 2"/>
    <w:basedOn w:val="ZsysbasisFMS"/>
    <w:next w:val="BasistekstFMS"/>
    <w:uiPriority w:val="98"/>
    <w:semiHidden/>
    <w:rsid w:val="00705849"/>
    <w:pPr>
      <w:ind w:left="567"/>
    </w:pPr>
  </w:style>
  <w:style w:type="paragraph" w:styleId="Lijstvoortzetting3">
    <w:name w:val="List Continue 3"/>
    <w:basedOn w:val="ZsysbasisFMS"/>
    <w:next w:val="BasistekstFMS"/>
    <w:uiPriority w:val="98"/>
    <w:semiHidden/>
    <w:rsid w:val="00705849"/>
    <w:pPr>
      <w:ind w:left="851"/>
    </w:pPr>
  </w:style>
  <w:style w:type="paragraph" w:styleId="Lijstvoortzetting4">
    <w:name w:val="List Continue 4"/>
    <w:basedOn w:val="ZsysbasisFMS"/>
    <w:next w:val="BasistekstFMS"/>
    <w:uiPriority w:val="98"/>
    <w:semiHidden/>
    <w:rsid w:val="00705849"/>
    <w:pPr>
      <w:ind w:left="1134"/>
    </w:pPr>
  </w:style>
  <w:style w:type="paragraph" w:styleId="Lijstvoortzetting5">
    <w:name w:val="List Continue 5"/>
    <w:basedOn w:val="ZsysbasisFMS"/>
    <w:next w:val="BasistekstFMS"/>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FMS"/>
    <w:next w:val="BasistekstFMS"/>
    <w:uiPriority w:val="98"/>
    <w:semiHidden/>
    <w:rsid w:val="0020607F"/>
  </w:style>
  <w:style w:type="paragraph" w:styleId="Notitiekop">
    <w:name w:val="Note Heading"/>
    <w:basedOn w:val="ZsysbasisFMS"/>
    <w:next w:val="BasistekstFMS"/>
    <w:uiPriority w:val="98"/>
    <w:semiHidden/>
    <w:rsid w:val="0020607F"/>
  </w:style>
  <w:style w:type="paragraph" w:styleId="Plattetekst">
    <w:name w:val="Body Text"/>
    <w:basedOn w:val="ZsysbasisFMS"/>
    <w:next w:val="BasistekstFMS"/>
    <w:link w:val="PlattetekstChar"/>
    <w:uiPriority w:val="98"/>
    <w:semiHidden/>
    <w:rsid w:val="0020607F"/>
  </w:style>
  <w:style w:type="paragraph" w:styleId="Plattetekst2">
    <w:name w:val="Body Text 2"/>
    <w:basedOn w:val="ZsysbasisFMS"/>
    <w:next w:val="BasistekstFMS"/>
    <w:link w:val="Plattetekst2Char"/>
    <w:uiPriority w:val="3"/>
    <w:semiHidden/>
    <w:rsid w:val="00E7078D"/>
  </w:style>
  <w:style w:type="paragraph" w:styleId="Plattetekst3">
    <w:name w:val="Body Text 3"/>
    <w:basedOn w:val="ZsysbasisFMS"/>
    <w:next w:val="BasistekstFMS"/>
    <w:uiPriority w:val="3"/>
    <w:semiHidden/>
    <w:rsid w:val="0020607F"/>
  </w:style>
  <w:style w:type="paragraph" w:styleId="Platteteksteersteinspringing">
    <w:name w:val="Body Text First Indent"/>
    <w:basedOn w:val="ZsysbasisFMS"/>
    <w:next w:val="BasistekstFMS"/>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FMS"/>
    <w:next w:val="BasistekstFMS"/>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FMS"/>
    <w:next w:val="BasistekstFMS"/>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FMSChar">
    <w:name w:val="Zsysbasis FMS Char"/>
    <w:basedOn w:val="Standaardalinea-lettertype"/>
    <w:link w:val="ZsysbasisFMS"/>
    <w:semiHidden/>
    <w:rsid w:val="00066DF0"/>
    <w:rPr>
      <w:rFonts w:ascii="Calibri" w:hAnsi="Calibri" w:cs="Maiandra GD"/>
      <w:color w:val="000000" w:themeColor="text1"/>
      <w:sz w:val="22"/>
      <w:szCs w:val="18"/>
    </w:rPr>
  </w:style>
  <w:style w:type="paragraph" w:styleId="Standaardinspringing">
    <w:name w:val="Normal Indent"/>
    <w:basedOn w:val="ZsysbasisFMS"/>
    <w:next w:val="BasistekstFMS"/>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FMS"/>
    <w:basedOn w:val="Standaardalinea-lettertype"/>
    <w:uiPriority w:val="99"/>
    <w:rsid w:val="00CB7600"/>
    <w:rPr>
      <w:vertAlign w:val="superscript"/>
    </w:rPr>
  </w:style>
  <w:style w:type="paragraph" w:styleId="Voetnoottekst">
    <w:name w:val="footnote text"/>
    <w:aliases w:val="Voetnoottekst FMS"/>
    <w:basedOn w:val="ZsysbasisFMS"/>
    <w:link w:val="VoetnoottekstChar"/>
    <w:uiPriority w:val="99"/>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FMS"/>
    <w:next w:val="BasistekstFMS"/>
    <w:uiPriority w:val="98"/>
    <w:semiHidden/>
    <w:rsid w:val="0020607F"/>
  </w:style>
  <w:style w:type="paragraph" w:styleId="Tekstzonderopmaak">
    <w:name w:val="Plain Text"/>
    <w:basedOn w:val="ZsysbasisFMS"/>
    <w:next w:val="BasistekstFMS"/>
    <w:uiPriority w:val="98"/>
    <w:semiHidden/>
    <w:rsid w:val="0020607F"/>
  </w:style>
  <w:style w:type="paragraph" w:styleId="Ballontekst">
    <w:name w:val="Balloon Text"/>
    <w:basedOn w:val="ZsysbasisFMS"/>
    <w:next w:val="BasistekstFMS"/>
    <w:uiPriority w:val="98"/>
    <w:semiHidden/>
    <w:rsid w:val="0020607F"/>
  </w:style>
  <w:style w:type="paragraph" w:styleId="Bijschrift">
    <w:name w:val="caption"/>
    <w:aliases w:val="Bijschrift FMS"/>
    <w:basedOn w:val="ZsysbasisFMS"/>
    <w:next w:val="BasistekstFMS"/>
    <w:uiPriority w:val="35"/>
    <w:qFormat/>
    <w:rsid w:val="0020607F"/>
  </w:style>
  <w:style w:type="character" w:customStyle="1" w:styleId="TekstopmerkingChar">
    <w:name w:val="Tekst opmerking Char"/>
    <w:basedOn w:val="ZsysbasisFMSChar"/>
    <w:link w:val="Tekstopmerking"/>
    <w:uiPriority w:val="99"/>
    <w:rsid w:val="008736AE"/>
    <w:rPr>
      <w:rFonts w:asciiTheme="minorHAnsi" w:hAnsiTheme="minorHAnsi" w:cs="Maiandra GD"/>
      <w:color w:val="000000" w:themeColor="text1"/>
      <w:sz w:val="18"/>
      <w:szCs w:val="18"/>
    </w:rPr>
  </w:style>
  <w:style w:type="paragraph" w:styleId="Documentstructuur">
    <w:name w:val="Document Map"/>
    <w:basedOn w:val="ZsysbasisFMS"/>
    <w:next w:val="BasistekstFMS"/>
    <w:uiPriority w:val="98"/>
    <w:semiHidden/>
    <w:rsid w:val="0020607F"/>
  </w:style>
  <w:style w:type="table" w:styleId="Lichtearcering-accent5">
    <w:name w:val="Light Shading Accent 5"/>
    <w:basedOn w:val="Standaardtabel"/>
    <w:uiPriority w:val="60"/>
    <w:rsid w:val="00E07762"/>
    <w:pPr>
      <w:spacing w:line="240" w:lineRule="auto"/>
    </w:pPr>
    <w:rPr>
      <w:color w:val="005385" w:themeColor="accent5" w:themeShade="BF"/>
    </w:rPr>
    <w:tblPr>
      <w:tblStyleRowBandSize w:val="1"/>
      <w:tblStyleColBandSize w:val="1"/>
      <w:tblBorders>
        <w:top w:val="single" w:sz="8" w:space="0" w:color="0070B2" w:themeColor="accent5"/>
        <w:bottom w:val="single" w:sz="8" w:space="0" w:color="0070B2" w:themeColor="accent5"/>
      </w:tblBorders>
    </w:tblPr>
    <w:tblStylePr w:type="firstRow">
      <w:pPr>
        <w:spacing w:before="0" w:after="0" w:line="240" w:lineRule="auto"/>
      </w:pPr>
      <w:rPr>
        <w:b/>
        <w:bCs/>
      </w:rPr>
      <w:tblPr/>
      <w:tcPr>
        <w:tcBorders>
          <w:top w:val="single" w:sz="8" w:space="0" w:color="0070B2" w:themeColor="accent5"/>
          <w:left w:val="nil"/>
          <w:bottom w:val="single" w:sz="8" w:space="0" w:color="0070B2" w:themeColor="accent5"/>
          <w:right w:val="nil"/>
          <w:insideH w:val="nil"/>
          <w:insideV w:val="nil"/>
        </w:tcBorders>
      </w:tcPr>
    </w:tblStylePr>
    <w:tblStylePr w:type="lastRow">
      <w:pPr>
        <w:spacing w:before="0" w:after="0" w:line="240" w:lineRule="auto"/>
      </w:pPr>
      <w:rPr>
        <w:b/>
        <w:bCs/>
      </w:rPr>
      <w:tblPr/>
      <w:tcPr>
        <w:tcBorders>
          <w:top w:val="single" w:sz="8" w:space="0" w:color="0070B2" w:themeColor="accent5"/>
          <w:left w:val="nil"/>
          <w:bottom w:val="single" w:sz="8" w:space="0" w:color="0070B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E0FF" w:themeFill="accent5" w:themeFillTint="3F"/>
      </w:tcPr>
    </w:tblStylePr>
    <w:tblStylePr w:type="band1Horz">
      <w:tblPr/>
      <w:tcPr>
        <w:tcBorders>
          <w:left w:val="nil"/>
          <w:right w:val="nil"/>
          <w:insideH w:val="nil"/>
          <w:insideV w:val="nil"/>
        </w:tcBorders>
        <w:shd w:val="clear" w:color="auto" w:fill="ACE0FF" w:themeFill="accent5" w:themeFillTint="3F"/>
      </w:tcPr>
    </w:tblStylePr>
  </w:style>
  <w:style w:type="paragraph" w:styleId="Eindnoottekst">
    <w:name w:val="endnote text"/>
    <w:aliases w:val="Eindnoottekst FMS"/>
    <w:basedOn w:val="ZsysbasisFMS"/>
    <w:next w:val="BasistekstFMS"/>
    <w:uiPriority w:val="4"/>
    <w:rsid w:val="0020607F"/>
  </w:style>
  <w:style w:type="paragraph" w:styleId="Indexkop">
    <w:name w:val="index heading"/>
    <w:basedOn w:val="ZsysbasisFMS"/>
    <w:next w:val="BasistekstFMS"/>
    <w:uiPriority w:val="98"/>
    <w:semiHidden/>
    <w:rsid w:val="0020607F"/>
  </w:style>
  <w:style w:type="paragraph" w:styleId="Kopbronvermelding">
    <w:name w:val="toa heading"/>
    <w:basedOn w:val="ZsysbasisFMS"/>
    <w:next w:val="BasistekstFMS"/>
    <w:uiPriority w:val="98"/>
    <w:semiHidden/>
    <w:rsid w:val="0020607F"/>
  </w:style>
  <w:style w:type="paragraph" w:styleId="Lijstopsomteken5">
    <w:name w:val="List Bullet 5"/>
    <w:basedOn w:val="ZsysbasisFMS"/>
    <w:next w:val="BasistekstFMS"/>
    <w:uiPriority w:val="98"/>
    <w:semiHidden/>
    <w:rsid w:val="00E7078D"/>
    <w:pPr>
      <w:numPr>
        <w:numId w:val="16"/>
      </w:numPr>
      <w:ind w:left="1491" w:hanging="357"/>
    </w:pPr>
  </w:style>
  <w:style w:type="paragraph" w:styleId="Macrotekst">
    <w:name w:val="macro"/>
    <w:basedOn w:val="ZsysbasisFMS"/>
    <w:next w:val="BasistekstFMS"/>
    <w:uiPriority w:val="98"/>
    <w:semiHidden/>
    <w:rsid w:val="0020607F"/>
  </w:style>
  <w:style w:type="paragraph" w:styleId="Tekstopmerking">
    <w:name w:val="annotation text"/>
    <w:basedOn w:val="ZsysbasisFMS"/>
    <w:next w:val="BasistekstFMS"/>
    <w:link w:val="TekstopmerkingChar"/>
    <w:uiPriority w:val="99"/>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FMS">
    <w:name w:val="Opsomming teken 1e niveau FMS"/>
    <w:basedOn w:val="ZsysbasisFMS"/>
    <w:uiPriority w:val="4"/>
    <w:rsid w:val="00AD44F1"/>
    <w:pPr>
      <w:numPr>
        <w:numId w:val="31"/>
      </w:numPr>
    </w:pPr>
  </w:style>
  <w:style w:type="paragraph" w:customStyle="1" w:styleId="Opsommingteken2eniveauFMS">
    <w:name w:val="Opsomming teken 2e niveau FMS"/>
    <w:basedOn w:val="ZsysbasisFMS"/>
    <w:uiPriority w:val="4"/>
    <w:rsid w:val="00AD44F1"/>
    <w:pPr>
      <w:numPr>
        <w:ilvl w:val="1"/>
        <w:numId w:val="31"/>
      </w:numPr>
    </w:pPr>
  </w:style>
  <w:style w:type="paragraph" w:customStyle="1" w:styleId="Opsommingteken3eniveauFMS">
    <w:name w:val="Opsomming teken 3e niveau FMS"/>
    <w:basedOn w:val="ZsysbasisFMS"/>
    <w:uiPriority w:val="4"/>
    <w:rsid w:val="00AD44F1"/>
    <w:pPr>
      <w:numPr>
        <w:ilvl w:val="2"/>
        <w:numId w:val="31"/>
      </w:numPr>
    </w:pPr>
  </w:style>
  <w:style w:type="paragraph" w:customStyle="1" w:styleId="Opsommingbolletje1eniveauFMS">
    <w:name w:val="Opsomming bolletje 1e niveau FMS"/>
    <w:basedOn w:val="ZsysbasisFMS"/>
    <w:uiPriority w:val="4"/>
    <w:qFormat/>
    <w:rsid w:val="005017F3"/>
    <w:pPr>
      <w:numPr>
        <w:numId w:val="26"/>
      </w:numPr>
    </w:pPr>
  </w:style>
  <w:style w:type="paragraph" w:customStyle="1" w:styleId="Opsommingbolletje2eniveauFMS">
    <w:name w:val="Opsomming bolletje 2e niveau FMS"/>
    <w:basedOn w:val="ZsysbasisFMS"/>
    <w:uiPriority w:val="4"/>
    <w:qFormat/>
    <w:rsid w:val="005017F3"/>
    <w:pPr>
      <w:numPr>
        <w:ilvl w:val="1"/>
        <w:numId w:val="26"/>
      </w:numPr>
    </w:pPr>
  </w:style>
  <w:style w:type="paragraph" w:customStyle="1" w:styleId="Opsommingbolletje3eniveauFMS">
    <w:name w:val="Opsomming bolletje 3e niveau FMS"/>
    <w:basedOn w:val="ZsysbasisFMS"/>
    <w:uiPriority w:val="4"/>
    <w:qFormat/>
    <w:rsid w:val="005017F3"/>
    <w:pPr>
      <w:numPr>
        <w:ilvl w:val="2"/>
        <w:numId w:val="26"/>
      </w:numPr>
    </w:pPr>
  </w:style>
  <w:style w:type="numbering" w:customStyle="1" w:styleId="OpsommingbolletjeFMS">
    <w:name w:val="Opsomming bolletje FMS"/>
    <w:uiPriority w:val="4"/>
    <w:semiHidden/>
    <w:rsid w:val="005017F3"/>
    <w:pPr>
      <w:numPr>
        <w:numId w:val="1"/>
      </w:numPr>
    </w:pPr>
  </w:style>
  <w:style w:type="paragraph" w:customStyle="1" w:styleId="Opsommingkleineletter1eniveauFMS">
    <w:name w:val="Opsomming kleine letter 1e niveau FMS"/>
    <w:basedOn w:val="ZsysbasisFMS"/>
    <w:uiPriority w:val="4"/>
    <w:qFormat/>
    <w:rsid w:val="00B01DA1"/>
    <w:pPr>
      <w:numPr>
        <w:numId w:val="22"/>
      </w:numPr>
    </w:pPr>
  </w:style>
  <w:style w:type="paragraph" w:customStyle="1" w:styleId="Opsommingkleineletter2eniveauFMS">
    <w:name w:val="Opsomming kleine letter 2e niveau FMS"/>
    <w:basedOn w:val="ZsysbasisFMS"/>
    <w:uiPriority w:val="4"/>
    <w:qFormat/>
    <w:rsid w:val="00B01DA1"/>
    <w:pPr>
      <w:numPr>
        <w:ilvl w:val="1"/>
        <w:numId w:val="22"/>
      </w:numPr>
    </w:pPr>
  </w:style>
  <w:style w:type="paragraph" w:customStyle="1" w:styleId="Opsommingkleineletter3eniveauFMS">
    <w:name w:val="Opsomming kleine letter 3e niveau FMS"/>
    <w:basedOn w:val="ZsysbasisFMS"/>
    <w:uiPriority w:val="4"/>
    <w:qFormat/>
    <w:rsid w:val="00B01DA1"/>
    <w:pPr>
      <w:numPr>
        <w:ilvl w:val="2"/>
        <w:numId w:val="22"/>
      </w:numPr>
    </w:pPr>
  </w:style>
  <w:style w:type="numbering" w:customStyle="1" w:styleId="OpsommingkleineletterFMS">
    <w:name w:val="Opsomming kleine letter FMS"/>
    <w:uiPriority w:val="4"/>
    <w:semiHidden/>
    <w:rsid w:val="00B01DA1"/>
    <w:pPr>
      <w:numPr>
        <w:numId w:val="8"/>
      </w:numPr>
    </w:pPr>
  </w:style>
  <w:style w:type="paragraph" w:customStyle="1" w:styleId="Opsommingnummer1eniveauFMS">
    <w:name w:val="Opsomming nummer 1e niveau FMS"/>
    <w:basedOn w:val="ZsysbasisFMS"/>
    <w:uiPriority w:val="4"/>
    <w:qFormat/>
    <w:rsid w:val="00B01DA1"/>
    <w:pPr>
      <w:numPr>
        <w:numId w:val="23"/>
      </w:numPr>
    </w:pPr>
  </w:style>
  <w:style w:type="paragraph" w:customStyle="1" w:styleId="Opsommingnummer2eniveauFMS">
    <w:name w:val="Opsomming nummer 2e niveau FMS"/>
    <w:basedOn w:val="ZsysbasisFMS"/>
    <w:uiPriority w:val="4"/>
    <w:qFormat/>
    <w:rsid w:val="00B01DA1"/>
    <w:pPr>
      <w:numPr>
        <w:ilvl w:val="1"/>
        <w:numId w:val="23"/>
      </w:numPr>
    </w:pPr>
  </w:style>
  <w:style w:type="paragraph" w:customStyle="1" w:styleId="Opsommingnummer3eniveauFMS">
    <w:name w:val="Opsomming nummer 3e niveau FMS"/>
    <w:basedOn w:val="ZsysbasisFMS"/>
    <w:uiPriority w:val="4"/>
    <w:qFormat/>
    <w:rsid w:val="00B01DA1"/>
    <w:pPr>
      <w:numPr>
        <w:ilvl w:val="2"/>
        <w:numId w:val="23"/>
      </w:numPr>
    </w:pPr>
  </w:style>
  <w:style w:type="numbering" w:customStyle="1" w:styleId="OpsommingnummerFMS">
    <w:name w:val="Opsomming nummer FMS"/>
    <w:uiPriority w:val="4"/>
    <w:semiHidden/>
    <w:rsid w:val="00B01DA1"/>
    <w:pPr>
      <w:numPr>
        <w:numId w:val="2"/>
      </w:numPr>
    </w:pPr>
  </w:style>
  <w:style w:type="paragraph" w:customStyle="1" w:styleId="Opsommingopenrondje1eniveauFMS">
    <w:name w:val="Opsomming open rondje 1e niveau FMS"/>
    <w:basedOn w:val="ZsysbasisFMS"/>
    <w:uiPriority w:val="4"/>
    <w:rsid w:val="00957CCB"/>
    <w:pPr>
      <w:numPr>
        <w:numId w:val="27"/>
      </w:numPr>
    </w:pPr>
  </w:style>
  <w:style w:type="paragraph" w:customStyle="1" w:styleId="Opsommingopenrondje2eniveauFMS">
    <w:name w:val="Opsomming open rondje 2e niveau FMS"/>
    <w:basedOn w:val="ZsysbasisFMS"/>
    <w:uiPriority w:val="4"/>
    <w:rsid w:val="00957CCB"/>
    <w:pPr>
      <w:numPr>
        <w:ilvl w:val="1"/>
        <w:numId w:val="27"/>
      </w:numPr>
    </w:pPr>
  </w:style>
  <w:style w:type="paragraph" w:customStyle="1" w:styleId="Opsommingopenrondje3eniveauFMS">
    <w:name w:val="Opsomming open rondje 3e niveau FMS"/>
    <w:basedOn w:val="ZsysbasisFMS"/>
    <w:uiPriority w:val="4"/>
    <w:rsid w:val="00957CCB"/>
    <w:pPr>
      <w:numPr>
        <w:ilvl w:val="2"/>
        <w:numId w:val="27"/>
      </w:numPr>
    </w:pPr>
  </w:style>
  <w:style w:type="numbering" w:customStyle="1" w:styleId="OpsommingopenrondjeFMS">
    <w:name w:val="Opsomming open rondje FMS"/>
    <w:uiPriority w:val="4"/>
    <w:semiHidden/>
    <w:rsid w:val="00957CCB"/>
    <w:pPr>
      <w:numPr>
        <w:numId w:val="3"/>
      </w:numPr>
    </w:pPr>
  </w:style>
  <w:style w:type="paragraph" w:customStyle="1" w:styleId="Opsommingstreepje1eniveauFMS">
    <w:name w:val="Opsomming streepje 1e niveau FMS"/>
    <w:basedOn w:val="ZsysbasisFMS"/>
    <w:uiPriority w:val="4"/>
    <w:qFormat/>
    <w:rsid w:val="00B01DA1"/>
    <w:pPr>
      <w:numPr>
        <w:numId w:val="28"/>
      </w:numPr>
    </w:pPr>
  </w:style>
  <w:style w:type="paragraph" w:customStyle="1" w:styleId="Opsommingstreepje2eniveauFMS">
    <w:name w:val="Opsomming streepje 2e niveau FMS"/>
    <w:basedOn w:val="ZsysbasisFMS"/>
    <w:uiPriority w:val="4"/>
    <w:qFormat/>
    <w:rsid w:val="00B01DA1"/>
    <w:pPr>
      <w:numPr>
        <w:ilvl w:val="1"/>
        <w:numId w:val="28"/>
      </w:numPr>
    </w:pPr>
  </w:style>
  <w:style w:type="paragraph" w:customStyle="1" w:styleId="Opsommingstreepje3eniveauFMS">
    <w:name w:val="Opsomming streepje 3e niveau FMS"/>
    <w:basedOn w:val="ZsysbasisFMS"/>
    <w:uiPriority w:val="4"/>
    <w:qFormat/>
    <w:rsid w:val="00B01DA1"/>
    <w:pPr>
      <w:numPr>
        <w:ilvl w:val="2"/>
        <w:numId w:val="28"/>
      </w:numPr>
    </w:pPr>
  </w:style>
  <w:style w:type="numbering" w:customStyle="1" w:styleId="OpsommingstreepjeFMS">
    <w:name w:val="Opsomming streepje FMS"/>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uiPriority w:val="98"/>
    <w:semiHidden/>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D21957" w:themeColor="accent4" w:themeShade="BF"/>
    </w:rPr>
    <w:tblPr>
      <w:tblStyleRowBandSize w:val="1"/>
      <w:tblStyleColBandSize w:val="1"/>
      <w:tblBorders>
        <w:top w:val="single" w:sz="8" w:space="0" w:color="EA5184" w:themeColor="accent4"/>
        <w:bottom w:val="single" w:sz="8" w:space="0" w:color="EA5184" w:themeColor="accent4"/>
      </w:tblBorders>
    </w:tblPr>
    <w:tblStylePr w:type="firstRow">
      <w:pPr>
        <w:spacing w:before="0" w:after="0" w:line="240" w:lineRule="auto"/>
      </w:pPr>
      <w:rPr>
        <w:b/>
        <w:bCs/>
      </w:rPr>
      <w:tblPr/>
      <w:tcPr>
        <w:tcBorders>
          <w:top w:val="single" w:sz="8" w:space="0" w:color="EA5184" w:themeColor="accent4"/>
          <w:left w:val="nil"/>
          <w:bottom w:val="single" w:sz="8" w:space="0" w:color="EA5184" w:themeColor="accent4"/>
          <w:right w:val="nil"/>
          <w:insideH w:val="nil"/>
          <w:insideV w:val="nil"/>
        </w:tcBorders>
      </w:tcPr>
    </w:tblStylePr>
    <w:tblStylePr w:type="lastRow">
      <w:pPr>
        <w:spacing w:before="0" w:after="0" w:line="240" w:lineRule="auto"/>
      </w:pPr>
      <w:rPr>
        <w:b/>
        <w:bCs/>
      </w:rPr>
      <w:tblPr/>
      <w:tcPr>
        <w:tcBorders>
          <w:top w:val="single" w:sz="8" w:space="0" w:color="EA5184" w:themeColor="accent4"/>
          <w:left w:val="nil"/>
          <w:bottom w:val="single" w:sz="8" w:space="0" w:color="EA518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3E0" w:themeFill="accent4" w:themeFillTint="3F"/>
      </w:tcPr>
    </w:tblStylePr>
    <w:tblStylePr w:type="band1Horz">
      <w:tblPr/>
      <w:tcPr>
        <w:tcBorders>
          <w:left w:val="nil"/>
          <w:right w:val="nil"/>
          <w:insideH w:val="nil"/>
          <w:insideV w:val="nil"/>
        </w:tcBorders>
        <w:shd w:val="clear" w:color="auto" w:fill="F9D3E0" w:themeFill="accent4" w:themeFillTint="3F"/>
      </w:tcPr>
    </w:tblStylePr>
  </w:style>
  <w:style w:type="table" w:styleId="Lichtearcering-accent3">
    <w:name w:val="Light Shading Accent 3"/>
    <w:basedOn w:val="Standaardtabel"/>
    <w:uiPriority w:val="60"/>
    <w:rsid w:val="00E07762"/>
    <w:pPr>
      <w:spacing w:line="240" w:lineRule="auto"/>
    </w:pPr>
    <w:rPr>
      <w:color w:val="3F3556" w:themeColor="accent3" w:themeShade="BF"/>
    </w:rPr>
    <w:tblPr>
      <w:tblStyleRowBandSize w:val="1"/>
      <w:tblStyleColBandSize w:val="1"/>
      <w:tblBorders>
        <w:top w:val="single" w:sz="8" w:space="0" w:color="554774" w:themeColor="accent3"/>
        <w:bottom w:val="single" w:sz="8" w:space="0" w:color="554774" w:themeColor="accent3"/>
      </w:tblBorders>
    </w:tblPr>
    <w:tblStylePr w:type="firstRow">
      <w:pPr>
        <w:spacing w:before="0" w:after="0" w:line="240" w:lineRule="auto"/>
      </w:pPr>
      <w:rPr>
        <w:b/>
        <w:bCs/>
      </w:rPr>
      <w:tblPr/>
      <w:tcPr>
        <w:tcBorders>
          <w:top w:val="single" w:sz="8" w:space="0" w:color="554774" w:themeColor="accent3"/>
          <w:left w:val="nil"/>
          <w:bottom w:val="single" w:sz="8" w:space="0" w:color="554774" w:themeColor="accent3"/>
          <w:right w:val="nil"/>
          <w:insideH w:val="nil"/>
          <w:insideV w:val="nil"/>
        </w:tcBorders>
      </w:tcPr>
    </w:tblStylePr>
    <w:tblStylePr w:type="lastRow">
      <w:pPr>
        <w:spacing w:before="0" w:after="0" w:line="240" w:lineRule="auto"/>
      </w:pPr>
      <w:rPr>
        <w:b/>
        <w:bCs/>
      </w:rPr>
      <w:tblPr/>
      <w:tcPr>
        <w:tcBorders>
          <w:top w:val="single" w:sz="8" w:space="0" w:color="554774" w:themeColor="accent3"/>
          <w:left w:val="nil"/>
          <w:bottom w:val="single" w:sz="8" w:space="0" w:color="55477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CDE0" w:themeFill="accent3" w:themeFillTint="3F"/>
      </w:tcPr>
    </w:tblStylePr>
    <w:tblStylePr w:type="band1Horz">
      <w:tblPr/>
      <w:tcPr>
        <w:tcBorders>
          <w:left w:val="nil"/>
          <w:right w:val="nil"/>
          <w:insideH w:val="nil"/>
          <w:insideV w:val="nil"/>
        </w:tcBorders>
        <w:shd w:val="clear" w:color="auto" w:fill="D3CDE0" w:themeFill="accent3" w:themeFillTint="3F"/>
      </w:tcPr>
    </w:tblStylePr>
  </w:style>
  <w:style w:type="table" w:styleId="Lichtearcering-accent2">
    <w:name w:val="Light Shading Accent 2"/>
    <w:basedOn w:val="Standaardtabel"/>
    <w:uiPriority w:val="60"/>
    <w:rsid w:val="00E07762"/>
    <w:pPr>
      <w:spacing w:line="240" w:lineRule="auto"/>
    </w:pPr>
    <w:rPr>
      <w:color w:val="008198" w:themeColor="accent2" w:themeShade="BF"/>
    </w:rPr>
    <w:tblPr>
      <w:tblStyleRowBandSize w:val="1"/>
      <w:tblStyleColBandSize w:val="1"/>
      <w:tblBorders>
        <w:top w:val="single" w:sz="8" w:space="0" w:color="00AECB" w:themeColor="accent2"/>
        <w:bottom w:val="single" w:sz="8" w:space="0" w:color="00AECB" w:themeColor="accent2"/>
      </w:tblBorders>
    </w:tblPr>
    <w:tblStylePr w:type="firstRow">
      <w:pPr>
        <w:spacing w:before="0" w:after="0" w:line="240" w:lineRule="auto"/>
      </w:pPr>
      <w:rPr>
        <w:b/>
        <w:bCs/>
      </w:rPr>
      <w:tblPr/>
      <w:tcPr>
        <w:tcBorders>
          <w:top w:val="single" w:sz="8" w:space="0" w:color="00AECB" w:themeColor="accent2"/>
          <w:left w:val="nil"/>
          <w:bottom w:val="single" w:sz="8" w:space="0" w:color="00AECB" w:themeColor="accent2"/>
          <w:right w:val="nil"/>
          <w:insideH w:val="nil"/>
          <w:insideV w:val="nil"/>
        </w:tcBorders>
      </w:tcPr>
    </w:tblStylePr>
    <w:tblStylePr w:type="lastRow">
      <w:pPr>
        <w:spacing w:before="0" w:after="0" w:line="240" w:lineRule="auto"/>
      </w:pPr>
      <w:rPr>
        <w:b/>
        <w:bCs/>
      </w:rPr>
      <w:tblPr/>
      <w:tcPr>
        <w:tcBorders>
          <w:top w:val="single" w:sz="8" w:space="0" w:color="00AECB" w:themeColor="accent2"/>
          <w:left w:val="nil"/>
          <w:bottom w:val="single" w:sz="8" w:space="0" w:color="00AEC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F3FF" w:themeFill="accent2" w:themeFillTint="3F"/>
      </w:tcPr>
    </w:tblStylePr>
    <w:tblStylePr w:type="band1Horz">
      <w:tblPr/>
      <w:tcPr>
        <w:tcBorders>
          <w:left w:val="nil"/>
          <w:right w:val="nil"/>
          <w:insideH w:val="nil"/>
          <w:insideV w:val="nil"/>
        </w:tcBorders>
        <w:shd w:val="clear" w:color="auto" w:fill="B3F3FF"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DADFE3" w:themeColor="accent6"/>
        <w:left w:val="single" w:sz="8" w:space="0" w:color="DADFE3" w:themeColor="accent6"/>
        <w:bottom w:val="single" w:sz="8" w:space="0" w:color="DADFE3" w:themeColor="accent6"/>
        <w:right w:val="single" w:sz="8" w:space="0" w:color="DADFE3" w:themeColor="accent6"/>
        <w:insideH w:val="single" w:sz="8" w:space="0" w:color="DADFE3" w:themeColor="accent6"/>
        <w:insideV w:val="single" w:sz="8" w:space="0" w:color="DADFE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ADFE3" w:themeColor="accent6"/>
          <w:left w:val="single" w:sz="8" w:space="0" w:color="DADFE3" w:themeColor="accent6"/>
          <w:bottom w:val="single" w:sz="18" w:space="0" w:color="DADFE3" w:themeColor="accent6"/>
          <w:right w:val="single" w:sz="8" w:space="0" w:color="DADFE3" w:themeColor="accent6"/>
          <w:insideH w:val="nil"/>
          <w:insideV w:val="single" w:sz="8" w:space="0" w:color="DADFE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ADFE3" w:themeColor="accent6"/>
          <w:left w:val="single" w:sz="8" w:space="0" w:color="DADFE3" w:themeColor="accent6"/>
          <w:bottom w:val="single" w:sz="8" w:space="0" w:color="DADFE3" w:themeColor="accent6"/>
          <w:right w:val="single" w:sz="8" w:space="0" w:color="DADFE3" w:themeColor="accent6"/>
          <w:insideH w:val="nil"/>
          <w:insideV w:val="single" w:sz="8" w:space="0" w:color="DADFE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ADFE3" w:themeColor="accent6"/>
          <w:left w:val="single" w:sz="8" w:space="0" w:color="DADFE3" w:themeColor="accent6"/>
          <w:bottom w:val="single" w:sz="8" w:space="0" w:color="DADFE3" w:themeColor="accent6"/>
          <w:right w:val="single" w:sz="8" w:space="0" w:color="DADFE3" w:themeColor="accent6"/>
        </w:tcBorders>
      </w:tcPr>
    </w:tblStylePr>
    <w:tblStylePr w:type="band1Vert">
      <w:tblPr/>
      <w:tcPr>
        <w:tcBorders>
          <w:top w:val="single" w:sz="8" w:space="0" w:color="DADFE3" w:themeColor="accent6"/>
          <w:left w:val="single" w:sz="8" w:space="0" w:color="DADFE3" w:themeColor="accent6"/>
          <w:bottom w:val="single" w:sz="8" w:space="0" w:color="DADFE3" w:themeColor="accent6"/>
          <w:right w:val="single" w:sz="8" w:space="0" w:color="DADFE3" w:themeColor="accent6"/>
        </w:tcBorders>
        <w:shd w:val="clear" w:color="auto" w:fill="F5F6F8" w:themeFill="accent6" w:themeFillTint="3F"/>
      </w:tcPr>
    </w:tblStylePr>
    <w:tblStylePr w:type="band1Horz">
      <w:tblPr/>
      <w:tcPr>
        <w:tcBorders>
          <w:top w:val="single" w:sz="8" w:space="0" w:color="DADFE3" w:themeColor="accent6"/>
          <w:left w:val="single" w:sz="8" w:space="0" w:color="DADFE3" w:themeColor="accent6"/>
          <w:bottom w:val="single" w:sz="8" w:space="0" w:color="DADFE3" w:themeColor="accent6"/>
          <w:right w:val="single" w:sz="8" w:space="0" w:color="DADFE3" w:themeColor="accent6"/>
          <w:insideV w:val="single" w:sz="8" w:space="0" w:color="DADFE3" w:themeColor="accent6"/>
        </w:tcBorders>
        <w:shd w:val="clear" w:color="auto" w:fill="F5F6F8" w:themeFill="accent6" w:themeFillTint="3F"/>
      </w:tcPr>
    </w:tblStylePr>
    <w:tblStylePr w:type="band2Horz">
      <w:tblPr/>
      <w:tcPr>
        <w:tcBorders>
          <w:top w:val="single" w:sz="8" w:space="0" w:color="DADFE3" w:themeColor="accent6"/>
          <w:left w:val="single" w:sz="8" w:space="0" w:color="DADFE3" w:themeColor="accent6"/>
          <w:bottom w:val="single" w:sz="8" w:space="0" w:color="DADFE3" w:themeColor="accent6"/>
          <w:right w:val="single" w:sz="8" w:space="0" w:color="DADFE3" w:themeColor="accent6"/>
          <w:insideV w:val="single" w:sz="8" w:space="0" w:color="DADFE3"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0070B2" w:themeColor="accent5"/>
        <w:left w:val="single" w:sz="8" w:space="0" w:color="0070B2" w:themeColor="accent5"/>
        <w:bottom w:val="single" w:sz="8" w:space="0" w:color="0070B2" w:themeColor="accent5"/>
        <w:right w:val="single" w:sz="8" w:space="0" w:color="0070B2" w:themeColor="accent5"/>
        <w:insideH w:val="single" w:sz="8" w:space="0" w:color="0070B2" w:themeColor="accent5"/>
        <w:insideV w:val="single" w:sz="8" w:space="0" w:color="0070B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B2" w:themeColor="accent5"/>
          <w:left w:val="single" w:sz="8" w:space="0" w:color="0070B2" w:themeColor="accent5"/>
          <w:bottom w:val="single" w:sz="18" w:space="0" w:color="0070B2" w:themeColor="accent5"/>
          <w:right w:val="single" w:sz="8" w:space="0" w:color="0070B2" w:themeColor="accent5"/>
          <w:insideH w:val="nil"/>
          <w:insideV w:val="single" w:sz="8" w:space="0" w:color="0070B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B2" w:themeColor="accent5"/>
          <w:left w:val="single" w:sz="8" w:space="0" w:color="0070B2" w:themeColor="accent5"/>
          <w:bottom w:val="single" w:sz="8" w:space="0" w:color="0070B2" w:themeColor="accent5"/>
          <w:right w:val="single" w:sz="8" w:space="0" w:color="0070B2" w:themeColor="accent5"/>
          <w:insideH w:val="nil"/>
          <w:insideV w:val="single" w:sz="8" w:space="0" w:color="0070B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B2" w:themeColor="accent5"/>
          <w:left w:val="single" w:sz="8" w:space="0" w:color="0070B2" w:themeColor="accent5"/>
          <w:bottom w:val="single" w:sz="8" w:space="0" w:color="0070B2" w:themeColor="accent5"/>
          <w:right w:val="single" w:sz="8" w:space="0" w:color="0070B2" w:themeColor="accent5"/>
        </w:tcBorders>
      </w:tcPr>
    </w:tblStylePr>
    <w:tblStylePr w:type="band1Vert">
      <w:tblPr/>
      <w:tcPr>
        <w:tcBorders>
          <w:top w:val="single" w:sz="8" w:space="0" w:color="0070B2" w:themeColor="accent5"/>
          <w:left w:val="single" w:sz="8" w:space="0" w:color="0070B2" w:themeColor="accent5"/>
          <w:bottom w:val="single" w:sz="8" w:space="0" w:color="0070B2" w:themeColor="accent5"/>
          <w:right w:val="single" w:sz="8" w:space="0" w:color="0070B2" w:themeColor="accent5"/>
        </w:tcBorders>
        <w:shd w:val="clear" w:color="auto" w:fill="ACE0FF" w:themeFill="accent5" w:themeFillTint="3F"/>
      </w:tcPr>
    </w:tblStylePr>
    <w:tblStylePr w:type="band1Horz">
      <w:tblPr/>
      <w:tcPr>
        <w:tcBorders>
          <w:top w:val="single" w:sz="8" w:space="0" w:color="0070B2" w:themeColor="accent5"/>
          <w:left w:val="single" w:sz="8" w:space="0" w:color="0070B2" w:themeColor="accent5"/>
          <w:bottom w:val="single" w:sz="8" w:space="0" w:color="0070B2" w:themeColor="accent5"/>
          <w:right w:val="single" w:sz="8" w:space="0" w:color="0070B2" w:themeColor="accent5"/>
          <w:insideV w:val="single" w:sz="8" w:space="0" w:color="0070B2" w:themeColor="accent5"/>
        </w:tcBorders>
        <w:shd w:val="clear" w:color="auto" w:fill="ACE0FF" w:themeFill="accent5" w:themeFillTint="3F"/>
      </w:tcPr>
    </w:tblStylePr>
    <w:tblStylePr w:type="band2Horz">
      <w:tblPr/>
      <w:tcPr>
        <w:tcBorders>
          <w:top w:val="single" w:sz="8" w:space="0" w:color="0070B2" w:themeColor="accent5"/>
          <w:left w:val="single" w:sz="8" w:space="0" w:color="0070B2" w:themeColor="accent5"/>
          <w:bottom w:val="single" w:sz="8" w:space="0" w:color="0070B2" w:themeColor="accent5"/>
          <w:right w:val="single" w:sz="8" w:space="0" w:color="0070B2" w:themeColor="accent5"/>
          <w:insideV w:val="single" w:sz="8" w:space="0" w:color="0070B2"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EA5184" w:themeColor="accent4"/>
        <w:left w:val="single" w:sz="8" w:space="0" w:color="EA5184" w:themeColor="accent4"/>
        <w:bottom w:val="single" w:sz="8" w:space="0" w:color="EA5184" w:themeColor="accent4"/>
        <w:right w:val="single" w:sz="8" w:space="0" w:color="EA5184" w:themeColor="accent4"/>
        <w:insideH w:val="single" w:sz="8" w:space="0" w:color="EA5184" w:themeColor="accent4"/>
        <w:insideV w:val="single" w:sz="8" w:space="0" w:color="EA518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5184" w:themeColor="accent4"/>
          <w:left w:val="single" w:sz="8" w:space="0" w:color="EA5184" w:themeColor="accent4"/>
          <w:bottom w:val="single" w:sz="18" w:space="0" w:color="EA5184" w:themeColor="accent4"/>
          <w:right w:val="single" w:sz="8" w:space="0" w:color="EA5184" w:themeColor="accent4"/>
          <w:insideH w:val="nil"/>
          <w:insideV w:val="single" w:sz="8" w:space="0" w:color="EA518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5184" w:themeColor="accent4"/>
          <w:left w:val="single" w:sz="8" w:space="0" w:color="EA5184" w:themeColor="accent4"/>
          <w:bottom w:val="single" w:sz="8" w:space="0" w:color="EA5184" w:themeColor="accent4"/>
          <w:right w:val="single" w:sz="8" w:space="0" w:color="EA5184" w:themeColor="accent4"/>
          <w:insideH w:val="nil"/>
          <w:insideV w:val="single" w:sz="8" w:space="0" w:color="EA518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5184" w:themeColor="accent4"/>
          <w:left w:val="single" w:sz="8" w:space="0" w:color="EA5184" w:themeColor="accent4"/>
          <w:bottom w:val="single" w:sz="8" w:space="0" w:color="EA5184" w:themeColor="accent4"/>
          <w:right w:val="single" w:sz="8" w:space="0" w:color="EA5184" w:themeColor="accent4"/>
        </w:tcBorders>
      </w:tcPr>
    </w:tblStylePr>
    <w:tblStylePr w:type="band1Vert">
      <w:tblPr/>
      <w:tcPr>
        <w:tcBorders>
          <w:top w:val="single" w:sz="8" w:space="0" w:color="EA5184" w:themeColor="accent4"/>
          <w:left w:val="single" w:sz="8" w:space="0" w:color="EA5184" w:themeColor="accent4"/>
          <w:bottom w:val="single" w:sz="8" w:space="0" w:color="EA5184" w:themeColor="accent4"/>
          <w:right w:val="single" w:sz="8" w:space="0" w:color="EA5184" w:themeColor="accent4"/>
        </w:tcBorders>
        <w:shd w:val="clear" w:color="auto" w:fill="F9D3E0" w:themeFill="accent4" w:themeFillTint="3F"/>
      </w:tcPr>
    </w:tblStylePr>
    <w:tblStylePr w:type="band1Horz">
      <w:tblPr/>
      <w:tcPr>
        <w:tcBorders>
          <w:top w:val="single" w:sz="8" w:space="0" w:color="EA5184" w:themeColor="accent4"/>
          <w:left w:val="single" w:sz="8" w:space="0" w:color="EA5184" w:themeColor="accent4"/>
          <w:bottom w:val="single" w:sz="8" w:space="0" w:color="EA5184" w:themeColor="accent4"/>
          <w:right w:val="single" w:sz="8" w:space="0" w:color="EA5184" w:themeColor="accent4"/>
          <w:insideV w:val="single" w:sz="8" w:space="0" w:color="EA5184" w:themeColor="accent4"/>
        </w:tcBorders>
        <w:shd w:val="clear" w:color="auto" w:fill="F9D3E0" w:themeFill="accent4" w:themeFillTint="3F"/>
      </w:tcPr>
    </w:tblStylePr>
    <w:tblStylePr w:type="band2Horz">
      <w:tblPr/>
      <w:tcPr>
        <w:tcBorders>
          <w:top w:val="single" w:sz="8" w:space="0" w:color="EA5184" w:themeColor="accent4"/>
          <w:left w:val="single" w:sz="8" w:space="0" w:color="EA5184" w:themeColor="accent4"/>
          <w:bottom w:val="single" w:sz="8" w:space="0" w:color="EA5184" w:themeColor="accent4"/>
          <w:right w:val="single" w:sz="8" w:space="0" w:color="EA5184" w:themeColor="accent4"/>
          <w:insideV w:val="single" w:sz="8" w:space="0" w:color="EA5184"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554774" w:themeColor="accent3"/>
        <w:left w:val="single" w:sz="8" w:space="0" w:color="554774" w:themeColor="accent3"/>
        <w:bottom w:val="single" w:sz="8" w:space="0" w:color="554774" w:themeColor="accent3"/>
        <w:right w:val="single" w:sz="8" w:space="0" w:color="554774" w:themeColor="accent3"/>
        <w:insideH w:val="single" w:sz="8" w:space="0" w:color="554774" w:themeColor="accent3"/>
        <w:insideV w:val="single" w:sz="8" w:space="0" w:color="55477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4774" w:themeColor="accent3"/>
          <w:left w:val="single" w:sz="8" w:space="0" w:color="554774" w:themeColor="accent3"/>
          <w:bottom w:val="single" w:sz="18" w:space="0" w:color="554774" w:themeColor="accent3"/>
          <w:right w:val="single" w:sz="8" w:space="0" w:color="554774" w:themeColor="accent3"/>
          <w:insideH w:val="nil"/>
          <w:insideV w:val="single" w:sz="8" w:space="0" w:color="55477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4774" w:themeColor="accent3"/>
          <w:left w:val="single" w:sz="8" w:space="0" w:color="554774" w:themeColor="accent3"/>
          <w:bottom w:val="single" w:sz="8" w:space="0" w:color="554774" w:themeColor="accent3"/>
          <w:right w:val="single" w:sz="8" w:space="0" w:color="554774" w:themeColor="accent3"/>
          <w:insideH w:val="nil"/>
          <w:insideV w:val="single" w:sz="8" w:space="0" w:color="55477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4774" w:themeColor="accent3"/>
          <w:left w:val="single" w:sz="8" w:space="0" w:color="554774" w:themeColor="accent3"/>
          <w:bottom w:val="single" w:sz="8" w:space="0" w:color="554774" w:themeColor="accent3"/>
          <w:right w:val="single" w:sz="8" w:space="0" w:color="554774" w:themeColor="accent3"/>
        </w:tcBorders>
      </w:tcPr>
    </w:tblStylePr>
    <w:tblStylePr w:type="band1Vert">
      <w:tblPr/>
      <w:tcPr>
        <w:tcBorders>
          <w:top w:val="single" w:sz="8" w:space="0" w:color="554774" w:themeColor="accent3"/>
          <w:left w:val="single" w:sz="8" w:space="0" w:color="554774" w:themeColor="accent3"/>
          <w:bottom w:val="single" w:sz="8" w:space="0" w:color="554774" w:themeColor="accent3"/>
          <w:right w:val="single" w:sz="8" w:space="0" w:color="554774" w:themeColor="accent3"/>
        </w:tcBorders>
        <w:shd w:val="clear" w:color="auto" w:fill="D3CDE0" w:themeFill="accent3" w:themeFillTint="3F"/>
      </w:tcPr>
    </w:tblStylePr>
    <w:tblStylePr w:type="band1Horz">
      <w:tblPr/>
      <w:tcPr>
        <w:tcBorders>
          <w:top w:val="single" w:sz="8" w:space="0" w:color="554774" w:themeColor="accent3"/>
          <w:left w:val="single" w:sz="8" w:space="0" w:color="554774" w:themeColor="accent3"/>
          <w:bottom w:val="single" w:sz="8" w:space="0" w:color="554774" w:themeColor="accent3"/>
          <w:right w:val="single" w:sz="8" w:space="0" w:color="554774" w:themeColor="accent3"/>
          <w:insideV w:val="single" w:sz="8" w:space="0" w:color="554774" w:themeColor="accent3"/>
        </w:tcBorders>
        <w:shd w:val="clear" w:color="auto" w:fill="D3CDE0" w:themeFill="accent3" w:themeFillTint="3F"/>
      </w:tcPr>
    </w:tblStylePr>
    <w:tblStylePr w:type="band2Horz">
      <w:tblPr/>
      <w:tcPr>
        <w:tcBorders>
          <w:top w:val="single" w:sz="8" w:space="0" w:color="554774" w:themeColor="accent3"/>
          <w:left w:val="single" w:sz="8" w:space="0" w:color="554774" w:themeColor="accent3"/>
          <w:bottom w:val="single" w:sz="8" w:space="0" w:color="554774" w:themeColor="accent3"/>
          <w:right w:val="single" w:sz="8" w:space="0" w:color="554774" w:themeColor="accent3"/>
          <w:insideV w:val="single" w:sz="8" w:space="0" w:color="554774"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00AECB" w:themeColor="accent2"/>
        <w:left w:val="single" w:sz="8" w:space="0" w:color="00AECB" w:themeColor="accent2"/>
        <w:bottom w:val="single" w:sz="8" w:space="0" w:color="00AECB" w:themeColor="accent2"/>
        <w:right w:val="single" w:sz="8" w:space="0" w:color="00AECB" w:themeColor="accent2"/>
        <w:insideH w:val="single" w:sz="8" w:space="0" w:color="00AECB" w:themeColor="accent2"/>
        <w:insideV w:val="single" w:sz="8" w:space="0" w:color="00AEC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ECB" w:themeColor="accent2"/>
          <w:left w:val="single" w:sz="8" w:space="0" w:color="00AECB" w:themeColor="accent2"/>
          <w:bottom w:val="single" w:sz="18" w:space="0" w:color="00AECB" w:themeColor="accent2"/>
          <w:right w:val="single" w:sz="8" w:space="0" w:color="00AECB" w:themeColor="accent2"/>
          <w:insideH w:val="nil"/>
          <w:insideV w:val="single" w:sz="8" w:space="0" w:color="00AEC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ECB" w:themeColor="accent2"/>
          <w:left w:val="single" w:sz="8" w:space="0" w:color="00AECB" w:themeColor="accent2"/>
          <w:bottom w:val="single" w:sz="8" w:space="0" w:color="00AECB" w:themeColor="accent2"/>
          <w:right w:val="single" w:sz="8" w:space="0" w:color="00AECB" w:themeColor="accent2"/>
          <w:insideH w:val="nil"/>
          <w:insideV w:val="single" w:sz="8" w:space="0" w:color="00AEC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ECB" w:themeColor="accent2"/>
          <w:left w:val="single" w:sz="8" w:space="0" w:color="00AECB" w:themeColor="accent2"/>
          <w:bottom w:val="single" w:sz="8" w:space="0" w:color="00AECB" w:themeColor="accent2"/>
          <w:right w:val="single" w:sz="8" w:space="0" w:color="00AECB" w:themeColor="accent2"/>
        </w:tcBorders>
      </w:tcPr>
    </w:tblStylePr>
    <w:tblStylePr w:type="band1Vert">
      <w:tblPr/>
      <w:tcPr>
        <w:tcBorders>
          <w:top w:val="single" w:sz="8" w:space="0" w:color="00AECB" w:themeColor="accent2"/>
          <w:left w:val="single" w:sz="8" w:space="0" w:color="00AECB" w:themeColor="accent2"/>
          <w:bottom w:val="single" w:sz="8" w:space="0" w:color="00AECB" w:themeColor="accent2"/>
          <w:right w:val="single" w:sz="8" w:space="0" w:color="00AECB" w:themeColor="accent2"/>
        </w:tcBorders>
        <w:shd w:val="clear" w:color="auto" w:fill="B3F3FF" w:themeFill="accent2" w:themeFillTint="3F"/>
      </w:tcPr>
    </w:tblStylePr>
    <w:tblStylePr w:type="band1Horz">
      <w:tblPr/>
      <w:tcPr>
        <w:tcBorders>
          <w:top w:val="single" w:sz="8" w:space="0" w:color="00AECB" w:themeColor="accent2"/>
          <w:left w:val="single" w:sz="8" w:space="0" w:color="00AECB" w:themeColor="accent2"/>
          <w:bottom w:val="single" w:sz="8" w:space="0" w:color="00AECB" w:themeColor="accent2"/>
          <w:right w:val="single" w:sz="8" w:space="0" w:color="00AECB" w:themeColor="accent2"/>
          <w:insideV w:val="single" w:sz="8" w:space="0" w:color="00AECB" w:themeColor="accent2"/>
        </w:tcBorders>
        <w:shd w:val="clear" w:color="auto" w:fill="B3F3FF" w:themeFill="accent2" w:themeFillTint="3F"/>
      </w:tcPr>
    </w:tblStylePr>
    <w:tblStylePr w:type="band2Horz">
      <w:tblPr/>
      <w:tcPr>
        <w:tcBorders>
          <w:top w:val="single" w:sz="8" w:space="0" w:color="00AECB" w:themeColor="accent2"/>
          <w:left w:val="single" w:sz="8" w:space="0" w:color="00AECB" w:themeColor="accent2"/>
          <w:bottom w:val="single" w:sz="8" w:space="0" w:color="00AECB" w:themeColor="accent2"/>
          <w:right w:val="single" w:sz="8" w:space="0" w:color="00AECB" w:themeColor="accent2"/>
          <w:insideV w:val="single" w:sz="8" w:space="0" w:color="00AECB"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BFBFC" w:themeFill="accent6" w:themeFillTint="19"/>
    </w:tcPr>
    <w:tblStylePr w:type="firstRow">
      <w:rPr>
        <w:b/>
        <w:bCs/>
        <w:color w:val="FFFFFF" w:themeColor="background1"/>
      </w:rPr>
      <w:tblPr/>
      <w:tcPr>
        <w:tcBorders>
          <w:bottom w:val="single" w:sz="12" w:space="0" w:color="FFFFFF" w:themeColor="background1"/>
        </w:tcBorders>
        <w:shd w:val="clear" w:color="auto" w:fill="00598E" w:themeFill="accent5" w:themeFillShade="CC"/>
      </w:tcPr>
    </w:tblStylePr>
    <w:tblStylePr w:type="lastRow">
      <w:rPr>
        <w:b/>
        <w:bCs/>
        <w:color w:val="00598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6F8" w:themeFill="accent6" w:themeFillTint="3F"/>
      </w:tcPr>
    </w:tblStylePr>
    <w:tblStylePr w:type="band1Horz">
      <w:tblPr/>
      <w:tcPr>
        <w:shd w:val="clear" w:color="auto" w:fill="F7F8F9"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DEF2FF" w:themeFill="accent5" w:themeFillTint="19"/>
    </w:tcPr>
    <w:tblStylePr w:type="firstRow">
      <w:rPr>
        <w:b/>
        <w:bCs/>
        <w:color w:val="FFFFFF" w:themeColor="background1"/>
      </w:rPr>
      <w:tblPr/>
      <w:tcPr>
        <w:tcBorders>
          <w:bottom w:val="single" w:sz="12" w:space="0" w:color="FFFFFF" w:themeColor="background1"/>
        </w:tcBorders>
        <w:shd w:val="clear" w:color="auto" w:fill="A7B3BC" w:themeFill="accent6" w:themeFillShade="CC"/>
      </w:tcPr>
    </w:tblStylePr>
    <w:tblStylePr w:type="lastRow">
      <w:rPr>
        <w:b/>
        <w:bCs/>
        <w:color w:val="A7B3B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E0FF" w:themeFill="accent5" w:themeFillTint="3F"/>
      </w:tcPr>
    </w:tblStylePr>
    <w:tblStylePr w:type="band1Horz">
      <w:tblPr/>
      <w:tcPr>
        <w:shd w:val="clear" w:color="auto" w:fill="BCE6FF"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DEDF2" w:themeFill="accent4" w:themeFillTint="19"/>
    </w:tcPr>
    <w:tblStylePr w:type="firstRow">
      <w:rPr>
        <w:b/>
        <w:bCs/>
        <w:color w:val="FFFFFF" w:themeColor="background1"/>
      </w:rPr>
      <w:tblPr/>
      <w:tcPr>
        <w:tcBorders>
          <w:bottom w:val="single" w:sz="12" w:space="0" w:color="FFFFFF" w:themeColor="background1"/>
        </w:tcBorders>
        <w:shd w:val="clear" w:color="auto" w:fill="43385C" w:themeFill="accent3" w:themeFillShade="CC"/>
      </w:tcPr>
    </w:tblStylePr>
    <w:tblStylePr w:type="lastRow">
      <w:rPr>
        <w:b/>
        <w:bCs/>
        <w:color w:val="43385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3E0" w:themeFill="accent4" w:themeFillTint="3F"/>
      </w:tcPr>
    </w:tblStylePr>
    <w:tblStylePr w:type="band1Horz">
      <w:tblPr/>
      <w:tcPr>
        <w:shd w:val="clear" w:color="auto" w:fill="FADCE6"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DEBF3" w:themeFill="accent3" w:themeFillTint="19"/>
    </w:tcPr>
    <w:tblStylePr w:type="firstRow">
      <w:rPr>
        <w:b/>
        <w:bCs/>
        <w:color w:val="FFFFFF" w:themeColor="background1"/>
      </w:rPr>
      <w:tblPr/>
      <w:tcPr>
        <w:tcBorders>
          <w:bottom w:val="single" w:sz="12" w:space="0" w:color="FFFFFF" w:themeColor="background1"/>
        </w:tcBorders>
        <w:shd w:val="clear" w:color="auto" w:fill="E01B5D" w:themeFill="accent4" w:themeFillShade="CC"/>
      </w:tcPr>
    </w:tblStylePr>
    <w:tblStylePr w:type="lastRow">
      <w:rPr>
        <w:b/>
        <w:bCs/>
        <w:color w:val="E01B5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CDE0" w:themeFill="accent3" w:themeFillTint="3F"/>
      </w:tcPr>
    </w:tblStylePr>
    <w:tblStylePr w:type="band1Horz">
      <w:tblPr/>
      <w:tcPr>
        <w:shd w:val="clear" w:color="auto" w:fill="DBD6E6"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0FAFF" w:themeFill="accent2" w:themeFillTint="19"/>
    </w:tcPr>
    <w:tblStylePr w:type="firstRow">
      <w:rPr>
        <w:b/>
        <w:bCs/>
        <w:color w:val="FFFFFF" w:themeColor="background1"/>
      </w:rPr>
      <w:tblPr/>
      <w:tcPr>
        <w:tcBorders>
          <w:bottom w:val="single" w:sz="12" w:space="0" w:color="FFFFFF" w:themeColor="background1"/>
        </w:tcBorders>
        <w:shd w:val="clear" w:color="auto" w:fill="008AA2" w:themeFill="accent2" w:themeFillShade="CC"/>
      </w:tcPr>
    </w:tblStylePr>
    <w:tblStylePr w:type="lastRow">
      <w:rPr>
        <w:b/>
        <w:bCs/>
        <w:color w:val="008A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F3FF" w:themeFill="accent2" w:themeFillTint="3F"/>
      </w:tcPr>
    </w:tblStylePr>
    <w:tblStylePr w:type="band1Horz">
      <w:tblPr/>
      <w:tcPr>
        <w:shd w:val="clear" w:color="auto" w:fill="C1F6FF"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D2EFFF" w:themeFill="accent1" w:themeFillTint="19"/>
    </w:tcPr>
    <w:tblStylePr w:type="firstRow">
      <w:rPr>
        <w:b/>
        <w:bCs/>
        <w:color w:val="FFFFFF" w:themeColor="background1"/>
      </w:rPr>
      <w:tblPr/>
      <w:tcPr>
        <w:tcBorders>
          <w:bottom w:val="single" w:sz="12" w:space="0" w:color="FFFFFF" w:themeColor="background1"/>
        </w:tcBorders>
        <w:shd w:val="clear" w:color="auto" w:fill="008AA2" w:themeFill="accent2" w:themeFillShade="CC"/>
      </w:tcPr>
    </w:tblStylePr>
    <w:tblStylePr w:type="lastRow">
      <w:rPr>
        <w:b/>
        <w:bCs/>
        <w:color w:val="008A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8FD7FF" w:themeFill="accent1" w:themeFillTint="3F"/>
      </w:tcPr>
    </w:tblStylePr>
    <w:tblStylePr w:type="band1Horz">
      <w:tblPr/>
      <w:tcPr>
        <w:shd w:val="clear" w:color="auto" w:fill="A5DFFF"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0070B2" w:themeColor="accent5"/>
        <w:left w:val="single" w:sz="4" w:space="0" w:color="DADFE3" w:themeColor="accent6"/>
        <w:bottom w:val="single" w:sz="4" w:space="0" w:color="DADFE3" w:themeColor="accent6"/>
        <w:right w:val="single" w:sz="4" w:space="0" w:color="DADFE3" w:themeColor="accent6"/>
        <w:insideH w:val="single" w:sz="4" w:space="0" w:color="FFFFFF" w:themeColor="background1"/>
        <w:insideV w:val="single" w:sz="4" w:space="0" w:color="FFFFFF" w:themeColor="background1"/>
      </w:tblBorders>
    </w:tblPr>
    <w:tcPr>
      <w:shd w:val="clear" w:color="auto" w:fill="FBFBFC" w:themeFill="accent6" w:themeFillTint="19"/>
    </w:tcPr>
    <w:tblStylePr w:type="firstRow">
      <w:rPr>
        <w:b/>
        <w:bCs/>
      </w:rPr>
      <w:tblPr/>
      <w:tcPr>
        <w:tcBorders>
          <w:top w:val="nil"/>
          <w:left w:val="nil"/>
          <w:bottom w:val="single" w:sz="24" w:space="0" w:color="0070B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48796" w:themeFill="accent6" w:themeFillShade="99"/>
      </w:tcPr>
    </w:tblStylePr>
    <w:tblStylePr w:type="firstCol">
      <w:rPr>
        <w:color w:val="FFFFFF" w:themeColor="background1"/>
      </w:rPr>
      <w:tblPr/>
      <w:tcPr>
        <w:tcBorders>
          <w:top w:val="nil"/>
          <w:left w:val="nil"/>
          <w:bottom w:val="nil"/>
          <w:right w:val="nil"/>
          <w:insideH w:val="single" w:sz="4" w:space="0" w:color="748796" w:themeColor="accent6" w:themeShade="99"/>
          <w:insideV w:val="nil"/>
        </w:tcBorders>
        <w:shd w:val="clear" w:color="auto" w:fill="74879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48796" w:themeFill="accent6" w:themeFillShade="99"/>
      </w:tcPr>
    </w:tblStylePr>
    <w:tblStylePr w:type="band1Vert">
      <w:tblPr/>
      <w:tcPr>
        <w:shd w:val="clear" w:color="auto" w:fill="F0F2F3" w:themeFill="accent6" w:themeFillTint="66"/>
      </w:tcPr>
    </w:tblStylePr>
    <w:tblStylePr w:type="band1Horz">
      <w:tblPr/>
      <w:tcPr>
        <w:shd w:val="clear" w:color="auto" w:fill="ECEEF1"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DADFE3" w:themeColor="accent6"/>
        <w:left w:val="single" w:sz="4" w:space="0" w:color="0070B2" w:themeColor="accent5"/>
        <w:bottom w:val="single" w:sz="4" w:space="0" w:color="0070B2" w:themeColor="accent5"/>
        <w:right w:val="single" w:sz="4" w:space="0" w:color="0070B2" w:themeColor="accent5"/>
        <w:insideH w:val="single" w:sz="4" w:space="0" w:color="FFFFFF" w:themeColor="background1"/>
        <w:insideV w:val="single" w:sz="4" w:space="0" w:color="FFFFFF" w:themeColor="background1"/>
      </w:tblBorders>
    </w:tblPr>
    <w:tcPr>
      <w:shd w:val="clear" w:color="auto" w:fill="DEF2FF" w:themeFill="accent5" w:themeFillTint="19"/>
    </w:tcPr>
    <w:tblStylePr w:type="firstRow">
      <w:rPr>
        <w:b/>
        <w:bCs/>
      </w:rPr>
      <w:tblPr/>
      <w:tcPr>
        <w:tcBorders>
          <w:top w:val="nil"/>
          <w:left w:val="nil"/>
          <w:bottom w:val="single" w:sz="24" w:space="0" w:color="DADFE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6A" w:themeFill="accent5" w:themeFillShade="99"/>
      </w:tcPr>
    </w:tblStylePr>
    <w:tblStylePr w:type="firstCol">
      <w:rPr>
        <w:color w:val="FFFFFF" w:themeColor="background1"/>
      </w:rPr>
      <w:tblPr/>
      <w:tcPr>
        <w:tcBorders>
          <w:top w:val="nil"/>
          <w:left w:val="nil"/>
          <w:bottom w:val="nil"/>
          <w:right w:val="nil"/>
          <w:insideH w:val="single" w:sz="4" w:space="0" w:color="00426A" w:themeColor="accent5" w:themeShade="99"/>
          <w:insideV w:val="nil"/>
        </w:tcBorders>
        <w:shd w:val="clear" w:color="auto" w:fill="00426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426A" w:themeFill="accent5" w:themeFillShade="99"/>
      </w:tcPr>
    </w:tblStylePr>
    <w:tblStylePr w:type="band1Vert">
      <w:tblPr/>
      <w:tcPr>
        <w:shd w:val="clear" w:color="auto" w:fill="7ACDFF" w:themeFill="accent5" w:themeFillTint="66"/>
      </w:tcPr>
    </w:tblStylePr>
    <w:tblStylePr w:type="band1Horz">
      <w:tblPr/>
      <w:tcPr>
        <w:shd w:val="clear" w:color="auto" w:fill="59C1FF"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554774" w:themeColor="accent3"/>
        <w:left w:val="single" w:sz="4" w:space="0" w:color="EA5184" w:themeColor="accent4"/>
        <w:bottom w:val="single" w:sz="4" w:space="0" w:color="EA5184" w:themeColor="accent4"/>
        <w:right w:val="single" w:sz="4" w:space="0" w:color="EA5184" w:themeColor="accent4"/>
        <w:insideH w:val="single" w:sz="4" w:space="0" w:color="FFFFFF" w:themeColor="background1"/>
        <w:insideV w:val="single" w:sz="4" w:space="0" w:color="FFFFFF" w:themeColor="background1"/>
      </w:tblBorders>
    </w:tblPr>
    <w:tcPr>
      <w:shd w:val="clear" w:color="auto" w:fill="FDEDF2" w:themeFill="accent4" w:themeFillTint="19"/>
    </w:tcPr>
    <w:tblStylePr w:type="firstRow">
      <w:rPr>
        <w:b/>
        <w:bCs/>
      </w:rPr>
      <w:tblPr/>
      <w:tcPr>
        <w:tcBorders>
          <w:top w:val="nil"/>
          <w:left w:val="nil"/>
          <w:bottom w:val="single" w:sz="24" w:space="0" w:color="55477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1445" w:themeFill="accent4" w:themeFillShade="99"/>
      </w:tcPr>
    </w:tblStylePr>
    <w:tblStylePr w:type="firstCol">
      <w:rPr>
        <w:color w:val="FFFFFF" w:themeColor="background1"/>
      </w:rPr>
      <w:tblPr/>
      <w:tcPr>
        <w:tcBorders>
          <w:top w:val="nil"/>
          <w:left w:val="nil"/>
          <w:bottom w:val="nil"/>
          <w:right w:val="nil"/>
          <w:insideH w:val="single" w:sz="4" w:space="0" w:color="A81445" w:themeColor="accent4" w:themeShade="99"/>
          <w:insideV w:val="nil"/>
        </w:tcBorders>
        <w:shd w:val="clear" w:color="auto" w:fill="A8144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81445" w:themeFill="accent4" w:themeFillShade="99"/>
      </w:tcPr>
    </w:tblStylePr>
    <w:tblStylePr w:type="band1Vert">
      <w:tblPr/>
      <w:tcPr>
        <w:shd w:val="clear" w:color="auto" w:fill="F6B9CD" w:themeFill="accent4" w:themeFillTint="66"/>
      </w:tcPr>
    </w:tblStylePr>
    <w:tblStylePr w:type="band1Horz">
      <w:tblPr/>
      <w:tcPr>
        <w:shd w:val="clear" w:color="auto" w:fill="F4A8C1"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EA5184" w:themeColor="accent4"/>
        <w:left w:val="single" w:sz="4" w:space="0" w:color="554774" w:themeColor="accent3"/>
        <w:bottom w:val="single" w:sz="4" w:space="0" w:color="554774" w:themeColor="accent3"/>
        <w:right w:val="single" w:sz="4" w:space="0" w:color="554774" w:themeColor="accent3"/>
        <w:insideH w:val="single" w:sz="4" w:space="0" w:color="FFFFFF" w:themeColor="background1"/>
        <w:insideV w:val="single" w:sz="4" w:space="0" w:color="FFFFFF" w:themeColor="background1"/>
      </w:tblBorders>
    </w:tblPr>
    <w:tcPr>
      <w:shd w:val="clear" w:color="auto" w:fill="EDEBF3" w:themeFill="accent3" w:themeFillTint="19"/>
    </w:tcPr>
    <w:tblStylePr w:type="firstRow">
      <w:rPr>
        <w:b/>
        <w:bCs/>
      </w:rPr>
      <w:tblPr/>
      <w:tcPr>
        <w:tcBorders>
          <w:top w:val="nil"/>
          <w:left w:val="nil"/>
          <w:bottom w:val="single" w:sz="24" w:space="0" w:color="EA518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2A45" w:themeFill="accent3" w:themeFillShade="99"/>
      </w:tcPr>
    </w:tblStylePr>
    <w:tblStylePr w:type="firstCol">
      <w:rPr>
        <w:color w:val="FFFFFF" w:themeColor="background1"/>
      </w:rPr>
      <w:tblPr/>
      <w:tcPr>
        <w:tcBorders>
          <w:top w:val="nil"/>
          <w:left w:val="nil"/>
          <w:bottom w:val="nil"/>
          <w:right w:val="nil"/>
          <w:insideH w:val="single" w:sz="4" w:space="0" w:color="322A45" w:themeColor="accent3" w:themeShade="99"/>
          <w:insideV w:val="nil"/>
        </w:tcBorders>
        <w:shd w:val="clear" w:color="auto" w:fill="322A4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22A45" w:themeFill="accent3" w:themeFillShade="99"/>
      </w:tcPr>
    </w:tblStylePr>
    <w:tblStylePr w:type="band1Vert">
      <w:tblPr/>
      <w:tcPr>
        <w:shd w:val="clear" w:color="auto" w:fill="B8AECE" w:themeFill="accent3" w:themeFillTint="66"/>
      </w:tcPr>
    </w:tblStylePr>
    <w:tblStylePr w:type="band1Horz">
      <w:tblPr/>
      <w:tcPr>
        <w:shd w:val="clear" w:color="auto" w:fill="A79BC2"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00AECB" w:themeColor="accent2"/>
        <w:left w:val="single" w:sz="4" w:space="0" w:color="00AECB" w:themeColor="accent2"/>
        <w:bottom w:val="single" w:sz="4" w:space="0" w:color="00AECB" w:themeColor="accent2"/>
        <w:right w:val="single" w:sz="4" w:space="0" w:color="00AECB" w:themeColor="accent2"/>
        <w:insideH w:val="single" w:sz="4" w:space="0" w:color="FFFFFF" w:themeColor="background1"/>
        <w:insideV w:val="single" w:sz="4" w:space="0" w:color="FFFFFF" w:themeColor="background1"/>
      </w:tblBorders>
    </w:tblPr>
    <w:tcPr>
      <w:shd w:val="clear" w:color="auto" w:fill="E0FAFF" w:themeFill="accent2" w:themeFillTint="19"/>
    </w:tcPr>
    <w:tblStylePr w:type="firstRow">
      <w:rPr>
        <w:b/>
        <w:bCs/>
      </w:rPr>
      <w:tblPr/>
      <w:tcPr>
        <w:tcBorders>
          <w:top w:val="nil"/>
          <w:left w:val="nil"/>
          <w:bottom w:val="single" w:sz="24" w:space="0" w:color="00AE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879" w:themeFill="accent2" w:themeFillShade="99"/>
      </w:tcPr>
    </w:tblStylePr>
    <w:tblStylePr w:type="firstCol">
      <w:rPr>
        <w:color w:val="FFFFFF" w:themeColor="background1"/>
      </w:rPr>
      <w:tblPr/>
      <w:tcPr>
        <w:tcBorders>
          <w:top w:val="nil"/>
          <w:left w:val="nil"/>
          <w:bottom w:val="nil"/>
          <w:right w:val="nil"/>
          <w:insideH w:val="single" w:sz="4" w:space="0" w:color="006879" w:themeColor="accent2" w:themeShade="99"/>
          <w:insideV w:val="nil"/>
        </w:tcBorders>
        <w:shd w:val="clear" w:color="auto" w:fill="00687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879" w:themeFill="accent2" w:themeFillShade="99"/>
      </w:tcPr>
    </w:tblStylePr>
    <w:tblStylePr w:type="band1Vert">
      <w:tblPr/>
      <w:tcPr>
        <w:shd w:val="clear" w:color="auto" w:fill="84EDFF" w:themeFill="accent2" w:themeFillTint="66"/>
      </w:tcPr>
    </w:tblStylePr>
    <w:tblStylePr w:type="band1Horz">
      <w:tblPr/>
      <w:tcPr>
        <w:shd w:val="clear" w:color="auto" w:fill="66E8FF"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00AECB" w:themeColor="accent2"/>
        <w:left w:val="single" w:sz="4" w:space="0" w:color="00273C" w:themeColor="accent1"/>
        <w:bottom w:val="single" w:sz="4" w:space="0" w:color="00273C" w:themeColor="accent1"/>
        <w:right w:val="single" w:sz="4" w:space="0" w:color="00273C" w:themeColor="accent1"/>
        <w:insideH w:val="single" w:sz="4" w:space="0" w:color="FFFFFF" w:themeColor="background1"/>
        <w:insideV w:val="single" w:sz="4" w:space="0" w:color="FFFFFF" w:themeColor="background1"/>
      </w:tblBorders>
    </w:tblPr>
    <w:tcPr>
      <w:shd w:val="clear" w:color="auto" w:fill="D2EFFF" w:themeFill="accent1" w:themeFillTint="19"/>
    </w:tcPr>
    <w:tblStylePr w:type="firstRow">
      <w:rPr>
        <w:b/>
        <w:bCs/>
      </w:rPr>
      <w:tblPr/>
      <w:tcPr>
        <w:tcBorders>
          <w:top w:val="nil"/>
          <w:left w:val="nil"/>
          <w:bottom w:val="single" w:sz="24" w:space="0" w:color="00AE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724" w:themeFill="accent1" w:themeFillShade="99"/>
      </w:tcPr>
    </w:tblStylePr>
    <w:tblStylePr w:type="firstCol">
      <w:rPr>
        <w:color w:val="FFFFFF" w:themeColor="background1"/>
      </w:rPr>
      <w:tblPr/>
      <w:tcPr>
        <w:tcBorders>
          <w:top w:val="nil"/>
          <w:left w:val="nil"/>
          <w:bottom w:val="nil"/>
          <w:right w:val="nil"/>
          <w:insideH w:val="single" w:sz="4" w:space="0" w:color="001724" w:themeColor="accent1" w:themeShade="99"/>
          <w:insideV w:val="nil"/>
        </w:tcBorders>
        <w:shd w:val="clear" w:color="auto" w:fill="00172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724" w:themeFill="accent1" w:themeFillShade="99"/>
      </w:tcPr>
    </w:tblStylePr>
    <w:tblStylePr w:type="band1Vert">
      <w:tblPr/>
      <w:tcPr>
        <w:shd w:val="clear" w:color="auto" w:fill="4BBFFF" w:themeFill="accent1" w:themeFillTint="66"/>
      </w:tcPr>
    </w:tblStylePr>
    <w:tblStylePr w:type="band1Horz">
      <w:tblPr/>
      <w:tcPr>
        <w:shd w:val="clear" w:color="auto" w:fill="1EAFFF"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7F8F9" w:themeFill="accent6" w:themeFillTint="33"/>
    </w:tcPr>
    <w:tblStylePr w:type="firstRow">
      <w:rPr>
        <w:b/>
        <w:bCs/>
      </w:rPr>
      <w:tblPr/>
      <w:tcPr>
        <w:shd w:val="clear" w:color="auto" w:fill="F0F2F3" w:themeFill="accent6" w:themeFillTint="66"/>
      </w:tcPr>
    </w:tblStylePr>
    <w:tblStylePr w:type="lastRow">
      <w:rPr>
        <w:b/>
        <w:bCs/>
        <w:color w:val="000000" w:themeColor="text1"/>
      </w:rPr>
      <w:tblPr/>
      <w:tcPr>
        <w:shd w:val="clear" w:color="auto" w:fill="F0F2F3" w:themeFill="accent6" w:themeFillTint="66"/>
      </w:tcPr>
    </w:tblStylePr>
    <w:tblStylePr w:type="firstCol">
      <w:rPr>
        <w:color w:val="FFFFFF" w:themeColor="background1"/>
      </w:rPr>
      <w:tblPr/>
      <w:tcPr>
        <w:shd w:val="clear" w:color="auto" w:fill="9AA7B2" w:themeFill="accent6" w:themeFillShade="BF"/>
      </w:tcPr>
    </w:tblStylePr>
    <w:tblStylePr w:type="lastCol">
      <w:rPr>
        <w:color w:val="FFFFFF" w:themeColor="background1"/>
      </w:rPr>
      <w:tblPr/>
      <w:tcPr>
        <w:shd w:val="clear" w:color="auto" w:fill="9AA7B2" w:themeFill="accent6" w:themeFillShade="BF"/>
      </w:tcPr>
    </w:tblStylePr>
    <w:tblStylePr w:type="band1Vert">
      <w:tblPr/>
      <w:tcPr>
        <w:shd w:val="clear" w:color="auto" w:fill="ECEEF1" w:themeFill="accent6" w:themeFillTint="7F"/>
      </w:tcPr>
    </w:tblStylePr>
    <w:tblStylePr w:type="band1Horz">
      <w:tblPr/>
      <w:tcPr>
        <w:shd w:val="clear" w:color="auto" w:fill="ECEEF1"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CE6FF" w:themeFill="accent5" w:themeFillTint="33"/>
    </w:tcPr>
    <w:tblStylePr w:type="firstRow">
      <w:rPr>
        <w:b/>
        <w:bCs/>
      </w:rPr>
      <w:tblPr/>
      <w:tcPr>
        <w:shd w:val="clear" w:color="auto" w:fill="7ACDFF" w:themeFill="accent5" w:themeFillTint="66"/>
      </w:tcPr>
    </w:tblStylePr>
    <w:tblStylePr w:type="lastRow">
      <w:rPr>
        <w:b/>
        <w:bCs/>
        <w:color w:val="000000" w:themeColor="text1"/>
      </w:rPr>
      <w:tblPr/>
      <w:tcPr>
        <w:shd w:val="clear" w:color="auto" w:fill="7ACDFF" w:themeFill="accent5" w:themeFillTint="66"/>
      </w:tcPr>
    </w:tblStylePr>
    <w:tblStylePr w:type="firstCol">
      <w:rPr>
        <w:color w:val="FFFFFF" w:themeColor="background1"/>
      </w:rPr>
      <w:tblPr/>
      <w:tcPr>
        <w:shd w:val="clear" w:color="auto" w:fill="005385" w:themeFill="accent5" w:themeFillShade="BF"/>
      </w:tcPr>
    </w:tblStylePr>
    <w:tblStylePr w:type="lastCol">
      <w:rPr>
        <w:color w:val="FFFFFF" w:themeColor="background1"/>
      </w:rPr>
      <w:tblPr/>
      <w:tcPr>
        <w:shd w:val="clear" w:color="auto" w:fill="005385" w:themeFill="accent5" w:themeFillShade="BF"/>
      </w:tcPr>
    </w:tblStylePr>
    <w:tblStylePr w:type="band1Vert">
      <w:tblPr/>
      <w:tcPr>
        <w:shd w:val="clear" w:color="auto" w:fill="59C1FF" w:themeFill="accent5" w:themeFillTint="7F"/>
      </w:tcPr>
    </w:tblStylePr>
    <w:tblStylePr w:type="band1Horz">
      <w:tblPr/>
      <w:tcPr>
        <w:shd w:val="clear" w:color="auto" w:fill="59C1FF"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CE6" w:themeFill="accent4" w:themeFillTint="33"/>
    </w:tcPr>
    <w:tblStylePr w:type="firstRow">
      <w:rPr>
        <w:b/>
        <w:bCs/>
      </w:rPr>
      <w:tblPr/>
      <w:tcPr>
        <w:shd w:val="clear" w:color="auto" w:fill="F6B9CD" w:themeFill="accent4" w:themeFillTint="66"/>
      </w:tcPr>
    </w:tblStylePr>
    <w:tblStylePr w:type="lastRow">
      <w:rPr>
        <w:b/>
        <w:bCs/>
        <w:color w:val="000000" w:themeColor="text1"/>
      </w:rPr>
      <w:tblPr/>
      <w:tcPr>
        <w:shd w:val="clear" w:color="auto" w:fill="F6B9CD" w:themeFill="accent4" w:themeFillTint="66"/>
      </w:tcPr>
    </w:tblStylePr>
    <w:tblStylePr w:type="firstCol">
      <w:rPr>
        <w:color w:val="FFFFFF" w:themeColor="background1"/>
      </w:rPr>
      <w:tblPr/>
      <w:tcPr>
        <w:shd w:val="clear" w:color="auto" w:fill="D21957" w:themeFill="accent4" w:themeFillShade="BF"/>
      </w:tcPr>
    </w:tblStylePr>
    <w:tblStylePr w:type="lastCol">
      <w:rPr>
        <w:color w:val="FFFFFF" w:themeColor="background1"/>
      </w:rPr>
      <w:tblPr/>
      <w:tcPr>
        <w:shd w:val="clear" w:color="auto" w:fill="D21957" w:themeFill="accent4" w:themeFillShade="BF"/>
      </w:tcPr>
    </w:tblStylePr>
    <w:tblStylePr w:type="band1Vert">
      <w:tblPr/>
      <w:tcPr>
        <w:shd w:val="clear" w:color="auto" w:fill="F4A8C1" w:themeFill="accent4" w:themeFillTint="7F"/>
      </w:tcPr>
    </w:tblStylePr>
    <w:tblStylePr w:type="band1Horz">
      <w:tblPr/>
      <w:tcPr>
        <w:shd w:val="clear" w:color="auto" w:fill="F4A8C1"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BD6E6" w:themeFill="accent3" w:themeFillTint="33"/>
    </w:tcPr>
    <w:tblStylePr w:type="firstRow">
      <w:rPr>
        <w:b/>
        <w:bCs/>
      </w:rPr>
      <w:tblPr/>
      <w:tcPr>
        <w:shd w:val="clear" w:color="auto" w:fill="B8AECE" w:themeFill="accent3" w:themeFillTint="66"/>
      </w:tcPr>
    </w:tblStylePr>
    <w:tblStylePr w:type="lastRow">
      <w:rPr>
        <w:b/>
        <w:bCs/>
        <w:color w:val="000000" w:themeColor="text1"/>
      </w:rPr>
      <w:tblPr/>
      <w:tcPr>
        <w:shd w:val="clear" w:color="auto" w:fill="B8AECE" w:themeFill="accent3" w:themeFillTint="66"/>
      </w:tcPr>
    </w:tblStylePr>
    <w:tblStylePr w:type="firstCol">
      <w:rPr>
        <w:color w:val="FFFFFF" w:themeColor="background1"/>
      </w:rPr>
      <w:tblPr/>
      <w:tcPr>
        <w:shd w:val="clear" w:color="auto" w:fill="3F3556" w:themeFill="accent3" w:themeFillShade="BF"/>
      </w:tcPr>
    </w:tblStylePr>
    <w:tblStylePr w:type="lastCol">
      <w:rPr>
        <w:color w:val="FFFFFF" w:themeColor="background1"/>
      </w:rPr>
      <w:tblPr/>
      <w:tcPr>
        <w:shd w:val="clear" w:color="auto" w:fill="3F3556" w:themeFill="accent3" w:themeFillShade="BF"/>
      </w:tcPr>
    </w:tblStylePr>
    <w:tblStylePr w:type="band1Vert">
      <w:tblPr/>
      <w:tcPr>
        <w:shd w:val="clear" w:color="auto" w:fill="A79BC2" w:themeFill="accent3" w:themeFillTint="7F"/>
      </w:tcPr>
    </w:tblStylePr>
    <w:tblStylePr w:type="band1Horz">
      <w:tblPr/>
      <w:tcPr>
        <w:shd w:val="clear" w:color="auto" w:fill="A79BC2"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1F6FF" w:themeFill="accent2" w:themeFillTint="33"/>
    </w:tcPr>
    <w:tblStylePr w:type="firstRow">
      <w:rPr>
        <w:b/>
        <w:bCs/>
      </w:rPr>
      <w:tblPr/>
      <w:tcPr>
        <w:shd w:val="clear" w:color="auto" w:fill="84EDFF" w:themeFill="accent2" w:themeFillTint="66"/>
      </w:tcPr>
    </w:tblStylePr>
    <w:tblStylePr w:type="lastRow">
      <w:rPr>
        <w:b/>
        <w:bCs/>
        <w:color w:val="000000" w:themeColor="text1"/>
      </w:rPr>
      <w:tblPr/>
      <w:tcPr>
        <w:shd w:val="clear" w:color="auto" w:fill="84EDFF" w:themeFill="accent2" w:themeFillTint="66"/>
      </w:tcPr>
    </w:tblStylePr>
    <w:tblStylePr w:type="firstCol">
      <w:rPr>
        <w:color w:val="FFFFFF" w:themeColor="background1"/>
      </w:rPr>
      <w:tblPr/>
      <w:tcPr>
        <w:shd w:val="clear" w:color="auto" w:fill="008198" w:themeFill="accent2" w:themeFillShade="BF"/>
      </w:tcPr>
    </w:tblStylePr>
    <w:tblStylePr w:type="lastCol">
      <w:rPr>
        <w:color w:val="FFFFFF" w:themeColor="background1"/>
      </w:rPr>
      <w:tblPr/>
      <w:tcPr>
        <w:shd w:val="clear" w:color="auto" w:fill="008198" w:themeFill="accent2" w:themeFillShade="BF"/>
      </w:tcPr>
    </w:tblStylePr>
    <w:tblStylePr w:type="band1Vert">
      <w:tblPr/>
      <w:tcPr>
        <w:shd w:val="clear" w:color="auto" w:fill="66E8FF" w:themeFill="accent2" w:themeFillTint="7F"/>
      </w:tcPr>
    </w:tblStylePr>
    <w:tblStylePr w:type="band1Horz">
      <w:tblPr/>
      <w:tcPr>
        <w:shd w:val="clear" w:color="auto" w:fill="66E8FF"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5DFFF" w:themeFill="accent1" w:themeFillTint="33"/>
    </w:tcPr>
    <w:tblStylePr w:type="firstRow">
      <w:rPr>
        <w:b/>
        <w:bCs/>
      </w:rPr>
      <w:tblPr/>
      <w:tcPr>
        <w:shd w:val="clear" w:color="auto" w:fill="4BBFFF" w:themeFill="accent1" w:themeFillTint="66"/>
      </w:tcPr>
    </w:tblStylePr>
    <w:tblStylePr w:type="lastRow">
      <w:rPr>
        <w:b/>
        <w:bCs/>
        <w:color w:val="000000" w:themeColor="text1"/>
      </w:rPr>
      <w:tblPr/>
      <w:tcPr>
        <w:shd w:val="clear" w:color="auto" w:fill="4BBFFF" w:themeFill="accent1" w:themeFillTint="66"/>
      </w:tcPr>
    </w:tblStylePr>
    <w:tblStylePr w:type="firstCol">
      <w:rPr>
        <w:color w:val="FFFFFF" w:themeColor="background1"/>
      </w:rPr>
      <w:tblPr/>
      <w:tcPr>
        <w:shd w:val="clear" w:color="auto" w:fill="001C2C" w:themeFill="accent1" w:themeFillShade="BF"/>
      </w:tcPr>
    </w:tblStylePr>
    <w:tblStylePr w:type="lastCol">
      <w:rPr>
        <w:color w:val="FFFFFF" w:themeColor="background1"/>
      </w:rPr>
      <w:tblPr/>
      <w:tcPr>
        <w:shd w:val="clear" w:color="auto" w:fill="001C2C" w:themeFill="accent1" w:themeFillShade="BF"/>
      </w:tcPr>
    </w:tblStylePr>
    <w:tblStylePr w:type="band1Vert">
      <w:tblPr/>
      <w:tcPr>
        <w:shd w:val="clear" w:color="auto" w:fill="1EAFFF" w:themeFill="accent1" w:themeFillTint="7F"/>
      </w:tcPr>
    </w:tblStylePr>
    <w:tblStylePr w:type="band1Horz">
      <w:tblPr/>
      <w:tcPr>
        <w:shd w:val="clear" w:color="auto" w:fill="1EAFFF"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ADFE3" w:themeColor="accent6"/>
        <w:left w:val="single" w:sz="8" w:space="0" w:color="DADFE3" w:themeColor="accent6"/>
        <w:bottom w:val="single" w:sz="8" w:space="0" w:color="DADFE3" w:themeColor="accent6"/>
        <w:right w:val="single" w:sz="8" w:space="0" w:color="DADFE3" w:themeColor="accent6"/>
      </w:tblBorders>
    </w:tblPr>
    <w:tblStylePr w:type="firstRow">
      <w:rPr>
        <w:sz w:val="24"/>
        <w:szCs w:val="24"/>
      </w:rPr>
      <w:tblPr/>
      <w:tcPr>
        <w:tcBorders>
          <w:top w:val="nil"/>
          <w:left w:val="nil"/>
          <w:bottom w:val="single" w:sz="24" w:space="0" w:color="DADFE3" w:themeColor="accent6"/>
          <w:right w:val="nil"/>
          <w:insideH w:val="nil"/>
          <w:insideV w:val="nil"/>
        </w:tcBorders>
        <w:shd w:val="clear" w:color="auto" w:fill="FFFFFF" w:themeFill="background1"/>
      </w:tcPr>
    </w:tblStylePr>
    <w:tblStylePr w:type="lastRow">
      <w:tblPr/>
      <w:tcPr>
        <w:tcBorders>
          <w:top w:val="single" w:sz="8" w:space="0" w:color="DADFE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ADFE3" w:themeColor="accent6"/>
          <w:insideH w:val="nil"/>
          <w:insideV w:val="nil"/>
        </w:tcBorders>
        <w:shd w:val="clear" w:color="auto" w:fill="FFFFFF" w:themeFill="background1"/>
      </w:tcPr>
    </w:tblStylePr>
    <w:tblStylePr w:type="lastCol">
      <w:tblPr/>
      <w:tcPr>
        <w:tcBorders>
          <w:top w:val="nil"/>
          <w:left w:val="single" w:sz="8" w:space="0" w:color="DADFE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F6F8" w:themeFill="accent6" w:themeFillTint="3F"/>
      </w:tcPr>
    </w:tblStylePr>
    <w:tblStylePr w:type="band1Horz">
      <w:tblPr/>
      <w:tcPr>
        <w:tcBorders>
          <w:top w:val="nil"/>
          <w:bottom w:val="nil"/>
          <w:insideH w:val="nil"/>
          <w:insideV w:val="nil"/>
        </w:tcBorders>
        <w:shd w:val="clear" w:color="auto" w:fill="F5F6F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0B2" w:themeColor="accent5"/>
        <w:left w:val="single" w:sz="8" w:space="0" w:color="0070B2" w:themeColor="accent5"/>
        <w:bottom w:val="single" w:sz="8" w:space="0" w:color="0070B2" w:themeColor="accent5"/>
        <w:right w:val="single" w:sz="8" w:space="0" w:color="0070B2" w:themeColor="accent5"/>
      </w:tblBorders>
    </w:tblPr>
    <w:tblStylePr w:type="firstRow">
      <w:rPr>
        <w:sz w:val="24"/>
        <w:szCs w:val="24"/>
      </w:rPr>
      <w:tblPr/>
      <w:tcPr>
        <w:tcBorders>
          <w:top w:val="nil"/>
          <w:left w:val="nil"/>
          <w:bottom w:val="single" w:sz="24" w:space="0" w:color="0070B2" w:themeColor="accent5"/>
          <w:right w:val="nil"/>
          <w:insideH w:val="nil"/>
          <w:insideV w:val="nil"/>
        </w:tcBorders>
        <w:shd w:val="clear" w:color="auto" w:fill="FFFFFF" w:themeFill="background1"/>
      </w:tcPr>
    </w:tblStylePr>
    <w:tblStylePr w:type="lastRow">
      <w:tblPr/>
      <w:tcPr>
        <w:tcBorders>
          <w:top w:val="single" w:sz="8" w:space="0" w:color="0070B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B2" w:themeColor="accent5"/>
          <w:insideH w:val="nil"/>
          <w:insideV w:val="nil"/>
        </w:tcBorders>
        <w:shd w:val="clear" w:color="auto" w:fill="FFFFFF" w:themeFill="background1"/>
      </w:tcPr>
    </w:tblStylePr>
    <w:tblStylePr w:type="lastCol">
      <w:tblPr/>
      <w:tcPr>
        <w:tcBorders>
          <w:top w:val="nil"/>
          <w:left w:val="single" w:sz="8" w:space="0" w:color="0070B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E0FF" w:themeFill="accent5" w:themeFillTint="3F"/>
      </w:tcPr>
    </w:tblStylePr>
    <w:tblStylePr w:type="band1Horz">
      <w:tblPr/>
      <w:tcPr>
        <w:tcBorders>
          <w:top w:val="nil"/>
          <w:bottom w:val="nil"/>
          <w:insideH w:val="nil"/>
          <w:insideV w:val="nil"/>
        </w:tcBorders>
        <w:shd w:val="clear" w:color="auto" w:fill="ACE0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5184" w:themeColor="accent4"/>
        <w:left w:val="single" w:sz="8" w:space="0" w:color="EA5184" w:themeColor="accent4"/>
        <w:bottom w:val="single" w:sz="8" w:space="0" w:color="EA5184" w:themeColor="accent4"/>
        <w:right w:val="single" w:sz="8" w:space="0" w:color="EA5184" w:themeColor="accent4"/>
      </w:tblBorders>
    </w:tblPr>
    <w:tblStylePr w:type="firstRow">
      <w:rPr>
        <w:sz w:val="24"/>
        <w:szCs w:val="24"/>
      </w:rPr>
      <w:tblPr/>
      <w:tcPr>
        <w:tcBorders>
          <w:top w:val="nil"/>
          <w:left w:val="nil"/>
          <w:bottom w:val="single" w:sz="24" w:space="0" w:color="EA5184" w:themeColor="accent4"/>
          <w:right w:val="nil"/>
          <w:insideH w:val="nil"/>
          <w:insideV w:val="nil"/>
        </w:tcBorders>
        <w:shd w:val="clear" w:color="auto" w:fill="FFFFFF" w:themeFill="background1"/>
      </w:tcPr>
    </w:tblStylePr>
    <w:tblStylePr w:type="lastRow">
      <w:tblPr/>
      <w:tcPr>
        <w:tcBorders>
          <w:top w:val="single" w:sz="8" w:space="0" w:color="EA5184"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5184" w:themeColor="accent4"/>
          <w:insideH w:val="nil"/>
          <w:insideV w:val="nil"/>
        </w:tcBorders>
        <w:shd w:val="clear" w:color="auto" w:fill="FFFFFF" w:themeFill="background1"/>
      </w:tcPr>
    </w:tblStylePr>
    <w:tblStylePr w:type="lastCol">
      <w:tblPr/>
      <w:tcPr>
        <w:tcBorders>
          <w:top w:val="nil"/>
          <w:left w:val="single" w:sz="8" w:space="0" w:color="EA518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3E0" w:themeFill="accent4" w:themeFillTint="3F"/>
      </w:tcPr>
    </w:tblStylePr>
    <w:tblStylePr w:type="band1Horz">
      <w:tblPr/>
      <w:tcPr>
        <w:tcBorders>
          <w:top w:val="nil"/>
          <w:bottom w:val="nil"/>
          <w:insideH w:val="nil"/>
          <w:insideV w:val="nil"/>
        </w:tcBorders>
        <w:shd w:val="clear" w:color="auto" w:fill="F9D3E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4774" w:themeColor="accent3"/>
        <w:left w:val="single" w:sz="8" w:space="0" w:color="554774" w:themeColor="accent3"/>
        <w:bottom w:val="single" w:sz="8" w:space="0" w:color="554774" w:themeColor="accent3"/>
        <w:right w:val="single" w:sz="8" w:space="0" w:color="554774" w:themeColor="accent3"/>
      </w:tblBorders>
    </w:tblPr>
    <w:tblStylePr w:type="firstRow">
      <w:rPr>
        <w:sz w:val="24"/>
        <w:szCs w:val="24"/>
      </w:rPr>
      <w:tblPr/>
      <w:tcPr>
        <w:tcBorders>
          <w:top w:val="nil"/>
          <w:left w:val="nil"/>
          <w:bottom w:val="single" w:sz="24" w:space="0" w:color="554774" w:themeColor="accent3"/>
          <w:right w:val="nil"/>
          <w:insideH w:val="nil"/>
          <w:insideV w:val="nil"/>
        </w:tcBorders>
        <w:shd w:val="clear" w:color="auto" w:fill="FFFFFF" w:themeFill="background1"/>
      </w:tcPr>
    </w:tblStylePr>
    <w:tblStylePr w:type="lastRow">
      <w:tblPr/>
      <w:tcPr>
        <w:tcBorders>
          <w:top w:val="single" w:sz="8" w:space="0" w:color="55477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4774" w:themeColor="accent3"/>
          <w:insideH w:val="nil"/>
          <w:insideV w:val="nil"/>
        </w:tcBorders>
        <w:shd w:val="clear" w:color="auto" w:fill="FFFFFF" w:themeFill="background1"/>
      </w:tcPr>
    </w:tblStylePr>
    <w:tblStylePr w:type="lastCol">
      <w:tblPr/>
      <w:tcPr>
        <w:tcBorders>
          <w:top w:val="nil"/>
          <w:left w:val="single" w:sz="8" w:space="0" w:color="55477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CDE0" w:themeFill="accent3" w:themeFillTint="3F"/>
      </w:tcPr>
    </w:tblStylePr>
    <w:tblStylePr w:type="band1Horz">
      <w:tblPr/>
      <w:tcPr>
        <w:tcBorders>
          <w:top w:val="nil"/>
          <w:bottom w:val="nil"/>
          <w:insideH w:val="nil"/>
          <w:insideV w:val="nil"/>
        </w:tcBorders>
        <w:shd w:val="clear" w:color="auto" w:fill="D3CDE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CB" w:themeColor="accent2"/>
        <w:left w:val="single" w:sz="8" w:space="0" w:color="00AECB" w:themeColor="accent2"/>
        <w:bottom w:val="single" w:sz="8" w:space="0" w:color="00AECB" w:themeColor="accent2"/>
        <w:right w:val="single" w:sz="8" w:space="0" w:color="00AECB" w:themeColor="accent2"/>
      </w:tblBorders>
    </w:tblPr>
    <w:tblStylePr w:type="firstRow">
      <w:rPr>
        <w:sz w:val="24"/>
        <w:szCs w:val="24"/>
      </w:rPr>
      <w:tblPr/>
      <w:tcPr>
        <w:tcBorders>
          <w:top w:val="nil"/>
          <w:left w:val="nil"/>
          <w:bottom w:val="single" w:sz="24" w:space="0" w:color="00AECB" w:themeColor="accent2"/>
          <w:right w:val="nil"/>
          <w:insideH w:val="nil"/>
          <w:insideV w:val="nil"/>
        </w:tcBorders>
        <w:shd w:val="clear" w:color="auto" w:fill="FFFFFF" w:themeFill="background1"/>
      </w:tcPr>
    </w:tblStylePr>
    <w:tblStylePr w:type="lastRow">
      <w:tblPr/>
      <w:tcPr>
        <w:tcBorders>
          <w:top w:val="single" w:sz="8" w:space="0" w:color="00AEC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ECB" w:themeColor="accent2"/>
          <w:insideH w:val="nil"/>
          <w:insideV w:val="nil"/>
        </w:tcBorders>
        <w:shd w:val="clear" w:color="auto" w:fill="FFFFFF" w:themeFill="background1"/>
      </w:tcPr>
    </w:tblStylePr>
    <w:tblStylePr w:type="lastCol">
      <w:tblPr/>
      <w:tcPr>
        <w:tcBorders>
          <w:top w:val="nil"/>
          <w:left w:val="single" w:sz="8" w:space="0" w:color="00AEC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F3FF" w:themeFill="accent2" w:themeFillTint="3F"/>
      </w:tcPr>
    </w:tblStylePr>
    <w:tblStylePr w:type="band1Horz">
      <w:tblPr/>
      <w:tcPr>
        <w:tcBorders>
          <w:top w:val="nil"/>
          <w:bottom w:val="nil"/>
          <w:insideH w:val="nil"/>
          <w:insideV w:val="nil"/>
        </w:tcBorders>
        <w:shd w:val="clear" w:color="auto" w:fill="B3F3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73C" w:themeColor="accent1"/>
        <w:left w:val="single" w:sz="8" w:space="0" w:color="00273C" w:themeColor="accent1"/>
        <w:bottom w:val="single" w:sz="8" w:space="0" w:color="00273C" w:themeColor="accent1"/>
        <w:right w:val="single" w:sz="8" w:space="0" w:color="00273C" w:themeColor="accent1"/>
      </w:tblBorders>
    </w:tblPr>
    <w:tblStylePr w:type="firstRow">
      <w:rPr>
        <w:sz w:val="24"/>
        <w:szCs w:val="24"/>
      </w:rPr>
      <w:tblPr/>
      <w:tcPr>
        <w:tcBorders>
          <w:top w:val="nil"/>
          <w:left w:val="nil"/>
          <w:bottom w:val="single" w:sz="24" w:space="0" w:color="00273C" w:themeColor="accent1"/>
          <w:right w:val="nil"/>
          <w:insideH w:val="nil"/>
          <w:insideV w:val="nil"/>
        </w:tcBorders>
        <w:shd w:val="clear" w:color="auto" w:fill="FFFFFF" w:themeFill="background1"/>
      </w:tcPr>
    </w:tblStylePr>
    <w:tblStylePr w:type="lastRow">
      <w:tblPr/>
      <w:tcPr>
        <w:tcBorders>
          <w:top w:val="single" w:sz="8" w:space="0" w:color="00273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73C" w:themeColor="accent1"/>
          <w:insideH w:val="nil"/>
          <w:insideV w:val="nil"/>
        </w:tcBorders>
        <w:shd w:val="clear" w:color="auto" w:fill="FFFFFF" w:themeFill="background1"/>
      </w:tcPr>
    </w:tblStylePr>
    <w:tblStylePr w:type="lastCol">
      <w:tblPr/>
      <w:tcPr>
        <w:tcBorders>
          <w:top w:val="nil"/>
          <w:left w:val="single" w:sz="8" w:space="0" w:color="00273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8FD7FF" w:themeFill="accent1" w:themeFillTint="3F"/>
      </w:tcPr>
    </w:tblStylePr>
    <w:tblStylePr w:type="band1Horz">
      <w:tblPr/>
      <w:tcPr>
        <w:tcBorders>
          <w:top w:val="nil"/>
          <w:bottom w:val="nil"/>
          <w:insideH w:val="nil"/>
          <w:insideV w:val="nil"/>
        </w:tcBorders>
        <w:shd w:val="clear" w:color="auto" w:fill="8FD7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DADFE3" w:themeColor="accent6"/>
        <w:bottom w:val="single" w:sz="8" w:space="0" w:color="DADFE3" w:themeColor="accent6"/>
      </w:tblBorders>
    </w:tblPr>
    <w:tblStylePr w:type="firstRow">
      <w:rPr>
        <w:rFonts w:asciiTheme="majorHAnsi" w:eastAsiaTheme="majorEastAsia" w:hAnsiTheme="majorHAnsi" w:cstheme="majorBidi"/>
      </w:rPr>
      <w:tblPr/>
      <w:tcPr>
        <w:tcBorders>
          <w:top w:val="nil"/>
          <w:bottom w:val="single" w:sz="8" w:space="0" w:color="DADFE3" w:themeColor="accent6"/>
        </w:tcBorders>
      </w:tcPr>
    </w:tblStylePr>
    <w:tblStylePr w:type="lastRow">
      <w:rPr>
        <w:b/>
        <w:bCs/>
        <w:color w:val="000000" w:themeColor="text2"/>
      </w:rPr>
      <w:tblPr/>
      <w:tcPr>
        <w:tcBorders>
          <w:top w:val="single" w:sz="8" w:space="0" w:color="DADFE3" w:themeColor="accent6"/>
          <w:bottom w:val="single" w:sz="8" w:space="0" w:color="DADFE3" w:themeColor="accent6"/>
        </w:tcBorders>
      </w:tcPr>
    </w:tblStylePr>
    <w:tblStylePr w:type="firstCol">
      <w:rPr>
        <w:b/>
        <w:bCs/>
      </w:rPr>
    </w:tblStylePr>
    <w:tblStylePr w:type="lastCol">
      <w:rPr>
        <w:b/>
        <w:bCs/>
      </w:rPr>
      <w:tblPr/>
      <w:tcPr>
        <w:tcBorders>
          <w:top w:val="single" w:sz="8" w:space="0" w:color="DADFE3" w:themeColor="accent6"/>
          <w:bottom w:val="single" w:sz="8" w:space="0" w:color="DADFE3" w:themeColor="accent6"/>
        </w:tcBorders>
      </w:tcPr>
    </w:tblStylePr>
    <w:tblStylePr w:type="band1Vert">
      <w:tblPr/>
      <w:tcPr>
        <w:shd w:val="clear" w:color="auto" w:fill="F5F6F8" w:themeFill="accent6" w:themeFillTint="3F"/>
      </w:tcPr>
    </w:tblStylePr>
    <w:tblStylePr w:type="band1Horz">
      <w:tblPr/>
      <w:tcPr>
        <w:shd w:val="clear" w:color="auto" w:fill="F5F6F8"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0070B2" w:themeColor="accent5"/>
        <w:bottom w:val="single" w:sz="8" w:space="0" w:color="0070B2" w:themeColor="accent5"/>
      </w:tblBorders>
    </w:tblPr>
    <w:tblStylePr w:type="firstRow">
      <w:rPr>
        <w:rFonts w:asciiTheme="majorHAnsi" w:eastAsiaTheme="majorEastAsia" w:hAnsiTheme="majorHAnsi" w:cstheme="majorBidi"/>
      </w:rPr>
      <w:tblPr/>
      <w:tcPr>
        <w:tcBorders>
          <w:top w:val="nil"/>
          <w:bottom w:val="single" w:sz="8" w:space="0" w:color="0070B2" w:themeColor="accent5"/>
        </w:tcBorders>
      </w:tcPr>
    </w:tblStylePr>
    <w:tblStylePr w:type="lastRow">
      <w:rPr>
        <w:b/>
        <w:bCs/>
        <w:color w:val="000000" w:themeColor="text2"/>
      </w:rPr>
      <w:tblPr/>
      <w:tcPr>
        <w:tcBorders>
          <w:top w:val="single" w:sz="8" w:space="0" w:color="0070B2" w:themeColor="accent5"/>
          <w:bottom w:val="single" w:sz="8" w:space="0" w:color="0070B2" w:themeColor="accent5"/>
        </w:tcBorders>
      </w:tcPr>
    </w:tblStylePr>
    <w:tblStylePr w:type="firstCol">
      <w:rPr>
        <w:b/>
        <w:bCs/>
      </w:rPr>
    </w:tblStylePr>
    <w:tblStylePr w:type="lastCol">
      <w:rPr>
        <w:b/>
        <w:bCs/>
      </w:rPr>
      <w:tblPr/>
      <w:tcPr>
        <w:tcBorders>
          <w:top w:val="single" w:sz="8" w:space="0" w:color="0070B2" w:themeColor="accent5"/>
          <w:bottom w:val="single" w:sz="8" w:space="0" w:color="0070B2" w:themeColor="accent5"/>
        </w:tcBorders>
      </w:tcPr>
    </w:tblStylePr>
    <w:tblStylePr w:type="band1Vert">
      <w:tblPr/>
      <w:tcPr>
        <w:shd w:val="clear" w:color="auto" w:fill="ACE0FF" w:themeFill="accent5" w:themeFillTint="3F"/>
      </w:tcPr>
    </w:tblStylePr>
    <w:tblStylePr w:type="band1Horz">
      <w:tblPr/>
      <w:tcPr>
        <w:shd w:val="clear" w:color="auto" w:fill="ACE0F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EA5184" w:themeColor="accent4"/>
        <w:bottom w:val="single" w:sz="8" w:space="0" w:color="EA5184" w:themeColor="accent4"/>
      </w:tblBorders>
    </w:tblPr>
    <w:tblStylePr w:type="firstRow">
      <w:rPr>
        <w:rFonts w:asciiTheme="majorHAnsi" w:eastAsiaTheme="majorEastAsia" w:hAnsiTheme="majorHAnsi" w:cstheme="majorBidi"/>
      </w:rPr>
      <w:tblPr/>
      <w:tcPr>
        <w:tcBorders>
          <w:top w:val="nil"/>
          <w:bottom w:val="single" w:sz="8" w:space="0" w:color="EA5184" w:themeColor="accent4"/>
        </w:tcBorders>
      </w:tcPr>
    </w:tblStylePr>
    <w:tblStylePr w:type="lastRow">
      <w:rPr>
        <w:b/>
        <w:bCs/>
        <w:color w:val="000000" w:themeColor="text2"/>
      </w:rPr>
      <w:tblPr/>
      <w:tcPr>
        <w:tcBorders>
          <w:top w:val="single" w:sz="8" w:space="0" w:color="EA5184" w:themeColor="accent4"/>
          <w:bottom w:val="single" w:sz="8" w:space="0" w:color="EA5184" w:themeColor="accent4"/>
        </w:tcBorders>
      </w:tcPr>
    </w:tblStylePr>
    <w:tblStylePr w:type="firstCol">
      <w:rPr>
        <w:b/>
        <w:bCs/>
      </w:rPr>
    </w:tblStylePr>
    <w:tblStylePr w:type="lastCol">
      <w:rPr>
        <w:b/>
        <w:bCs/>
      </w:rPr>
      <w:tblPr/>
      <w:tcPr>
        <w:tcBorders>
          <w:top w:val="single" w:sz="8" w:space="0" w:color="EA5184" w:themeColor="accent4"/>
          <w:bottom w:val="single" w:sz="8" w:space="0" w:color="EA5184" w:themeColor="accent4"/>
        </w:tcBorders>
      </w:tcPr>
    </w:tblStylePr>
    <w:tblStylePr w:type="band1Vert">
      <w:tblPr/>
      <w:tcPr>
        <w:shd w:val="clear" w:color="auto" w:fill="F9D3E0" w:themeFill="accent4" w:themeFillTint="3F"/>
      </w:tcPr>
    </w:tblStylePr>
    <w:tblStylePr w:type="band1Horz">
      <w:tblPr/>
      <w:tcPr>
        <w:shd w:val="clear" w:color="auto" w:fill="F9D3E0"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554774" w:themeColor="accent3"/>
        <w:bottom w:val="single" w:sz="8" w:space="0" w:color="554774" w:themeColor="accent3"/>
      </w:tblBorders>
    </w:tblPr>
    <w:tblStylePr w:type="firstRow">
      <w:rPr>
        <w:rFonts w:asciiTheme="majorHAnsi" w:eastAsiaTheme="majorEastAsia" w:hAnsiTheme="majorHAnsi" w:cstheme="majorBidi"/>
      </w:rPr>
      <w:tblPr/>
      <w:tcPr>
        <w:tcBorders>
          <w:top w:val="nil"/>
          <w:bottom w:val="single" w:sz="8" w:space="0" w:color="554774" w:themeColor="accent3"/>
        </w:tcBorders>
      </w:tcPr>
    </w:tblStylePr>
    <w:tblStylePr w:type="lastRow">
      <w:rPr>
        <w:b/>
        <w:bCs/>
        <w:color w:val="000000" w:themeColor="text2"/>
      </w:rPr>
      <w:tblPr/>
      <w:tcPr>
        <w:tcBorders>
          <w:top w:val="single" w:sz="8" w:space="0" w:color="554774" w:themeColor="accent3"/>
          <w:bottom w:val="single" w:sz="8" w:space="0" w:color="554774" w:themeColor="accent3"/>
        </w:tcBorders>
      </w:tcPr>
    </w:tblStylePr>
    <w:tblStylePr w:type="firstCol">
      <w:rPr>
        <w:b/>
        <w:bCs/>
      </w:rPr>
    </w:tblStylePr>
    <w:tblStylePr w:type="lastCol">
      <w:rPr>
        <w:b/>
        <w:bCs/>
      </w:rPr>
      <w:tblPr/>
      <w:tcPr>
        <w:tcBorders>
          <w:top w:val="single" w:sz="8" w:space="0" w:color="554774" w:themeColor="accent3"/>
          <w:bottom w:val="single" w:sz="8" w:space="0" w:color="554774" w:themeColor="accent3"/>
        </w:tcBorders>
      </w:tcPr>
    </w:tblStylePr>
    <w:tblStylePr w:type="band1Vert">
      <w:tblPr/>
      <w:tcPr>
        <w:shd w:val="clear" w:color="auto" w:fill="D3CDE0" w:themeFill="accent3" w:themeFillTint="3F"/>
      </w:tcPr>
    </w:tblStylePr>
    <w:tblStylePr w:type="band1Horz">
      <w:tblPr/>
      <w:tcPr>
        <w:shd w:val="clear" w:color="auto" w:fill="D3CDE0"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00AECB" w:themeColor="accent2"/>
        <w:bottom w:val="single" w:sz="8" w:space="0" w:color="00AECB" w:themeColor="accent2"/>
      </w:tblBorders>
    </w:tblPr>
    <w:tblStylePr w:type="firstRow">
      <w:rPr>
        <w:rFonts w:asciiTheme="majorHAnsi" w:eastAsiaTheme="majorEastAsia" w:hAnsiTheme="majorHAnsi" w:cstheme="majorBidi"/>
      </w:rPr>
      <w:tblPr/>
      <w:tcPr>
        <w:tcBorders>
          <w:top w:val="nil"/>
          <w:bottom w:val="single" w:sz="8" w:space="0" w:color="00AECB" w:themeColor="accent2"/>
        </w:tcBorders>
      </w:tcPr>
    </w:tblStylePr>
    <w:tblStylePr w:type="lastRow">
      <w:rPr>
        <w:b/>
        <w:bCs/>
        <w:color w:val="000000" w:themeColor="text2"/>
      </w:rPr>
      <w:tblPr/>
      <w:tcPr>
        <w:tcBorders>
          <w:top w:val="single" w:sz="8" w:space="0" w:color="00AECB" w:themeColor="accent2"/>
          <w:bottom w:val="single" w:sz="8" w:space="0" w:color="00AECB" w:themeColor="accent2"/>
        </w:tcBorders>
      </w:tcPr>
    </w:tblStylePr>
    <w:tblStylePr w:type="firstCol">
      <w:rPr>
        <w:b/>
        <w:bCs/>
      </w:rPr>
    </w:tblStylePr>
    <w:tblStylePr w:type="lastCol">
      <w:rPr>
        <w:b/>
        <w:bCs/>
      </w:rPr>
      <w:tblPr/>
      <w:tcPr>
        <w:tcBorders>
          <w:top w:val="single" w:sz="8" w:space="0" w:color="00AECB" w:themeColor="accent2"/>
          <w:bottom w:val="single" w:sz="8" w:space="0" w:color="00AECB" w:themeColor="accent2"/>
        </w:tcBorders>
      </w:tcPr>
    </w:tblStylePr>
    <w:tblStylePr w:type="band1Vert">
      <w:tblPr/>
      <w:tcPr>
        <w:shd w:val="clear" w:color="auto" w:fill="B3F3FF" w:themeFill="accent2" w:themeFillTint="3F"/>
      </w:tcPr>
    </w:tblStylePr>
    <w:tblStylePr w:type="band1Horz">
      <w:tblPr/>
      <w:tcPr>
        <w:shd w:val="clear" w:color="auto" w:fill="B3F3FF"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ADFE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ADFE3" w:themeFill="accent6"/>
      </w:tcPr>
    </w:tblStylePr>
    <w:tblStylePr w:type="lastCol">
      <w:rPr>
        <w:b/>
        <w:bCs/>
        <w:color w:val="FFFFFF" w:themeColor="background1"/>
      </w:rPr>
      <w:tblPr/>
      <w:tcPr>
        <w:tcBorders>
          <w:left w:val="nil"/>
          <w:right w:val="nil"/>
          <w:insideH w:val="nil"/>
          <w:insideV w:val="nil"/>
        </w:tcBorders>
        <w:shd w:val="clear" w:color="auto" w:fill="DADFE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B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B2" w:themeFill="accent5"/>
      </w:tcPr>
    </w:tblStylePr>
    <w:tblStylePr w:type="lastCol">
      <w:rPr>
        <w:b/>
        <w:bCs/>
        <w:color w:val="FFFFFF" w:themeColor="background1"/>
      </w:rPr>
      <w:tblPr/>
      <w:tcPr>
        <w:tcBorders>
          <w:left w:val="nil"/>
          <w:right w:val="nil"/>
          <w:insideH w:val="nil"/>
          <w:insideV w:val="nil"/>
        </w:tcBorders>
        <w:shd w:val="clear" w:color="auto" w:fill="0070B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518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5184" w:themeFill="accent4"/>
      </w:tcPr>
    </w:tblStylePr>
    <w:tblStylePr w:type="lastCol">
      <w:rPr>
        <w:b/>
        <w:bCs/>
        <w:color w:val="FFFFFF" w:themeColor="background1"/>
      </w:rPr>
      <w:tblPr/>
      <w:tcPr>
        <w:tcBorders>
          <w:left w:val="nil"/>
          <w:right w:val="nil"/>
          <w:insideH w:val="nil"/>
          <w:insideV w:val="nil"/>
        </w:tcBorders>
        <w:shd w:val="clear" w:color="auto" w:fill="EA518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477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54774" w:themeFill="accent3"/>
      </w:tcPr>
    </w:tblStylePr>
    <w:tblStylePr w:type="lastCol">
      <w:rPr>
        <w:b/>
        <w:bCs/>
        <w:color w:val="FFFFFF" w:themeColor="background1"/>
      </w:rPr>
      <w:tblPr/>
      <w:tcPr>
        <w:tcBorders>
          <w:left w:val="nil"/>
          <w:right w:val="nil"/>
          <w:insideH w:val="nil"/>
          <w:insideV w:val="nil"/>
        </w:tcBorders>
        <w:shd w:val="clear" w:color="auto" w:fill="55477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EC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ECB" w:themeFill="accent2"/>
      </w:tcPr>
    </w:tblStylePr>
    <w:tblStylePr w:type="lastCol">
      <w:rPr>
        <w:b/>
        <w:bCs/>
        <w:color w:val="FFFFFF" w:themeColor="background1"/>
      </w:rPr>
      <w:tblPr/>
      <w:tcPr>
        <w:tcBorders>
          <w:left w:val="nil"/>
          <w:right w:val="nil"/>
          <w:insideH w:val="nil"/>
          <w:insideV w:val="nil"/>
        </w:tcBorders>
        <w:shd w:val="clear" w:color="auto" w:fill="00AEC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E3E6EA" w:themeColor="accent6" w:themeTint="BF"/>
        <w:left w:val="single" w:sz="8" w:space="0" w:color="E3E6EA" w:themeColor="accent6" w:themeTint="BF"/>
        <w:bottom w:val="single" w:sz="8" w:space="0" w:color="E3E6EA" w:themeColor="accent6" w:themeTint="BF"/>
        <w:right w:val="single" w:sz="8" w:space="0" w:color="E3E6EA" w:themeColor="accent6" w:themeTint="BF"/>
        <w:insideH w:val="single" w:sz="8" w:space="0" w:color="E3E6EA" w:themeColor="accent6" w:themeTint="BF"/>
      </w:tblBorders>
    </w:tblPr>
    <w:tblStylePr w:type="firstRow">
      <w:pPr>
        <w:spacing w:before="0" w:after="0" w:line="240" w:lineRule="auto"/>
      </w:pPr>
      <w:rPr>
        <w:b/>
        <w:bCs/>
        <w:color w:val="FFFFFF" w:themeColor="background1"/>
      </w:rPr>
      <w:tblPr/>
      <w:tcPr>
        <w:tcBorders>
          <w:top w:val="single" w:sz="8" w:space="0" w:color="E3E6EA" w:themeColor="accent6" w:themeTint="BF"/>
          <w:left w:val="single" w:sz="8" w:space="0" w:color="E3E6EA" w:themeColor="accent6" w:themeTint="BF"/>
          <w:bottom w:val="single" w:sz="8" w:space="0" w:color="E3E6EA" w:themeColor="accent6" w:themeTint="BF"/>
          <w:right w:val="single" w:sz="8" w:space="0" w:color="E3E6EA" w:themeColor="accent6" w:themeTint="BF"/>
          <w:insideH w:val="nil"/>
          <w:insideV w:val="nil"/>
        </w:tcBorders>
        <w:shd w:val="clear" w:color="auto" w:fill="DADFE3" w:themeFill="accent6"/>
      </w:tcPr>
    </w:tblStylePr>
    <w:tblStylePr w:type="lastRow">
      <w:pPr>
        <w:spacing w:before="0" w:after="0" w:line="240" w:lineRule="auto"/>
      </w:pPr>
      <w:rPr>
        <w:b/>
        <w:bCs/>
      </w:rPr>
      <w:tblPr/>
      <w:tcPr>
        <w:tcBorders>
          <w:top w:val="double" w:sz="6" w:space="0" w:color="E3E6EA" w:themeColor="accent6" w:themeTint="BF"/>
          <w:left w:val="single" w:sz="8" w:space="0" w:color="E3E6EA" w:themeColor="accent6" w:themeTint="BF"/>
          <w:bottom w:val="single" w:sz="8" w:space="0" w:color="E3E6EA" w:themeColor="accent6" w:themeTint="BF"/>
          <w:right w:val="single" w:sz="8" w:space="0" w:color="E3E6E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5F6F8" w:themeFill="accent6" w:themeFillTint="3F"/>
      </w:tcPr>
    </w:tblStylePr>
    <w:tblStylePr w:type="band1Horz">
      <w:tblPr/>
      <w:tcPr>
        <w:tcBorders>
          <w:insideH w:val="nil"/>
          <w:insideV w:val="nil"/>
        </w:tcBorders>
        <w:shd w:val="clear" w:color="auto" w:fill="F5F6F8"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06A2FF" w:themeColor="accent5" w:themeTint="BF"/>
        <w:left w:val="single" w:sz="8" w:space="0" w:color="06A2FF" w:themeColor="accent5" w:themeTint="BF"/>
        <w:bottom w:val="single" w:sz="8" w:space="0" w:color="06A2FF" w:themeColor="accent5" w:themeTint="BF"/>
        <w:right w:val="single" w:sz="8" w:space="0" w:color="06A2FF" w:themeColor="accent5" w:themeTint="BF"/>
        <w:insideH w:val="single" w:sz="8" w:space="0" w:color="06A2FF" w:themeColor="accent5" w:themeTint="BF"/>
      </w:tblBorders>
    </w:tblPr>
    <w:tblStylePr w:type="firstRow">
      <w:pPr>
        <w:spacing w:before="0" w:after="0" w:line="240" w:lineRule="auto"/>
      </w:pPr>
      <w:rPr>
        <w:b/>
        <w:bCs/>
        <w:color w:val="FFFFFF" w:themeColor="background1"/>
      </w:rPr>
      <w:tblPr/>
      <w:tcPr>
        <w:tcBorders>
          <w:top w:val="single" w:sz="8" w:space="0" w:color="06A2FF" w:themeColor="accent5" w:themeTint="BF"/>
          <w:left w:val="single" w:sz="8" w:space="0" w:color="06A2FF" w:themeColor="accent5" w:themeTint="BF"/>
          <w:bottom w:val="single" w:sz="8" w:space="0" w:color="06A2FF" w:themeColor="accent5" w:themeTint="BF"/>
          <w:right w:val="single" w:sz="8" w:space="0" w:color="06A2FF" w:themeColor="accent5" w:themeTint="BF"/>
          <w:insideH w:val="nil"/>
          <w:insideV w:val="nil"/>
        </w:tcBorders>
        <w:shd w:val="clear" w:color="auto" w:fill="0070B2" w:themeFill="accent5"/>
      </w:tcPr>
    </w:tblStylePr>
    <w:tblStylePr w:type="lastRow">
      <w:pPr>
        <w:spacing w:before="0" w:after="0" w:line="240" w:lineRule="auto"/>
      </w:pPr>
      <w:rPr>
        <w:b/>
        <w:bCs/>
      </w:rPr>
      <w:tblPr/>
      <w:tcPr>
        <w:tcBorders>
          <w:top w:val="double" w:sz="6" w:space="0" w:color="06A2FF" w:themeColor="accent5" w:themeTint="BF"/>
          <w:left w:val="single" w:sz="8" w:space="0" w:color="06A2FF" w:themeColor="accent5" w:themeTint="BF"/>
          <w:bottom w:val="single" w:sz="8" w:space="0" w:color="06A2FF" w:themeColor="accent5" w:themeTint="BF"/>
          <w:right w:val="single" w:sz="8" w:space="0" w:color="06A2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ACE0FF" w:themeFill="accent5" w:themeFillTint="3F"/>
      </w:tcPr>
    </w:tblStylePr>
    <w:tblStylePr w:type="band1Horz">
      <w:tblPr/>
      <w:tcPr>
        <w:tcBorders>
          <w:insideH w:val="nil"/>
          <w:insideV w:val="nil"/>
        </w:tcBorders>
        <w:shd w:val="clear" w:color="auto" w:fill="ACE0F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EF7CA2" w:themeColor="accent4" w:themeTint="BF"/>
        <w:left w:val="single" w:sz="8" w:space="0" w:color="EF7CA2" w:themeColor="accent4" w:themeTint="BF"/>
        <w:bottom w:val="single" w:sz="8" w:space="0" w:color="EF7CA2" w:themeColor="accent4" w:themeTint="BF"/>
        <w:right w:val="single" w:sz="8" w:space="0" w:color="EF7CA2" w:themeColor="accent4" w:themeTint="BF"/>
        <w:insideH w:val="single" w:sz="8" w:space="0" w:color="EF7CA2" w:themeColor="accent4" w:themeTint="BF"/>
      </w:tblBorders>
    </w:tblPr>
    <w:tblStylePr w:type="firstRow">
      <w:pPr>
        <w:spacing w:before="0" w:after="0" w:line="240" w:lineRule="auto"/>
      </w:pPr>
      <w:rPr>
        <w:b/>
        <w:bCs/>
        <w:color w:val="FFFFFF" w:themeColor="background1"/>
      </w:rPr>
      <w:tblPr/>
      <w:tcPr>
        <w:tcBorders>
          <w:top w:val="single" w:sz="8" w:space="0" w:color="EF7CA2" w:themeColor="accent4" w:themeTint="BF"/>
          <w:left w:val="single" w:sz="8" w:space="0" w:color="EF7CA2" w:themeColor="accent4" w:themeTint="BF"/>
          <w:bottom w:val="single" w:sz="8" w:space="0" w:color="EF7CA2" w:themeColor="accent4" w:themeTint="BF"/>
          <w:right w:val="single" w:sz="8" w:space="0" w:color="EF7CA2" w:themeColor="accent4" w:themeTint="BF"/>
          <w:insideH w:val="nil"/>
          <w:insideV w:val="nil"/>
        </w:tcBorders>
        <w:shd w:val="clear" w:color="auto" w:fill="EA5184" w:themeFill="accent4"/>
      </w:tcPr>
    </w:tblStylePr>
    <w:tblStylePr w:type="lastRow">
      <w:pPr>
        <w:spacing w:before="0" w:after="0" w:line="240" w:lineRule="auto"/>
      </w:pPr>
      <w:rPr>
        <w:b/>
        <w:bCs/>
      </w:rPr>
      <w:tblPr/>
      <w:tcPr>
        <w:tcBorders>
          <w:top w:val="double" w:sz="6" w:space="0" w:color="EF7CA2" w:themeColor="accent4" w:themeTint="BF"/>
          <w:left w:val="single" w:sz="8" w:space="0" w:color="EF7CA2" w:themeColor="accent4" w:themeTint="BF"/>
          <w:bottom w:val="single" w:sz="8" w:space="0" w:color="EF7CA2" w:themeColor="accent4" w:themeTint="BF"/>
          <w:right w:val="single" w:sz="8" w:space="0" w:color="EF7CA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9D3E0" w:themeFill="accent4" w:themeFillTint="3F"/>
      </w:tcPr>
    </w:tblStylePr>
    <w:tblStylePr w:type="band1Horz">
      <w:tblPr/>
      <w:tcPr>
        <w:tcBorders>
          <w:insideH w:val="nil"/>
          <w:insideV w:val="nil"/>
        </w:tcBorders>
        <w:shd w:val="clear" w:color="auto" w:fill="F9D3E0"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7A68A3" w:themeColor="accent3" w:themeTint="BF"/>
        <w:left w:val="single" w:sz="8" w:space="0" w:color="7A68A3" w:themeColor="accent3" w:themeTint="BF"/>
        <w:bottom w:val="single" w:sz="8" w:space="0" w:color="7A68A3" w:themeColor="accent3" w:themeTint="BF"/>
        <w:right w:val="single" w:sz="8" w:space="0" w:color="7A68A3" w:themeColor="accent3" w:themeTint="BF"/>
        <w:insideH w:val="single" w:sz="8" w:space="0" w:color="7A68A3" w:themeColor="accent3" w:themeTint="BF"/>
      </w:tblBorders>
    </w:tblPr>
    <w:tblStylePr w:type="firstRow">
      <w:pPr>
        <w:spacing w:before="0" w:after="0" w:line="240" w:lineRule="auto"/>
      </w:pPr>
      <w:rPr>
        <w:b/>
        <w:bCs/>
        <w:color w:val="FFFFFF" w:themeColor="background1"/>
      </w:rPr>
      <w:tblPr/>
      <w:tcPr>
        <w:tcBorders>
          <w:top w:val="single" w:sz="8" w:space="0" w:color="7A68A3" w:themeColor="accent3" w:themeTint="BF"/>
          <w:left w:val="single" w:sz="8" w:space="0" w:color="7A68A3" w:themeColor="accent3" w:themeTint="BF"/>
          <w:bottom w:val="single" w:sz="8" w:space="0" w:color="7A68A3" w:themeColor="accent3" w:themeTint="BF"/>
          <w:right w:val="single" w:sz="8" w:space="0" w:color="7A68A3" w:themeColor="accent3" w:themeTint="BF"/>
          <w:insideH w:val="nil"/>
          <w:insideV w:val="nil"/>
        </w:tcBorders>
        <w:shd w:val="clear" w:color="auto" w:fill="554774" w:themeFill="accent3"/>
      </w:tcPr>
    </w:tblStylePr>
    <w:tblStylePr w:type="lastRow">
      <w:pPr>
        <w:spacing w:before="0" w:after="0" w:line="240" w:lineRule="auto"/>
      </w:pPr>
      <w:rPr>
        <w:b/>
        <w:bCs/>
      </w:rPr>
      <w:tblPr/>
      <w:tcPr>
        <w:tcBorders>
          <w:top w:val="double" w:sz="6" w:space="0" w:color="7A68A3" w:themeColor="accent3" w:themeTint="BF"/>
          <w:left w:val="single" w:sz="8" w:space="0" w:color="7A68A3" w:themeColor="accent3" w:themeTint="BF"/>
          <w:bottom w:val="single" w:sz="8" w:space="0" w:color="7A68A3" w:themeColor="accent3" w:themeTint="BF"/>
          <w:right w:val="single" w:sz="8" w:space="0" w:color="7A68A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CDE0" w:themeFill="accent3" w:themeFillTint="3F"/>
      </w:tcPr>
    </w:tblStylePr>
    <w:tblStylePr w:type="band1Horz">
      <w:tblPr/>
      <w:tcPr>
        <w:tcBorders>
          <w:insideH w:val="nil"/>
          <w:insideV w:val="nil"/>
        </w:tcBorders>
        <w:shd w:val="clear" w:color="auto" w:fill="D3CDE0"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19DDFF" w:themeColor="accent2" w:themeTint="BF"/>
        <w:left w:val="single" w:sz="8" w:space="0" w:color="19DDFF" w:themeColor="accent2" w:themeTint="BF"/>
        <w:bottom w:val="single" w:sz="8" w:space="0" w:color="19DDFF" w:themeColor="accent2" w:themeTint="BF"/>
        <w:right w:val="single" w:sz="8" w:space="0" w:color="19DDFF" w:themeColor="accent2" w:themeTint="BF"/>
        <w:insideH w:val="single" w:sz="8" w:space="0" w:color="19DDFF" w:themeColor="accent2" w:themeTint="BF"/>
      </w:tblBorders>
    </w:tblPr>
    <w:tblStylePr w:type="firstRow">
      <w:pPr>
        <w:spacing w:before="0" w:after="0" w:line="240" w:lineRule="auto"/>
      </w:pPr>
      <w:rPr>
        <w:b/>
        <w:bCs/>
        <w:color w:val="FFFFFF" w:themeColor="background1"/>
      </w:rPr>
      <w:tblPr/>
      <w:tcPr>
        <w:tcBorders>
          <w:top w:val="single" w:sz="8" w:space="0" w:color="19DDFF" w:themeColor="accent2" w:themeTint="BF"/>
          <w:left w:val="single" w:sz="8" w:space="0" w:color="19DDFF" w:themeColor="accent2" w:themeTint="BF"/>
          <w:bottom w:val="single" w:sz="8" w:space="0" w:color="19DDFF" w:themeColor="accent2" w:themeTint="BF"/>
          <w:right w:val="single" w:sz="8" w:space="0" w:color="19DDFF" w:themeColor="accent2" w:themeTint="BF"/>
          <w:insideH w:val="nil"/>
          <w:insideV w:val="nil"/>
        </w:tcBorders>
        <w:shd w:val="clear" w:color="auto" w:fill="00AECB" w:themeFill="accent2"/>
      </w:tcPr>
    </w:tblStylePr>
    <w:tblStylePr w:type="lastRow">
      <w:pPr>
        <w:spacing w:before="0" w:after="0" w:line="240" w:lineRule="auto"/>
      </w:pPr>
      <w:rPr>
        <w:b/>
        <w:bCs/>
      </w:rPr>
      <w:tblPr/>
      <w:tcPr>
        <w:tcBorders>
          <w:top w:val="double" w:sz="6" w:space="0" w:color="19DDFF" w:themeColor="accent2" w:themeTint="BF"/>
          <w:left w:val="single" w:sz="8" w:space="0" w:color="19DDFF" w:themeColor="accent2" w:themeTint="BF"/>
          <w:bottom w:val="single" w:sz="8" w:space="0" w:color="19DDFF" w:themeColor="accent2" w:themeTint="BF"/>
          <w:right w:val="single" w:sz="8" w:space="0" w:color="19DD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3F3FF" w:themeFill="accent2" w:themeFillTint="3F"/>
      </w:tcPr>
    </w:tblStylePr>
    <w:tblStylePr w:type="band1Horz">
      <w:tblPr/>
      <w:tcPr>
        <w:tcBorders>
          <w:insideH w:val="nil"/>
          <w:insideV w:val="nil"/>
        </w:tcBorders>
        <w:shd w:val="clear" w:color="auto" w:fill="B3F3FF"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F6F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ADFE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ADFE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ADFE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ADFE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CEEF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CEEF1"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E0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B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B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B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B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C1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C1FF"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3E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518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518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518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518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A8C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A8C1"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CDE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477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477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477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477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9BC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9BC2"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F3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EC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EC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EC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EC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E8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E8FF"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8FD7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73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73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73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73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1EA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1EAFFF"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ADFE3" w:themeColor="accent6"/>
        <w:left w:val="single" w:sz="8" w:space="0" w:color="DADFE3" w:themeColor="accent6"/>
        <w:bottom w:val="single" w:sz="8" w:space="0" w:color="DADFE3" w:themeColor="accent6"/>
        <w:right w:val="single" w:sz="8" w:space="0" w:color="DADFE3" w:themeColor="accent6"/>
        <w:insideH w:val="single" w:sz="8" w:space="0" w:color="DADFE3" w:themeColor="accent6"/>
        <w:insideV w:val="single" w:sz="8" w:space="0" w:color="DADFE3" w:themeColor="accent6"/>
      </w:tblBorders>
    </w:tblPr>
    <w:tcPr>
      <w:shd w:val="clear" w:color="auto" w:fill="F5F6F8" w:themeFill="accent6" w:themeFillTint="3F"/>
    </w:tcPr>
    <w:tblStylePr w:type="firstRow">
      <w:rPr>
        <w:b/>
        <w:bCs/>
        <w:color w:val="000000" w:themeColor="text1"/>
      </w:rPr>
      <w:tblPr/>
      <w:tcPr>
        <w:shd w:val="clear" w:color="auto" w:fill="FBFB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8F9" w:themeFill="accent6" w:themeFillTint="33"/>
      </w:tcPr>
    </w:tblStylePr>
    <w:tblStylePr w:type="band1Vert">
      <w:tblPr/>
      <w:tcPr>
        <w:shd w:val="clear" w:color="auto" w:fill="ECEEF1" w:themeFill="accent6" w:themeFillTint="7F"/>
      </w:tcPr>
    </w:tblStylePr>
    <w:tblStylePr w:type="band1Horz">
      <w:tblPr/>
      <w:tcPr>
        <w:tcBorders>
          <w:insideH w:val="single" w:sz="6" w:space="0" w:color="DADFE3" w:themeColor="accent6"/>
          <w:insideV w:val="single" w:sz="6" w:space="0" w:color="DADFE3" w:themeColor="accent6"/>
        </w:tcBorders>
        <w:shd w:val="clear" w:color="auto" w:fill="ECEEF1"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0B2" w:themeColor="accent5"/>
        <w:left w:val="single" w:sz="8" w:space="0" w:color="0070B2" w:themeColor="accent5"/>
        <w:bottom w:val="single" w:sz="8" w:space="0" w:color="0070B2" w:themeColor="accent5"/>
        <w:right w:val="single" w:sz="8" w:space="0" w:color="0070B2" w:themeColor="accent5"/>
        <w:insideH w:val="single" w:sz="8" w:space="0" w:color="0070B2" w:themeColor="accent5"/>
        <w:insideV w:val="single" w:sz="8" w:space="0" w:color="0070B2" w:themeColor="accent5"/>
      </w:tblBorders>
    </w:tblPr>
    <w:tcPr>
      <w:shd w:val="clear" w:color="auto" w:fill="ACE0FF" w:themeFill="accent5" w:themeFillTint="3F"/>
    </w:tcPr>
    <w:tblStylePr w:type="firstRow">
      <w:rPr>
        <w:b/>
        <w:bCs/>
        <w:color w:val="000000" w:themeColor="text1"/>
      </w:rPr>
      <w:tblPr/>
      <w:tcPr>
        <w:shd w:val="clear" w:color="auto" w:fill="DEF2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E6FF" w:themeFill="accent5" w:themeFillTint="33"/>
      </w:tcPr>
    </w:tblStylePr>
    <w:tblStylePr w:type="band1Vert">
      <w:tblPr/>
      <w:tcPr>
        <w:shd w:val="clear" w:color="auto" w:fill="59C1FF" w:themeFill="accent5" w:themeFillTint="7F"/>
      </w:tcPr>
    </w:tblStylePr>
    <w:tblStylePr w:type="band1Horz">
      <w:tblPr/>
      <w:tcPr>
        <w:tcBorders>
          <w:insideH w:val="single" w:sz="6" w:space="0" w:color="0070B2" w:themeColor="accent5"/>
          <w:insideV w:val="single" w:sz="6" w:space="0" w:color="0070B2" w:themeColor="accent5"/>
        </w:tcBorders>
        <w:shd w:val="clear" w:color="auto" w:fill="59C1FF"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5184" w:themeColor="accent4"/>
        <w:left w:val="single" w:sz="8" w:space="0" w:color="EA5184" w:themeColor="accent4"/>
        <w:bottom w:val="single" w:sz="8" w:space="0" w:color="EA5184" w:themeColor="accent4"/>
        <w:right w:val="single" w:sz="8" w:space="0" w:color="EA5184" w:themeColor="accent4"/>
        <w:insideH w:val="single" w:sz="8" w:space="0" w:color="EA5184" w:themeColor="accent4"/>
        <w:insideV w:val="single" w:sz="8" w:space="0" w:color="EA5184" w:themeColor="accent4"/>
      </w:tblBorders>
    </w:tblPr>
    <w:tcPr>
      <w:shd w:val="clear" w:color="auto" w:fill="F9D3E0" w:themeFill="accent4" w:themeFillTint="3F"/>
    </w:tcPr>
    <w:tblStylePr w:type="firstRow">
      <w:rPr>
        <w:b/>
        <w:bCs/>
        <w:color w:val="000000" w:themeColor="text1"/>
      </w:rPr>
      <w:tblPr/>
      <w:tcPr>
        <w:shd w:val="clear" w:color="auto" w:fill="FDED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E6" w:themeFill="accent4" w:themeFillTint="33"/>
      </w:tcPr>
    </w:tblStylePr>
    <w:tblStylePr w:type="band1Vert">
      <w:tblPr/>
      <w:tcPr>
        <w:shd w:val="clear" w:color="auto" w:fill="F4A8C1" w:themeFill="accent4" w:themeFillTint="7F"/>
      </w:tcPr>
    </w:tblStylePr>
    <w:tblStylePr w:type="band1Horz">
      <w:tblPr/>
      <w:tcPr>
        <w:tcBorders>
          <w:insideH w:val="single" w:sz="6" w:space="0" w:color="EA5184" w:themeColor="accent4"/>
          <w:insideV w:val="single" w:sz="6" w:space="0" w:color="EA5184" w:themeColor="accent4"/>
        </w:tcBorders>
        <w:shd w:val="clear" w:color="auto" w:fill="F4A8C1"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4774" w:themeColor="accent3"/>
        <w:left w:val="single" w:sz="8" w:space="0" w:color="554774" w:themeColor="accent3"/>
        <w:bottom w:val="single" w:sz="8" w:space="0" w:color="554774" w:themeColor="accent3"/>
        <w:right w:val="single" w:sz="8" w:space="0" w:color="554774" w:themeColor="accent3"/>
        <w:insideH w:val="single" w:sz="8" w:space="0" w:color="554774" w:themeColor="accent3"/>
        <w:insideV w:val="single" w:sz="8" w:space="0" w:color="554774" w:themeColor="accent3"/>
      </w:tblBorders>
    </w:tblPr>
    <w:tcPr>
      <w:shd w:val="clear" w:color="auto" w:fill="D3CDE0" w:themeFill="accent3" w:themeFillTint="3F"/>
    </w:tcPr>
    <w:tblStylePr w:type="firstRow">
      <w:rPr>
        <w:b/>
        <w:bCs/>
        <w:color w:val="000000" w:themeColor="text1"/>
      </w:rPr>
      <w:tblPr/>
      <w:tcPr>
        <w:shd w:val="clear" w:color="auto" w:fill="EDEB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6E6" w:themeFill="accent3" w:themeFillTint="33"/>
      </w:tcPr>
    </w:tblStylePr>
    <w:tblStylePr w:type="band1Vert">
      <w:tblPr/>
      <w:tcPr>
        <w:shd w:val="clear" w:color="auto" w:fill="A79BC2" w:themeFill="accent3" w:themeFillTint="7F"/>
      </w:tcPr>
    </w:tblStylePr>
    <w:tblStylePr w:type="band1Horz">
      <w:tblPr/>
      <w:tcPr>
        <w:tcBorders>
          <w:insideH w:val="single" w:sz="6" w:space="0" w:color="554774" w:themeColor="accent3"/>
          <w:insideV w:val="single" w:sz="6" w:space="0" w:color="554774" w:themeColor="accent3"/>
        </w:tcBorders>
        <w:shd w:val="clear" w:color="auto" w:fill="A79BC2"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ECB" w:themeColor="accent2"/>
        <w:left w:val="single" w:sz="8" w:space="0" w:color="00AECB" w:themeColor="accent2"/>
        <w:bottom w:val="single" w:sz="8" w:space="0" w:color="00AECB" w:themeColor="accent2"/>
        <w:right w:val="single" w:sz="8" w:space="0" w:color="00AECB" w:themeColor="accent2"/>
        <w:insideH w:val="single" w:sz="8" w:space="0" w:color="00AECB" w:themeColor="accent2"/>
        <w:insideV w:val="single" w:sz="8" w:space="0" w:color="00AECB" w:themeColor="accent2"/>
      </w:tblBorders>
    </w:tblPr>
    <w:tcPr>
      <w:shd w:val="clear" w:color="auto" w:fill="B3F3FF" w:themeFill="accent2" w:themeFillTint="3F"/>
    </w:tcPr>
    <w:tblStylePr w:type="firstRow">
      <w:rPr>
        <w:b/>
        <w:bCs/>
        <w:color w:val="000000" w:themeColor="text1"/>
      </w:rPr>
      <w:tblPr/>
      <w:tcPr>
        <w:shd w:val="clear" w:color="auto" w:fill="E0FA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6FF" w:themeFill="accent2" w:themeFillTint="33"/>
      </w:tcPr>
    </w:tblStylePr>
    <w:tblStylePr w:type="band1Vert">
      <w:tblPr/>
      <w:tcPr>
        <w:shd w:val="clear" w:color="auto" w:fill="66E8FF" w:themeFill="accent2" w:themeFillTint="7F"/>
      </w:tcPr>
    </w:tblStylePr>
    <w:tblStylePr w:type="band1Horz">
      <w:tblPr/>
      <w:tcPr>
        <w:tcBorders>
          <w:insideH w:val="single" w:sz="6" w:space="0" w:color="00AECB" w:themeColor="accent2"/>
          <w:insideV w:val="single" w:sz="6" w:space="0" w:color="00AECB" w:themeColor="accent2"/>
        </w:tcBorders>
        <w:shd w:val="clear" w:color="auto" w:fill="66E8FF"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273C" w:themeColor="accent1"/>
        <w:left w:val="single" w:sz="8" w:space="0" w:color="00273C" w:themeColor="accent1"/>
        <w:bottom w:val="single" w:sz="8" w:space="0" w:color="00273C" w:themeColor="accent1"/>
        <w:right w:val="single" w:sz="8" w:space="0" w:color="00273C" w:themeColor="accent1"/>
        <w:insideH w:val="single" w:sz="8" w:space="0" w:color="00273C" w:themeColor="accent1"/>
        <w:insideV w:val="single" w:sz="8" w:space="0" w:color="00273C" w:themeColor="accent1"/>
      </w:tblBorders>
    </w:tblPr>
    <w:tcPr>
      <w:shd w:val="clear" w:color="auto" w:fill="8FD7FF" w:themeFill="accent1" w:themeFillTint="3F"/>
    </w:tcPr>
    <w:tblStylePr w:type="firstRow">
      <w:rPr>
        <w:b/>
        <w:bCs/>
        <w:color w:val="000000" w:themeColor="text1"/>
      </w:rPr>
      <w:tblPr/>
      <w:tcPr>
        <w:shd w:val="clear" w:color="auto" w:fill="D2EF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DFFF" w:themeFill="accent1" w:themeFillTint="33"/>
      </w:tcPr>
    </w:tblStylePr>
    <w:tblStylePr w:type="band1Vert">
      <w:tblPr/>
      <w:tcPr>
        <w:shd w:val="clear" w:color="auto" w:fill="1EAFFF" w:themeFill="accent1" w:themeFillTint="7F"/>
      </w:tcPr>
    </w:tblStylePr>
    <w:tblStylePr w:type="band1Horz">
      <w:tblPr/>
      <w:tcPr>
        <w:tcBorders>
          <w:insideH w:val="single" w:sz="6" w:space="0" w:color="00273C" w:themeColor="accent1"/>
          <w:insideV w:val="single" w:sz="6" w:space="0" w:color="00273C" w:themeColor="accent1"/>
        </w:tcBorders>
        <w:shd w:val="clear" w:color="auto" w:fill="1EAFFF"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E3E6EA" w:themeColor="accent6" w:themeTint="BF"/>
        <w:left w:val="single" w:sz="8" w:space="0" w:color="E3E6EA" w:themeColor="accent6" w:themeTint="BF"/>
        <w:bottom w:val="single" w:sz="8" w:space="0" w:color="E3E6EA" w:themeColor="accent6" w:themeTint="BF"/>
        <w:right w:val="single" w:sz="8" w:space="0" w:color="E3E6EA" w:themeColor="accent6" w:themeTint="BF"/>
        <w:insideH w:val="single" w:sz="8" w:space="0" w:color="E3E6EA" w:themeColor="accent6" w:themeTint="BF"/>
        <w:insideV w:val="single" w:sz="8" w:space="0" w:color="E3E6EA" w:themeColor="accent6" w:themeTint="BF"/>
      </w:tblBorders>
    </w:tblPr>
    <w:tcPr>
      <w:shd w:val="clear" w:color="auto" w:fill="F5F6F8" w:themeFill="accent6" w:themeFillTint="3F"/>
    </w:tcPr>
    <w:tblStylePr w:type="firstRow">
      <w:rPr>
        <w:b/>
        <w:bCs/>
      </w:rPr>
    </w:tblStylePr>
    <w:tblStylePr w:type="lastRow">
      <w:rPr>
        <w:b/>
        <w:bCs/>
      </w:rPr>
      <w:tblPr/>
      <w:tcPr>
        <w:tcBorders>
          <w:top w:val="single" w:sz="18" w:space="0" w:color="E3E6EA" w:themeColor="accent6" w:themeTint="BF"/>
        </w:tcBorders>
      </w:tcPr>
    </w:tblStylePr>
    <w:tblStylePr w:type="firstCol">
      <w:rPr>
        <w:b/>
        <w:bCs/>
      </w:rPr>
    </w:tblStylePr>
    <w:tblStylePr w:type="lastCol">
      <w:rPr>
        <w:b/>
        <w:bCs/>
      </w:rPr>
    </w:tblStylePr>
    <w:tblStylePr w:type="band1Vert">
      <w:tblPr/>
      <w:tcPr>
        <w:shd w:val="clear" w:color="auto" w:fill="ECEEF1" w:themeFill="accent6" w:themeFillTint="7F"/>
      </w:tcPr>
    </w:tblStylePr>
    <w:tblStylePr w:type="band1Horz">
      <w:tblPr/>
      <w:tcPr>
        <w:shd w:val="clear" w:color="auto" w:fill="ECEEF1"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06A2FF" w:themeColor="accent5" w:themeTint="BF"/>
        <w:left w:val="single" w:sz="8" w:space="0" w:color="06A2FF" w:themeColor="accent5" w:themeTint="BF"/>
        <w:bottom w:val="single" w:sz="8" w:space="0" w:color="06A2FF" w:themeColor="accent5" w:themeTint="BF"/>
        <w:right w:val="single" w:sz="8" w:space="0" w:color="06A2FF" w:themeColor="accent5" w:themeTint="BF"/>
        <w:insideH w:val="single" w:sz="8" w:space="0" w:color="06A2FF" w:themeColor="accent5" w:themeTint="BF"/>
        <w:insideV w:val="single" w:sz="8" w:space="0" w:color="06A2FF" w:themeColor="accent5" w:themeTint="BF"/>
      </w:tblBorders>
    </w:tblPr>
    <w:tcPr>
      <w:shd w:val="clear" w:color="auto" w:fill="ACE0FF" w:themeFill="accent5" w:themeFillTint="3F"/>
    </w:tcPr>
    <w:tblStylePr w:type="firstRow">
      <w:rPr>
        <w:b/>
        <w:bCs/>
      </w:rPr>
    </w:tblStylePr>
    <w:tblStylePr w:type="lastRow">
      <w:rPr>
        <w:b/>
        <w:bCs/>
      </w:rPr>
      <w:tblPr/>
      <w:tcPr>
        <w:tcBorders>
          <w:top w:val="single" w:sz="18" w:space="0" w:color="06A2FF" w:themeColor="accent5" w:themeTint="BF"/>
        </w:tcBorders>
      </w:tcPr>
    </w:tblStylePr>
    <w:tblStylePr w:type="firstCol">
      <w:rPr>
        <w:b/>
        <w:bCs/>
      </w:rPr>
    </w:tblStylePr>
    <w:tblStylePr w:type="lastCol">
      <w:rPr>
        <w:b/>
        <w:bCs/>
      </w:rPr>
    </w:tblStylePr>
    <w:tblStylePr w:type="band1Vert">
      <w:tblPr/>
      <w:tcPr>
        <w:shd w:val="clear" w:color="auto" w:fill="59C1FF" w:themeFill="accent5" w:themeFillTint="7F"/>
      </w:tcPr>
    </w:tblStylePr>
    <w:tblStylePr w:type="band1Horz">
      <w:tblPr/>
      <w:tcPr>
        <w:shd w:val="clear" w:color="auto" w:fill="59C1FF"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EF7CA2" w:themeColor="accent4" w:themeTint="BF"/>
        <w:left w:val="single" w:sz="8" w:space="0" w:color="EF7CA2" w:themeColor="accent4" w:themeTint="BF"/>
        <w:bottom w:val="single" w:sz="8" w:space="0" w:color="EF7CA2" w:themeColor="accent4" w:themeTint="BF"/>
        <w:right w:val="single" w:sz="8" w:space="0" w:color="EF7CA2" w:themeColor="accent4" w:themeTint="BF"/>
        <w:insideH w:val="single" w:sz="8" w:space="0" w:color="EF7CA2" w:themeColor="accent4" w:themeTint="BF"/>
        <w:insideV w:val="single" w:sz="8" w:space="0" w:color="EF7CA2" w:themeColor="accent4" w:themeTint="BF"/>
      </w:tblBorders>
    </w:tblPr>
    <w:tcPr>
      <w:shd w:val="clear" w:color="auto" w:fill="F9D3E0" w:themeFill="accent4" w:themeFillTint="3F"/>
    </w:tcPr>
    <w:tblStylePr w:type="firstRow">
      <w:rPr>
        <w:b/>
        <w:bCs/>
      </w:rPr>
    </w:tblStylePr>
    <w:tblStylePr w:type="lastRow">
      <w:rPr>
        <w:b/>
        <w:bCs/>
      </w:rPr>
      <w:tblPr/>
      <w:tcPr>
        <w:tcBorders>
          <w:top w:val="single" w:sz="18" w:space="0" w:color="EF7CA2" w:themeColor="accent4" w:themeTint="BF"/>
        </w:tcBorders>
      </w:tcPr>
    </w:tblStylePr>
    <w:tblStylePr w:type="firstCol">
      <w:rPr>
        <w:b/>
        <w:bCs/>
      </w:rPr>
    </w:tblStylePr>
    <w:tblStylePr w:type="lastCol">
      <w:rPr>
        <w:b/>
        <w:bCs/>
      </w:rPr>
    </w:tblStylePr>
    <w:tblStylePr w:type="band1Vert">
      <w:tblPr/>
      <w:tcPr>
        <w:shd w:val="clear" w:color="auto" w:fill="F4A8C1" w:themeFill="accent4" w:themeFillTint="7F"/>
      </w:tcPr>
    </w:tblStylePr>
    <w:tblStylePr w:type="band1Horz">
      <w:tblPr/>
      <w:tcPr>
        <w:shd w:val="clear" w:color="auto" w:fill="F4A8C1"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7A68A3" w:themeColor="accent3" w:themeTint="BF"/>
        <w:left w:val="single" w:sz="8" w:space="0" w:color="7A68A3" w:themeColor="accent3" w:themeTint="BF"/>
        <w:bottom w:val="single" w:sz="8" w:space="0" w:color="7A68A3" w:themeColor="accent3" w:themeTint="BF"/>
        <w:right w:val="single" w:sz="8" w:space="0" w:color="7A68A3" w:themeColor="accent3" w:themeTint="BF"/>
        <w:insideH w:val="single" w:sz="8" w:space="0" w:color="7A68A3" w:themeColor="accent3" w:themeTint="BF"/>
        <w:insideV w:val="single" w:sz="8" w:space="0" w:color="7A68A3" w:themeColor="accent3" w:themeTint="BF"/>
      </w:tblBorders>
    </w:tblPr>
    <w:tcPr>
      <w:shd w:val="clear" w:color="auto" w:fill="D3CDE0" w:themeFill="accent3" w:themeFillTint="3F"/>
    </w:tcPr>
    <w:tblStylePr w:type="firstRow">
      <w:rPr>
        <w:b/>
        <w:bCs/>
      </w:rPr>
    </w:tblStylePr>
    <w:tblStylePr w:type="lastRow">
      <w:rPr>
        <w:b/>
        <w:bCs/>
      </w:rPr>
      <w:tblPr/>
      <w:tcPr>
        <w:tcBorders>
          <w:top w:val="single" w:sz="18" w:space="0" w:color="7A68A3" w:themeColor="accent3" w:themeTint="BF"/>
        </w:tcBorders>
      </w:tcPr>
    </w:tblStylePr>
    <w:tblStylePr w:type="firstCol">
      <w:rPr>
        <w:b/>
        <w:bCs/>
      </w:rPr>
    </w:tblStylePr>
    <w:tblStylePr w:type="lastCol">
      <w:rPr>
        <w:b/>
        <w:bCs/>
      </w:rPr>
    </w:tblStylePr>
    <w:tblStylePr w:type="band1Vert">
      <w:tblPr/>
      <w:tcPr>
        <w:shd w:val="clear" w:color="auto" w:fill="A79BC2" w:themeFill="accent3" w:themeFillTint="7F"/>
      </w:tcPr>
    </w:tblStylePr>
    <w:tblStylePr w:type="band1Horz">
      <w:tblPr/>
      <w:tcPr>
        <w:shd w:val="clear" w:color="auto" w:fill="A79BC2"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19DDFF" w:themeColor="accent2" w:themeTint="BF"/>
        <w:left w:val="single" w:sz="8" w:space="0" w:color="19DDFF" w:themeColor="accent2" w:themeTint="BF"/>
        <w:bottom w:val="single" w:sz="8" w:space="0" w:color="19DDFF" w:themeColor="accent2" w:themeTint="BF"/>
        <w:right w:val="single" w:sz="8" w:space="0" w:color="19DDFF" w:themeColor="accent2" w:themeTint="BF"/>
        <w:insideH w:val="single" w:sz="8" w:space="0" w:color="19DDFF" w:themeColor="accent2" w:themeTint="BF"/>
        <w:insideV w:val="single" w:sz="8" w:space="0" w:color="19DDFF" w:themeColor="accent2" w:themeTint="BF"/>
      </w:tblBorders>
    </w:tblPr>
    <w:tcPr>
      <w:shd w:val="clear" w:color="auto" w:fill="B3F3FF" w:themeFill="accent2" w:themeFillTint="3F"/>
    </w:tcPr>
    <w:tblStylePr w:type="firstRow">
      <w:rPr>
        <w:b/>
        <w:bCs/>
      </w:rPr>
    </w:tblStylePr>
    <w:tblStylePr w:type="lastRow">
      <w:rPr>
        <w:b/>
        <w:bCs/>
      </w:rPr>
      <w:tblPr/>
      <w:tcPr>
        <w:tcBorders>
          <w:top w:val="single" w:sz="18" w:space="0" w:color="19DDFF" w:themeColor="accent2" w:themeTint="BF"/>
        </w:tcBorders>
      </w:tcPr>
    </w:tblStylePr>
    <w:tblStylePr w:type="firstCol">
      <w:rPr>
        <w:b/>
        <w:bCs/>
      </w:rPr>
    </w:tblStylePr>
    <w:tblStylePr w:type="lastCol">
      <w:rPr>
        <w:b/>
        <w:bCs/>
      </w:rPr>
    </w:tblStylePr>
    <w:tblStylePr w:type="band1Vert">
      <w:tblPr/>
      <w:tcPr>
        <w:shd w:val="clear" w:color="auto" w:fill="66E8FF" w:themeFill="accent2" w:themeFillTint="7F"/>
      </w:tcPr>
    </w:tblStylePr>
    <w:tblStylePr w:type="band1Horz">
      <w:tblPr/>
      <w:tcPr>
        <w:shd w:val="clear" w:color="auto" w:fill="66E8FF"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006FAC" w:themeColor="accent1" w:themeTint="BF"/>
        <w:left w:val="single" w:sz="8" w:space="0" w:color="006FAC" w:themeColor="accent1" w:themeTint="BF"/>
        <w:bottom w:val="single" w:sz="8" w:space="0" w:color="006FAC" w:themeColor="accent1" w:themeTint="BF"/>
        <w:right w:val="single" w:sz="8" w:space="0" w:color="006FAC" w:themeColor="accent1" w:themeTint="BF"/>
        <w:insideH w:val="single" w:sz="8" w:space="0" w:color="006FAC" w:themeColor="accent1" w:themeTint="BF"/>
        <w:insideV w:val="single" w:sz="8" w:space="0" w:color="006FAC" w:themeColor="accent1" w:themeTint="BF"/>
      </w:tblBorders>
    </w:tblPr>
    <w:tcPr>
      <w:shd w:val="clear" w:color="auto" w:fill="8FD7FF" w:themeFill="accent1" w:themeFillTint="3F"/>
    </w:tcPr>
    <w:tblStylePr w:type="firstRow">
      <w:rPr>
        <w:b/>
        <w:bCs/>
      </w:rPr>
    </w:tblStylePr>
    <w:tblStylePr w:type="lastRow">
      <w:rPr>
        <w:b/>
        <w:bCs/>
      </w:rPr>
      <w:tblPr/>
      <w:tcPr>
        <w:tcBorders>
          <w:top w:val="single" w:sz="18" w:space="0" w:color="006FAC" w:themeColor="accent1" w:themeTint="BF"/>
        </w:tcBorders>
      </w:tcPr>
    </w:tblStylePr>
    <w:tblStylePr w:type="firstCol">
      <w:rPr>
        <w:b/>
        <w:bCs/>
      </w:rPr>
    </w:tblStylePr>
    <w:tblStylePr w:type="lastCol">
      <w:rPr>
        <w:b/>
        <w:bCs/>
      </w:rPr>
    </w:tblStylePr>
    <w:tblStylePr w:type="band1Vert">
      <w:tblPr/>
      <w:tcPr>
        <w:shd w:val="clear" w:color="auto" w:fill="1EAFFF" w:themeFill="accent1" w:themeFillTint="7F"/>
      </w:tcPr>
    </w:tblStylePr>
    <w:tblStylePr w:type="band1Horz">
      <w:tblPr/>
      <w:tcPr>
        <w:shd w:val="clear" w:color="auto" w:fill="1EAFFF"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DADFE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707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AA7B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AA7B2" w:themeFill="accent6" w:themeFillShade="BF"/>
      </w:tcPr>
    </w:tblStylePr>
    <w:tblStylePr w:type="band1Vert">
      <w:tblPr/>
      <w:tcPr>
        <w:tcBorders>
          <w:top w:val="nil"/>
          <w:left w:val="nil"/>
          <w:bottom w:val="nil"/>
          <w:right w:val="nil"/>
          <w:insideH w:val="nil"/>
          <w:insideV w:val="nil"/>
        </w:tcBorders>
        <w:shd w:val="clear" w:color="auto" w:fill="9AA7B2" w:themeFill="accent6" w:themeFillShade="BF"/>
      </w:tcPr>
    </w:tblStylePr>
    <w:tblStylePr w:type="band1Horz">
      <w:tblPr/>
      <w:tcPr>
        <w:tcBorders>
          <w:top w:val="nil"/>
          <w:left w:val="nil"/>
          <w:bottom w:val="nil"/>
          <w:right w:val="nil"/>
          <w:insideH w:val="nil"/>
          <w:insideV w:val="nil"/>
        </w:tcBorders>
        <w:shd w:val="clear" w:color="auto" w:fill="9AA7B2"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0070B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75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538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5385" w:themeFill="accent5" w:themeFillShade="BF"/>
      </w:tcPr>
    </w:tblStylePr>
    <w:tblStylePr w:type="band1Vert">
      <w:tblPr/>
      <w:tcPr>
        <w:tcBorders>
          <w:top w:val="nil"/>
          <w:left w:val="nil"/>
          <w:bottom w:val="nil"/>
          <w:right w:val="nil"/>
          <w:insideH w:val="nil"/>
          <w:insideV w:val="nil"/>
        </w:tcBorders>
        <w:shd w:val="clear" w:color="auto" w:fill="005385" w:themeFill="accent5" w:themeFillShade="BF"/>
      </w:tcPr>
    </w:tblStylePr>
    <w:tblStylePr w:type="band1Horz">
      <w:tblPr/>
      <w:tcPr>
        <w:tcBorders>
          <w:top w:val="nil"/>
          <w:left w:val="nil"/>
          <w:bottom w:val="nil"/>
          <w:right w:val="nil"/>
          <w:insideH w:val="nil"/>
          <w:insideV w:val="nil"/>
        </w:tcBorders>
        <w:shd w:val="clear" w:color="auto" w:fill="005385"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EA518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113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2195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21957" w:themeFill="accent4" w:themeFillShade="BF"/>
      </w:tcPr>
    </w:tblStylePr>
    <w:tblStylePr w:type="band1Vert">
      <w:tblPr/>
      <w:tcPr>
        <w:tcBorders>
          <w:top w:val="nil"/>
          <w:left w:val="nil"/>
          <w:bottom w:val="nil"/>
          <w:right w:val="nil"/>
          <w:insideH w:val="nil"/>
          <w:insideV w:val="nil"/>
        </w:tcBorders>
        <w:shd w:val="clear" w:color="auto" w:fill="D21957" w:themeFill="accent4" w:themeFillShade="BF"/>
      </w:tcPr>
    </w:tblStylePr>
    <w:tblStylePr w:type="band1Horz">
      <w:tblPr/>
      <w:tcPr>
        <w:tcBorders>
          <w:top w:val="nil"/>
          <w:left w:val="nil"/>
          <w:bottom w:val="nil"/>
          <w:right w:val="nil"/>
          <w:insideH w:val="nil"/>
          <w:insideV w:val="nil"/>
        </w:tcBorders>
        <w:shd w:val="clear" w:color="auto" w:fill="D21957"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55477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33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F355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F3556" w:themeFill="accent3" w:themeFillShade="BF"/>
      </w:tcPr>
    </w:tblStylePr>
    <w:tblStylePr w:type="band1Vert">
      <w:tblPr/>
      <w:tcPr>
        <w:tcBorders>
          <w:top w:val="nil"/>
          <w:left w:val="nil"/>
          <w:bottom w:val="nil"/>
          <w:right w:val="nil"/>
          <w:insideH w:val="nil"/>
          <w:insideV w:val="nil"/>
        </w:tcBorders>
        <w:shd w:val="clear" w:color="auto" w:fill="3F3556" w:themeFill="accent3" w:themeFillShade="BF"/>
      </w:tcPr>
    </w:tblStylePr>
    <w:tblStylePr w:type="band1Horz">
      <w:tblPr/>
      <w:tcPr>
        <w:tcBorders>
          <w:top w:val="nil"/>
          <w:left w:val="nil"/>
          <w:bottom w:val="nil"/>
          <w:right w:val="nil"/>
          <w:insideH w:val="nil"/>
          <w:insideV w:val="nil"/>
        </w:tcBorders>
        <w:shd w:val="clear" w:color="auto" w:fill="3F3556"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00AEC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6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819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8198" w:themeFill="accent2" w:themeFillShade="BF"/>
      </w:tcPr>
    </w:tblStylePr>
    <w:tblStylePr w:type="band1Vert">
      <w:tblPr/>
      <w:tcPr>
        <w:tcBorders>
          <w:top w:val="nil"/>
          <w:left w:val="nil"/>
          <w:bottom w:val="nil"/>
          <w:right w:val="nil"/>
          <w:insideH w:val="nil"/>
          <w:insideV w:val="nil"/>
        </w:tcBorders>
        <w:shd w:val="clear" w:color="auto" w:fill="008198" w:themeFill="accent2" w:themeFillShade="BF"/>
      </w:tcPr>
    </w:tblStylePr>
    <w:tblStylePr w:type="band1Horz">
      <w:tblPr/>
      <w:tcPr>
        <w:tcBorders>
          <w:top w:val="nil"/>
          <w:left w:val="nil"/>
          <w:bottom w:val="nil"/>
          <w:right w:val="nil"/>
          <w:insideH w:val="nil"/>
          <w:insideV w:val="nil"/>
        </w:tcBorders>
        <w:shd w:val="clear" w:color="auto" w:fill="008198"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00273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31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1C2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1C2C" w:themeFill="accent1" w:themeFillShade="BF"/>
      </w:tcPr>
    </w:tblStylePr>
    <w:tblStylePr w:type="band1Vert">
      <w:tblPr/>
      <w:tcPr>
        <w:tcBorders>
          <w:top w:val="nil"/>
          <w:left w:val="nil"/>
          <w:bottom w:val="nil"/>
          <w:right w:val="nil"/>
          <w:insideH w:val="nil"/>
          <w:insideV w:val="nil"/>
        </w:tcBorders>
        <w:shd w:val="clear" w:color="auto" w:fill="001C2C" w:themeFill="accent1" w:themeFillShade="BF"/>
      </w:tcPr>
    </w:tblStylePr>
    <w:tblStylePr w:type="band1Horz">
      <w:tblPr/>
      <w:tcPr>
        <w:tcBorders>
          <w:top w:val="nil"/>
          <w:left w:val="nil"/>
          <w:bottom w:val="nil"/>
          <w:right w:val="nil"/>
          <w:insideH w:val="nil"/>
          <w:insideV w:val="nil"/>
        </w:tcBorders>
        <w:shd w:val="clear" w:color="auto" w:fill="001C2C" w:themeFill="accent1" w:themeFillShade="BF"/>
      </w:tcPr>
    </w:tblStylePr>
  </w:style>
  <w:style w:type="paragraph" w:styleId="Bibliografie">
    <w:name w:val="Bibliography"/>
    <w:basedOn w:val="ZsysbasisFMS"/>
    <w:next w:val="BasistekstFMS"/>
    <w:uiPriority w:val="98"/>
    <w:semiHidden/>
    <w:rsid w:val="00E07762"/>
  </w:style>
  <w:style w:type="paragraph" w:styleId="Citaat">
    <w:name w:val="Quote"/>
    <w:basedOn w:val="ZsysbasisFMS"/>
    <w:next w:val="BasistekstFMS"/>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FMS"/>
    <w:next w:val="BasistekstFMS"/>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FMS"/>
    <w:basedOn w:val="Standaardalinea-lettertype"/>
    <w:uiPriority w:val="4"/>
    <w:rsid w:val="00E07762"/>
    <w:rPr>
      <w:vertAlign w:val="superscript"/>
    </w:rPr>
  </w:style>
  <w:style w:type="paragraph" w:styleId="Geenafstand">
    <w:name w:val="No Spacing"/>
    <w:basedOn w:val="ZsysbasisFMS"/>
    <w:next w:val="BasistekstFMS"/>
    <w:link w:val="GeenafstandChar"/>
    <w:uiPriority w:val="1"/>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FMS"/>
    <w:next w:val="BasistekstFMS"/>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FMS"/>
    <w:next w:val="BasistekstFMS"/>
    <w:uiPriority w:val="34"/>
    <w:qFormat/>
    <w:rsid w:val="00E7078D"/>
    <w:pPr>
      <w:ind w:left="720"/>
    </w:pPr>
  </w:style>
  <w:style w:type="character" w:styleId="Nadruk">
    <w:name w:val="Emphasis"/>
    <w:basedOn w:val="Standaardalinea-lettertype"/>
    <w:uiPriority w:val="98"/>
    <w:semiHidden/>
    <w:rsid w:val="00E07762"/>
    <w:rPr>
      <w:i/>
      <w:iCs/>
    </w:rPr>
  </w:style>
  <w:style w:type="character" w:styleId="Regelnummer">
    <w:name w:val="line number"/>
    <w:basedOn w:val="Standaardalinea-lettertype"/>
    <w:uiPriority w:val="98"/>
    <w:semiHidden/>
    <w:rsid w:val="00E07762"/>
  </w:style>
  <w:style w:type="numbering" w:customStyle="1" w:styleId="KopnummeringFMS">
    <w:name w:val="Kopnummering FMS"/>
    <w:uiPriority w:val="4"/>
    <w:semiHidden/>
    <w:rsid w:val="00345315"/>
    <w:pPr>
      <w:numPr>
        <w:numId w:val="9"/>
      </w:numPr>
    </w:pPr>
  </w:style>
  <w:style w:type="paragraph" w:customStyle="1" w:styleId="ZsyseenpuntFMS">
    <w:name w:val="Zsyseenpunt FMS"/>
    <w:basedOn w:val="ZsysbasisFMS"/>
    <w:uiPriority w:val="4"/>
    <w:semiHidden/>
    <w:rsid w:val="00756C31"/>
    <w:pPr>
      <w:spacing w:line="20" w:lineRule="exact"/>
    </w:pPr>
    <w:rPr>
      <w:sz w:val="2"/>
    </w:rPr>
  </w:style>
  <w:style w:type="paragraph" w:customStyle="1" w:styleId="ZsysbasisdocumentgegevensFMS">
    <w:name w:val="Zsysbasisdocumentgegevens FMS"/>
    <w:basedOn w:val="ZsysbasisFMS"/>
    <w:next w:val="BasistekstFMS"/>
    <w:uiPriority w:val="4"/>
    <w:semiHidden/>
    <w:rsid w:val="00C24628"/>
    <w:pPr>
      <w:spacing w:line="291" w:lineRule="exact"/>
    </w:pPr>
    <w:rPr>
      <w:noProof/>
    </w:rPr>
  </w:style>
  <w:style w:type="paragraph" w:customStyle="1" w:styleId="DocumentgegevenskopjeFMS">
    <w:name w:val="Documentgegevens kopje FMS"/>
    <w:basedOn w:val="ZsysbasisdocumentgegevensFMS"/>
    <w:uiPriority w:val="4"/>
    <w:rsid w:val="00C24628"/>
    <w:rPr>
      <w:b/>
    </w:rPr>
  </w:style>
  <w:style w:type="paragraph" w:customStyle="1" w:styleId="DocumentgegevensFMS">
    <w:name w:val="Documentgegevens FMS"/>
    <w:basedOn w:val="ZsysbasisdocumentgegevensFMS"/>
    <w:uiPriority w:val="4"/>
    <w:rsid w:val="00C24628"/>
  </w:style>
  <w:style w:type="paragraph" w:customStyle="1" w:styleId="PaginanummerFMS">
    <w:name w:val="Paginanummer FMS"/>
    <w:basedOn w:val="ZsysbasisdocumentgegevensFMS"/>
    <w:uiPriority w:val="4"/>
    <w:rsid w:val="00E334BB"/>
    <w:pPr>
      <w:spacing w:line="269" w:lineRule="exact"/>
    </w:pPr>
    <w:rPr>
      <w:b/>
    </w:rPr>
  </w:style>
  <w:style w:type="paragraph" w:customStyle="1" w:styleId="AfzendergegevensFMS">
    <w:name w:val="Afzendergegevens FMS"/>
    <w:basedOn w:val="ZsysbasisdocumentgegevensFMS"/>
    <w:uiPriority w:val="4"/>
    <w:rsid w:val="00C24628"/>
    <w:pPr>
      <w:spacing w:line="264" w:lineRule="exact"/>
    </w:pPr>
  </w:style>
  <w:style w:type="paragraph" w:customStyle="1" w:styleId="AfzendergegevenskopjeFMS">
    <w:name w:val="Afzendergegevens kopje FMS"/>
    <w:basedOn w:val="ZsysbasisdocumentgegevensFMS"/>
    <w:uiPriority w:val="4"/>
    <w:rsid w:val="00135E7B"/>
  </w:style>
  <w:style w:type="numbering" w:customStyle="1" w:styleId="OpsommingtekenFMS">
    <w:name w:val="Opsomming teken FMS"/>
    <w:uiPriority w:val="4"/>
    <w:semiHidden/>
    <w:rsid w:val="00AD44F1"/>
    <w:pPr>
      <w:numPr>
        <w:numId w:val="10"/>
      </w:numPr>
    </w:pPr>
  </w:style>
  <w:style w:type="paragraph" w:customStyle="1" w:styleId="AlineavoorafbeeldingFMS">
    <w:name w:val="Alinea voor afbeelding FMS"/>
    <w:basedOn w:val="ZsysbasisFMS"/>
    <w:next w:val="BasistekstFMS"/>
    <w:uiPriority w:val="4"/>
    <w:qFormat/>
    <w:rsid w:val="00BB239A"/>
  </w:style>
  <w:style w:type="paragraph" w:customStyle="1" w:styleId="TitelFMS">
    <w:name w:val="Titel FMS"/>
    <w:basedOn w:val="ZsysbasisFMS"/>
    <w:uiPriority w:val="4"/>
    <w:qFormat/>
    <w:rsid w:val="000E1539"/>
    <w:pPr>
      <w:keepLines/>
    </w:pPr>
  </w:style>
  <w:style w:type="paragraph" w:customStyle="1" w:styleId="SubtitelFMS">
    <w:name w:val="Subtitel FMS"/>
    <w:basedOn w:val="ZsysbasisFMS"/>
    <w:uiPriority w:val="4"/>
    <w:qFormat/>
    <w:rsid w:val="000E1539"/>
    <w:pPr>
      <w:keepLines/>
    </w:pPr>
  </w:style>
  <w:style w:type="numbering" w:customStyle="1" w:styleId="BijlagenummeringFMS">
    <w:name w:val="Bijlagenummering FMS"/>
    <w:uiPriority w:val="4"/>
    <w:semiHidden/>
    <w:rsid w:val="004A7A7A"/>
    <w:pPr>
      <w:numPr>
        <w:numId w:val="11"/>
      </w:numPr>
    </w:pPr>
  </w:style>
  <w:style w:type="paragraph" w:customStyle="1" w:styleId="Bijlagekop1FMS">
    <w:name w:val="Bijlage kop 1 FMS"/>
    <w:basedOn w:val="ZsysbasisFMS"/>
    <w:next w:val="BasistekstFMS"/>
    <w:uiPriority w:val="4"/>
    <w:qFormat/>
    <w:rsid w:val="00A8133D"/>
    <w:pPr>
      <w:keepNext/>
      <w:keepLines/>
      <w:numPr>
        <w:numId w:val="34"/>
      </w:numPr>
      <w:tabs>
        <w:tab w:val="left" w:pos="709"/>
      </w:tabs>
      <w:spacing w:before="320"/>
      <w:outlineLvl w:val="0"/>
    </w:pPr>
    <w:rPr>
      <w:b/>
      <w:sz w:val="32"/>
    </w:rPr>
  </w:style>
  <w:style w:type="paragraph" w:customStyle="1" w:styleId="Bijlagekop2FMS">
    <w:name w:val="Bijlage kop 2 FMS"/>
    <w:basedOn w:val="ZsysbasisFMS"/>
    <w:next w:val="BasistekstFMS"/>
    <w:uiPriority w:val="4"/>
    <w:qFormat/>
    <w:rsid w:val="00420733"/>
    <w:pPr>
      <w:keepNext/>
      <w:keepLines/>
      <w:numPr>
        <w:ilvl w:val="1"/>
        <w:numId w:val="34"/>
      </w:numPr>
      <w:outlineLvl w:val="1"/>
    </w:pPr>
    <w:rPr>
      <w:b/>
    </w:rPr>
  </w:style>
  <w:style w:type="paragraph" w:styleId="Onderwerpvanopmerking">
    <w:name w:val="annotation subject"/>
    <w:basedOn w:val="ZsysbasisFMS"/>
    <w:next w:val="BasistekstFMS"/>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FMS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FMS"/>
    <w:next w:val="BasistekstFMS"/>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FMS"/>
    <w:next w:val="BasistekstFMS"/>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FMS"/>
    <w:basedOn w:val="ZsysbasisFMS"/>
    <w:next w:val="BasistekstFMS"/>
    <w:uiPriority w:val="4"/>
    <w:rsid w:val="00DD2A9E"/>
  </w:style>
  <w:style w:type="table" w:customStyle="1" w:styleId="TabelzonderopmaakFMS">
    <w:name w:val="Tabel zonder opmaak FMS"/>
    <w:basedOn w:val="Standaardtabel"/>
    <w:uiPriority w:val="99"/>
    <w:qFormat/>
    <w:rsid w:val="00D16E87"/>
    <w:pPr>
      <w:spacing w:line="240" w:lineRule="auto"/>
    </w:pPr>
    <w:tblPr>
      <w:tblCellMar>
        <w:left w:w="0" w:type="dxa"/>
        <w:right w:w="0" w:type="dxa"/>
      </w:tblCellMar>
    </w:tblPr>
  </w:style>
  <w:style w:type="paragraph" w:customStyle="1" w:styleId="ZsysbasistocFMS">
    <w:name w:val="Zsysbasistoc FMS"/>
    <w:basedOn w:val="ZsysbasisFMS"/>
    <w:next w:val="BasistekstFMS"/>
    <w:uiPriority w:val="4"/>
    <w:semiHidden/>
    <w:rsid w:val="00364B2C"/>
    <w:pPr>
      <w:ind w:left="709" w:right="567" w:hanging="709"/>
    </w:pPr>
  </w:style>
  <w:style w:type="numbering" w:customStyle="1" w:styleId="AgendapuntlijstFMS">
    <w:name w:val="Agendapunt (lijst) FMS"/>
    <w:uiPriority w:val="4"/>
    <w:semiHidden/>
    <w:rsid w:val="001C6232"/>
    <w:pPr>
      <w:numPr>
        <w:numId w:val="24"/>
      </w:numPr>
    </w:pPr>
  </w:style>
  <w:style w:type="paragraph" w:customStyle="1" w:styleId="AgendapuntFMS">
    <w:name w:val="Agendapunt FMS"/>
    <w:basedOn w:val="ZsysbasisFMS"/>
    <w:uiPriority w:val="4"/>
    <w:rsid w:val="001C6232"/>
    <w:pPr>
      <w:numPr>
        <w:numId w:val="25"/>
      </w:numPr>
    </w:pPr>
  </w:style>
  <w:style w:type="paragraph" w:customStyle="1" w:styleId="ZsysbasistabeltekstFMS">
    <w:name w:val="Zsysbasistabeltekst FMS"/>
    <w:basedOn w:val="ZsysbasisFMS"/>
    <w:next w:val="TabeltekstFMS"/>
    <w:uiPriority w:val="4"/>
    <w:semiHidden/>
    <w:rsid w:val="00312D26"/>
  </w:style>
  <w:style w:type="paragraph" w:customStyle="1" w:styleId="TabeltekstFMS">
    <w:name w:val="Tabeltekst FMS"/>
    <w:basedOn w:val="ZsysbasistabeltekstFMS"/>
    <w:uiPriority w:val="4"/>
    <w:rsid w:val="00312D26"/>
  </w:style>
  <w:style w:type="paragraph" w:customStyle="1" w:styleId="TabelkopjeFMS">
    <w:name w:val="Tabelkopje FMS"/>
    <w:basedOn w:val="ZsysbasistabeltekstFMS"/>
    <w:next w:val="TabeltekstFMS"/>
    <w:uiPriority w:val="4"/>
    <w:rsid w:val="00312D26"/>
  </w:style>
  <w:style w:type="paragraph" w:customStyle="1" w:styleId="DocumentnaamFMS">
    <w:name w:val="Documentnaam FMS"/>
    <w:basedOn w:val="ZsysbasisFMS"/>
    <w:next w:val="BasistekstFMS"/>
    <w:uiPriority w:val="4"/>
    <w:rsid w:val="00B30352"/>
  </w:style>
  <w:style w:type="character" w:customStyle="1" w:styleId="Kop1Char">
    <w:name w:val="Kop 1 Char"/>
    <w:aliases w:val="Kop 1 FMS Char"/>
    <w:link w:val="Kop1"/>
    <w:uiPriority w:val="9"/>
    <w:rsid w:val="0057427F"/>
    <w:rPr>
      <w:rFonts w:ascii="Calibri" w:hAnsi="Calibri" w:cs="Maiandra GD"/>
      <w:b/>
      <w:bCs/>
      <w:color w:val="000000" w:themeColor="text1"/>
      <w:sz w:val="32"/>
      <w:szCs w:val="32"/>
    </w:rPr>
  </w:style>
  <w:style w:type="character" w:customStyle="1" w:styleId="VoetnoottekstChar">
    <w:name w:val="Voetnoottekst Char"/>
    <w:aliases w:val="Voetnoottekst FMS Char"/>
    <w:basedOn w:val="Standaardalinea-lettertype"/>
    <w:link w:val="Voetnoottekst"/>
    <w:uiPriority w:val="99"/>
    <w:rsid w:val="0057427F"/>
    <w:rPr>
      <w:rFonts w:ascii="Calibri" w:hAnsi="Calibri" w:cs="Maiandra GD"/>
      <w:color w:val="000000" w:themeColor="text1"/>
      <w:sz w:val="15"/>
      <w:szCs w:val="18"/>
    </w:rPr>
  </w:style>
  <w:style w:type="character" w:customStyle="1" w:styleId="KoptekstChar">
    <w:name w:val="Koptekst Char"/>
    <w:basedOn w:val="Standaardalinea-lettertype"/>
    <w:link w:val="Koptekst"/>
    <w:uiPriority w:val="99"/>
    <w:rsid w:val="00D66B37"/>
    <w:rPr>
      <w:rFonts w:ascii="Calibri" w:hAnsi="Calibri" w:cs="Maiandra GD"/>
      <w:color w:val="000000" w:themeColor="text1"/>
      <w:sz w:val="22"/>
      <w:szCs w:val="18"/>
    </w:rPr>
  </w:style>
  <w:style w:type="character" w:customStyle="1" w:styleId="VoettekstChar">
    <w:name w:val="Voettekst Char"/>
    <w:basedOn w:val="Standaardalinea-lettertype"/>
    <w:link w:val="Voettekst"/>
    <w:uiPriority w:val="99"/>
    <w:rsid w:val="00EA75BD"/>
    <w:rPr>
      <w:rFonts w:ascii="Calibri" w:hAnsi="Calibri" w:cs="Maiandra GD"/>
      <w:color w:val="000000" w:themeColor="text1"/>
      <w:sz w:val="22"/>
      <w:szCs w:val="18"/>
    </w:rPr>
  </w:style>
  <w:style w:type="character" w:customStyle="1" w:styleId="GeenafstandChar">
    <w:name w:val="Geen afstand Char"/>
    <w:basedOn w:val="Standaardalinea-lettertype"/>
    <w:link w:val="Geenafstand"/>
    <w:uiPriority w:val="1"/>
    <w:rsid w:val="0093132F"/>
    <w:rPr>
      <w:rFonts w:ascii="Calibri" w:hAnsi="Calibri" w:cs="Maiandra GD"/>
      <w:color w:val="000000" w:themeColor="text1"/>
      <w:sz w:val="22"/>
      <w:szCs w:val="18"/>
    </w:rPr>
  </w:style>
  <w:style w:type="paragraph" w:styleId="Revisie">
    <w:name w:val="Revision"/>
    <w:hidden/>
    <w:uiPriority w:val="99"/>
    <w:semiHidden/>
    <w:rsid w:val="00FA2D45"/>
    <w:pPr>
      <w:spacing w:line="240" w:lineRule="auto"/>
    </w:pPr>
    <w:rPr>
      <w:rFonts w:ascii="Calibri" w:hAnsi="Calibri" w:cs="Maiandra GD"/>
      <w:color w:val="000000" w:themeColor="text1"/>
      <w:sz w:val="22"/>
      <w:szCs w:val="18"/>
    </w:rPr>
  </w:style>
  <w:style w:type="character" w:styleId="Onopgelostemelding">
    <w:name w:val="Unresolved Mention"/>
    <w:basedOn w:val="Standaardalinea-lettertype"/>
    <w:uiPriority w:val="99"/>
    <w:semiHidden/>
    <w:unhideWhenUsed/>
    <w:rsid w:val="00274CAA"/>
    <w:rPr>
      <w:color w:val="605E5C"/>
      <w:shd w:val="clear" w:color="auto" w:fill="E1DFDD"/>
    </w:rPr>
  </w:style>
  <w:style w:type="paragraph" w:customStyle="1" w:styleId="al">
    <w:name w:val="al"/>
    <w:basedOn w:val="Standaard"/>
    <w:rsid w:val="00203F48"/>
    <w:pPr>
      <w:spacing w:before="100" w:beforeAutospacing="1" w:after="100" w:afterAutospacing="1" w:line="240" w:lineRule="auto"/>
    </w:pPr>
    <w:rPr>
      <w:rFonts w:ascii="Times New Roman" w:hAnsi="Times New Roman" w:cs="Times New Roman"/>
      <w:color w:val="auto"/>
      <w:sz w:val="24"/>
      <w:szCs w:val="24"/>
    </w:rPr>
  </w:style>
  <w:style w:type="table" w:customStyle="1" w:styleId="Tabelraster10">
    <w:name w:val="Tabelraster1"/>
    <w:basedOn w:val="Standaardtabel"/>
    <w:next w:val="Tabelraster"/>
    <w:uiPriority w:val="59"/>
    <w:rsid w:val="00B305F2"/>
    <w:pPr>
      <w:spacing w:after="160" w:line="300" w:lineRule="auto"/>
    </w:pPr>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590773">
      <w:bodyDiv w:val="1"/>
      <w:marLeft w:val="0"/>
      <w:marRight w:val="0"/>
      <w:marTop w:val="0"/>
      <w:marBottom w:val="0"/>
      <w:divBdr>
        <w:top w:val="none" w:sz="0" w:space="0" w:color="auto"/>
        <w:left w:val="none" w:sz="0" w:space="0" w:color="auto"/>
        <w:bottom w:val="none" w:sz="0" w:space="0" w:color="auto"/>
        <w:right w:val="none" w:sz="0" w:space="0" w:color="auto"/>
      </w:divBdr>
      <w:divsChild>
        <w:div w:id="2064063277">
          <w:marLeft w:val="0"/>
          <w:marRight w:val="0"/>
          <w:marTop w:val="0"/>
          <w:marBottom w:val="0"/>
          <w:divBdr>
            <w:top w:val="none" w:sz="0" w:space="0" w:color="auto"/>
            <w:left w:val="none" w:sz="0" w:space="0" w:color="auto"/>
            <w:bottom w:val="none" w:sz="0" w:space="0" w:color="auto"/>
            <w:right w:val="none" w:sz="0" w:space="0" w:color="auto"/>
          </w:divBdr>
        </w:div>
      </w:divsChild>
    </w:div>
    <w:div w:id="409547677">
      <w:bodyDiv w:val="1"/>
      <w:marLeft w:val="0"/>
      <w:marRight w:val="0"/>
      <w:marTop w:val="0"/>
      <w:marBottom w:val="0"/>
      <w:divBdr>
        <w:top w:val="none" w:sz="0" w:space="0" w:color="auto"/>
        <w:left w:val="none" w:sz="0" w:space="0" w:color="auto"/>
        <w:bottom w:val="none" w:sz="0" w:space="0" w:color="auto"/>
        <w:right w:val="none" w:sz="0" w:space="0" w:color="auto"/>
      </w:divBdr>
      <w:divsChild>
        <w:div w:id="413477898">
          <w:marLeft w:val="0"/>
          <w:marRight w:val="0"/>
          <w:marTop w:val="0"/>
          <w:marBottom w:val="0"/>
          <w:divBdr>
            <w:top w:val="none" w:sz="0" w:space="0" w:color="auto"/>
            <w:left w:val="none" w:sz="0" w:space="0" w:color="auto"/>
            <w:bottom w:val="none" w:sz="0" w:space="0" w:color="auto"/>
            <w:right w:val="none" w:sz="0" w:space="0" w:color="auto"/>
          </w:divBdr>
        </w:div>
      </w:divsChild>
    </w:div>
    <w:div w:id="603346918">
      <w:bodyDiv w:val="1"/>
      <w:marLeft w:val="0"/>
      <w:marRight w:val="0"/>
      <w:marTop w:val="0"/>
      <w:marBottom w:val="0"/>
      <w:divBdr>
        <w:top w:val="none" w:sz="0" w:space="0" w:color="auto"/>
        <w:left w:val="none" w:sz="0" w:space="0" w:color="auto"/>
        <w:bottom w:val="none" w:sz="0" w:space="0" w:color="auto"/>
        <w:right w:val="none" w:sz="0" w:space="0" w:color="auto"/>
      </w:divBdr>
    </w:div>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 w:id="1416437274">
      <w:bodyDiv w:val="1"/>
      <w:marLeft w:val="0"/>
      <w:marRight w:val="0"/>
      <w:marTop w:val="0"/>
      <w:marBottom w:val="0"/>
      <w:divBdr>
        <w:top w:val="none" w:sz="0" w:space="0" w:color="auto"/>
        <w:left w:val="none" w:sz="0" w:space="0" w:color="auto"/>
        <w:bottom w:val="none" w:sz="0" w:space="0" w:color="auto"/>
        <w:right w:val="none" w:sz="0" w:space="0" w:color="auto"/>
      </w:divBdr>
    </w:div>
    <w:div w:id="156205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Algemeen"/>
          <w:gallery w:val="placeholder"/>
        </w:category>
        <w:types>
          <w:type w:val="bbPlcHdr"/>
        </w:types>
        <w:behaviors>
          <w:behavior w:val="content"/>
        </w:behaviors>
        <w:guid w:val="{2E6D3131-CA9D-4CFE-8A00-A7E3FBD98344}"/>
      </w:docPartPr>
      <w:docPartBody>
        <w:p w:rsidR="00151CB6" w:rsidRDefault="00CA5993">
          <w:r w:rsidRPr="005C1770">
            <w:rPr>
              <w:rStyle w:val="Tekstvantijdelijkeaanduiding"/>
            </w:rPr>
            <w:t>Klik of tik om tekst in te voeren.</w:t>
          </w:r>
        </w:p>
      </w:docPartBody>
    </w:docPart>
    <w:docPart>
      <w:docPartPr>
        <w:name w:val="13593CA9081948A0A5C4A4B17962BB7E"/>
        <w:category>
          <w:name w:val="Algemeen"/>
          <w:gallery w:val="placeholder"/>
        </w:category>
        <w:types>
          <w:type w:val="bbPlcHdr"/>
        </w:types>
        <w:behaviors>
          <w:behavior w:val="content"/>
        </w:behaviors>
        <w:guid w:val="{4E44B384-F988-4353-9DDA-ADB2123877FC}"/>
      </w:docPartPr>
      <w:docPartBody>
        <w:p w:rsidR="004C680D" w:rsidRDefault="00151CB6" w:rsidP="00151CB6">
          <w:pPr>
            <w:pStyle w:val="13593CA9081948A0A5C4A4B17962BB7E"/>
          </w:pPr>
          <w:r w:rsidRPr="005C1770">
            <w:rPr>
              <w:rStyle w:val="Tekstvantijdelijkeaanduiding"/>
            </w:rPr>
            <w:t>Klik of tik om tekst in te voeren.</w:t>
          </w:r>
        </w:p>
      </w:docPartBody>
    </w:docPart>
    <w:docPart>
      <w:docPartPr>
        <w:name w:val="6EF08ED7350D44C9BE1B2395CB9FA3A0"/>
        <w:category>
          <w:name w:val="Algemeen"/>
          <w:gallery w:val="placeholder"/>
        </w:category>
        <w:types>
          <w:type w:val="bbPlcHdr"/>
        </w:types>
        <w:behaviors>
          <w:behavior w:val="content"/>
        </w:behaviors>
        <w:guid w:val="{E942D15D-D2E6-40DD-8F50-6136611E33F9}"/>
      </w:docPartPr>
      <w:docPartBody>
        <w:p w:rsidR="004C680D" w:rsidRDefault="00151CB6" w:rsidP="00151CB6">
          <w:pPr>
            <w:pStyle w:val="6EF08ED7350D44C9BE1B2395CB9FA3A0"/>
          </w:pPr>
          <w:r w:rsidRPr="005C1770">
            <w:rPr>
              <w:rStyle w:val="Tekstvantijdelijkeaanduiding"/>
            </w:rPr>
            <w:t>Klik of tik om tekst in te voeren.</w:t>
          </w:r>
        </w:p>
      </w:docPartBody>
    </w:docPart>
    <w:docPart>
      <w:docPartPr>
        <w:name w:val="F61A167682E844AB8573EAAC134D15F6"/>
        <w:category>
          <w:name w:val="Algemeen"/>
          <w:gallery w:val="placeholder"/>
        </w:category>
        <w:types>
          <w:type w:val="bbPlcHdr"/>
        </w:types>
        <w:behaviors>
          <w:behavior w:val="content"/>
        </w:behaviors>
        <w:guid w:val="{64A60FFD-F366-4065-8DC0-8FB706223BE1}"/>
      </w:docPartPr>
      <w:docPartBody>
        <w:p w:rsidR="004C680D" w:rsidRDefault="00151CB6" w:rsidP="00151CB6">
          <w:pPr>
            <w:pStyle w:val="F61A167682E844AB8573EAAC134D15F6"/>
          </w:pPr>
          <w:r w:rsidRPr="005C1770">
            <w:rPr>
              <w:rStyle w:val="Tekstvantijdelijkeaanduiding"/>
            </w:rPr>
            <w:t>Klik of tik om tekst in te voeren.</w:t>
          </w:r>
        </w:p>
      </w:docPartBody>
    </w:docPart>
    <w:docPart>
      <w:docPartPr>
        <w:name w:val="D6DE4364FB70411881418890BA33FEA4"/>
        <w:category>
          <w:name w:val="Algemeen"/>
          <w:gallery w:val="placeholder"/>
        </w:category>
        <w:types>
          <w:type w:val="bbPlcHdr"/>
        </w:types>
        <w:behaviors>
          <w:behavior w:val="content"/>
        </w:behaviors>
        <w:guid w:val="{F16FB565-9CF7-44F1-9CAD-550ACA664EDC}"/>
      </w:docPartPr>
      <w:docPartBody>
        <w:p w:rsidR="004C680D" w:rsidRDefault="00151CB6" w:rsidP="00151CB6">
          <w:pPr>
            <w:pStyle w:val="D6DE4364FB70411881418890BA33FEA4"/>
          </w:pPr>
          <w:r w:rsidRPr="005C1770">
            <w:rPr>
              <w:rStyle w:val="Tekstvantijdelijkeaanduiding"/>
            </w:rPr>
            <w:t>Klik of tik om tekst in te voeren.</w:t>
          </w:r>
        </w:p>
      </w:docPartBody>
    </w:docPart>
    <w:docPart>
      <w:docPartPr>
        <w:name w:val="0B9F2ED0ACD34B25BBC3AEBD6FE0535F"/>
        <w:category>
          <w:name w:val="Algemeen"/>
          <w:gallery w:val="placeholder"/>
        </w:category>
        <w:types>
          <w:type w:val="bbPlcHdr"/>
        </w:types>
        <w:behaviors>
          <w:behavior w:val="content"/>
        </w:behaviors>
        <w:guid w:val="{FC573389-0093-4840-84E5-2DA513F4B27F}"/>
      </w:docPartPr>
      <w:docPartBody>
        <w:p w:rsidR="004C680D" w:rsidRDefault="00151CB6" w:rsidP="00151CB6">
          <w:pPr>
            <w:pStyle w:val="0B9F2ED0ACD34B25BBC3AEBD6FE0535F"/>
          </w:pPr>
          <w:r w:rsidRPr="005C1770">
            <w:rPr>
              <w:rStyle w:val="Tekstvantijdelijkeaanduiding"/>
            </w:rPr>
            <w:t>Klik of tik om tekst in te voeren.</w:t>
          </w:r>
        </w:p>
      </w:docPartBody>
    </w:docPart>
    <w:docPart>
      <w:docPartPr>
        <w:name w:val="AC55D366566645F1B07D71B73D9965AD"/>
        <w:category>
          <w:name w:val="Algemeen"/>
          <w:gallery w:val="placeholder"/>
        </w:category>
        <w:types>
          <w:type w:val="bbPlcHdr"/>
        </w:types>
        <w:behaviors>
          <w:behavior w:val="content"/>
        </w:behaviors>
        <w:guid w:val="{9ADA5A03-22D2-4825-BF8A-67BF5C7C4493}"/>
      </w:docPartPr>
      <w:docPartBody>
        <w:p w:rsidR="004C680D" w:rsidRDefault="00151CB6" w:rsidP="00151CB6">
          <w:pPr>
            <w:pStyle w:val="AC55D366566645F1B07D71B73D9965AD"/>
          </w:pPr>
          <w:r w:rsidRPr="005C1770">
            <w:rPr>
              <w:rStyle w:val="Tekstvantijdelijkeaanduiding"/>
            </w:rPr>
            <w:t>Klik of tik om tekst in te voeren.</w:t>
          </w:r>
        </w:p>
      </w:docPartBody>
    </w:docPart>
    <w:docPart>
      <w:docPartPr>
        <w:name w:val="96E362B1D09F4D6C98C441BD10CAB3A3"/>
        <w:category>
          <w:name w:val="Algemeen"/>
          <w:gallery w:val="placeholder"/>
        </w:category>
        <w:types>
          <w:type w:val="bbPlcHdr"/>
        </w:types>
        <w:behaviors>
          <w:behavior w:val="content"/>
        </w:behaviors>
        <w:guid w:val="{B0FC037A-A60A-453F-B373-2CD3DE43A7DB}"/>
      </w:docPartPr>
      <w:docPartBody>
        <w:p w:rsidR="004C680D" w:rsidRDefault="00151CB6" w:rsidP="00151CB6">
          <w:pPr>
            <w:pStyle w:val="96E362B1D09F4D6C98C441BD10CAB3A3"/>
          </w:pPr>
          <w:r w:rsidRPr="005C1770">
            <w:rPr>
              <w:rStyle w:val="Tekstvantijdelijkeaanduiding"/>
            </w:rPr>
            <w:t>Klik of tik om tekst in te voeren.</w:t>
          </w:r>
        </w:p>
      </w:docPartBody>
    </w:docPart>
    <w:docPart>
      <w:docPartPr>
        <w:name w:val="B43D05591F43461E80858EA39CF18904"/>
        <w:category>
          <w:name w:val="Algemeen"/>
          <w:gallery w:val="placeholder"/>
        </w:category>
        <w:types>
          <w:type w:val="bbPlcHdr"/>
        </w:types>
        <w:behaviors>
          <w:behavior w:val="content"/>
        </w:behaviors>
        <w:guid w:val="{B4D787DB-A924-4F1D-B794-5A140E052839}"/>
      </w:docPartPr>
      <w:docPartBody>
        <w:p w:rsidR="004C680D" w:rsidRDefault="00151CB6" w:rsidP="00151CB6">
          <w:pPr>
            <w:pStyle w:val="B43D05591F43461E80858EA39CF18904"/>
          </w:pPr>
          <w:r w:rsidRPr="005C1770">
            <w:rPr>
              <w:rStyle w:val="Tekstvantijdelijkeaanduiding"/>
            </w:rPr>
            <w:t>Klik of tik om tekst in te voeren.</w:t>
          </w:r>
        </w:p>
      </w:docPartBody>
    </w:docPart>
    <w:docPart>
      <w:docPartPr>
        <w:name w:val="F833DD5ECC254CBFA04F3066C2DA43D3"/>
        <w:category>
          <w:name w:val="Algemeen"/>
          <w:gallery w:val="placeholder"/>
        </w:category>
        <w:types>
          <w:type w:val="bbPlcHdr"/>
        </w:types>
        <w:behaviors>
          <w:behavior w:val="content"/>
        </w:behaviors>
        <w:guid w:val="{72945A92-64CE-40DC-9488-324A407D431E}"/>
      </w:docPartPr>
      <w:docPartBody>
        <w:p w:rsidR="004C680D" w:rsidRDefault="00151CB6" w:rsidP="00151CB6">
          <w:pPr>
            <w:pStyle w:val="F833DD5ECC254CBFA04F3066C2DA43D3"/>
          </w:pPr>
          <w:r w:rsidRPr="005C1770">
            <w:rPr>
              <w:rStyle w:val="Tekstvantijdelijkeaanduiding"/>
            </w:rPr>
            <w:t>Klik of tik om tekst in te voeren.</w:t>
          </w:r>
        </w:p>
      </w:docPartBody>
    </w:docPart>
    <w:docPart>
      <w:docPartPr>
        <w:name w:val="E3614EDEFBB44925816FB565E9C6746D"/>
        <w:category>
          <w:name w:val="Algemeen"/>
          <w:gallery w:val="placeholder"/>
        </w:category>
        <w:types>
          <w:type w:val="bbPlcHdr"/>
        </w:types>
        <w:behaviors>
          <w:behavior w:val="content"/>
        </w:behaviors>
        <w:guid w:val="{2530D78B-5B03-4694-B963-60A4CD2095A8}"/>
      </w:docPartPr>
      <w:docPartBody>
        <w:p w:rsidR="004C680D" w:rsidRDefault="00151CB6" w:rsidP="00151CB6">
          <w:pPr>
            <w:pStyle w:val="E3614EDEFBB44925816FB565E9C6746D"/>
          </w:pPr>
          <w:r w:rsidRPr="005C1770">
            <w:rPr>
              <w:rStyle w:val="Tekstvantijdelijkeaanduiding"/>
            </w:rPr>
            <w:t>Klik of tik om tekst in te voeren.</w:t>
          </w:r>
        </w:p>
      </w:docPartBody>
    </w:docPart>
    <w:docPart>
      <w:docPartPr>
        <w:name w:val="9C29A4C5F0F646759ABDC9B42F99BC87"/>
        <w:category>
          <w:name w:val="Algemeen"/>
          <w:gallery w:val="placeholder"/>
        </w:category>
        <w:types>
          <w:type w:val="bbPlcHdr"/>
        </w:types>
        <w:behaviors>
          <w:behavior w:val="content"/>
        </w:behaviors>
        <w:guid w:val="{6655CE7C-E803-41F3-960B-4514CA7ED4B0}"/>
      </w:docPartPr>
      <w:docPartBody>
        <w:p w:rsidR="004C680D" w:rsidRDefault="00151CB6" w:rsidP="00151CB6">
          <w:pPr>
            <w:pStyle w:val="9C29A4C5F0F646759ABDC9B42F99BC87"/>
          </w:pPr>
          <w:r w:rsidRPr="005C1770">
            <w:rPr>
              <w:rStyle w:val="Tekstvantijdelijkeaanduiding"/>
            </w:rPr>
            <w:t>Klik of tik om tekst in te voeren.</w:t>
          </w:r>
        </w:p>
      </w:docPartBody>
    </w:docPart>
    <w:docPart>
      <w:docPartPr>
        <w:name w:val="89B052D9671B4C8890D4F7A1C0FBAF99"/>
        <w:category>
          <w:name w:val="Algemeen"/>
          <w:gallery w:val="placeholder"/>
        </w:category>
        <w:types>
          <w:type w:val="bbPlcHdr"/>
        </w:types>
        <w:behaviors>
          <w:behavior w:val="content"/>
        </w:behaviors>
        <w:guid w:val="{5571D242-03BF-4793-9F85-69B8043DC86E}"/>
      </w:docPartPr>
      <w:docPartBody>
        <w:p w:rsidR="004C680D" w:rsidRDefault="00151CB6" w:rsidP="00151CB6">
          <w:pPr>
            <w:pStyle w:val="89B052D9671B4C8890D4F7A1C0FBAF99"/>
          </w:pPr>
          <w:r w:rsidRPr="005C1770">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aiandra GD">
    <w:altName w:val="Candara"/>
    <w:panose1 w:val="020E0502030308020204"/>
    <w:charset w:val="00"/>
    <w:family w:val="swiss"/>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993"/>
    <w:rsid w:val="00151CB6"/>
    <w:rsid w:val="004C680D"/>
    <w:rsid w:val="00985A61"/>
    <w:rsid w:val="00CA5993"/>
    <w:rsid w:val="00E76A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8"/>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8"/>
    <w:semiHidden/>
    <w:rsid w:val="00151CB6"/>
    <w:rPr>
      <w:color w:val="000000"/>
      <w:bdr w:val="none" w:sz="0" w:space="0" w:color="auto"/>
      <w:shd w:val="clear" w:color="auto" w:fill="FFFF00"/>
    </w:rPr>
  </w:style>
  <w:style w:type="paragraph" w:customStyle="1" w:styleId="13593CA9081948A0A5C4A4B17962BB7E">
    <w:name w:val="13593CA9081948A0A5C4A4B17962BB7E"/>
    <w:rsid w:val="00151CB6"/>
  </w:style>
  <w:style w:type="paragraph" w:customStyle="1" w:styleId="6EF08ED7350D44C9BE1B2395CB9FA3A0">
    <w:name w:val="6EF08ED7350D44C9BE1B2395CB9FA3A0"/>
    <w:rsid w:val="00151CB6"/>
  </w:style>
  <w:style w:type="paragraph" w:customStyle="1" w:styleId="F61A167682E844AB8573EAAC134D15F6">
    <w:name w:val="F61A167682E844AB8573EAAC134D15F6"/>
    <w:rsid w:val="00151CB6"/>
  </w:style>
  <w:style w:type="paragraph" w:customStyle="1" w:styleId="D6DE4364FB70411881418890BA33FEA4">
    <w:name w:val="D6DE4364FB70411881418890BA33FEA4"/>
    <w:rsid w:val="00151CB6"/>
  </w:style>
  <w:style w:type="paragraph" w:customStyle="1" w:styleId="0B9F2ED0ACD34B25BBC3AEBD6FE0535F">
    <w:name w:val="0B9F2ED0ACD34B25BBC3AEBD6FE0535F"/>
    <w:rsid w:val="00151CB6"/>
  </w:style>
  <w:style w:type="paragraph" w:customStyle="1" w:styleId="AC55D366566645F1B07D71B73D9965AD">
    <w:name w:val="AC55D366566645F1B07D71B73D9965AD"/>
    <w:rsid w:val="00151CB6"/>
  </w:style>
  <w:style w:type="paragraph" w:customStyle="1" w:styleId="96E362B1D09F4D6C98C441BD10CAB3A3">
    <w:name w:val="96E362B1D09F4D6C98C441BD10CAB3A3"/>
    <w:rsid w:val="00151CB6"/>
  </w:style>
  <w:style w:type="paragraph" w:customStyle="1" w:styleId="B43D05591F43461E80858EA39CF18904">
    <w:name w:val="B43D05591F43461E80858EA39CF18904"/>
    <w:rsid w:val="00151CB6"/>
  </w:style>
  <w:style w:type="paragraph" w:customStyle="1" w:styleId="F833DD5ECC254CBFA04F3066C2DA43D3">
    <w:name w:val="F833DD5ECC254CBFA04F3066C2DA43D3"/>
    <w:rsid w:val="00151CB6"/>
  </w:style>
  <w:style w:type="paragraph" w:customStyle="1" w:styleId="E3614EDEFBB44925816FB565E9C6746D">
    <w:name w:val="E3614EDEFBB44925816FB565E9C6746D"/>
    <w:rsid w:val="00151CB6"/>
  </w:style>
  <w:style w:type="paragraph" w:customStyle="1" w:styleId="9C29A4C5F0F646759ABDC9B42F99BC87">
    <w:name w:val="9C29A4C5F0F646759ABDC9B42F99BC87"/>
    <w:rsid w:val="00151CB6"/>
  </w:style>
  <w:style w:type="paragraph" w:customStyle="1" w:styleId="89B052D9671B4C8890D4F7A1C0FBAF99">
    <w:name w:val="89B052D9671B4C8890D4F7A1C0FBAF99"/>
    <w:rsid w:val="00151C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hema">
  <a:themeElements>
    <a:clrScheme name="Kleuren FMS">
      <a:dk1>
        <a:sysClr val="windowText" lastClr="000000"/>
      </a:dk1>
      <a:lt1>
        <a:sysClr val="window" lastClr="FFFFFF"/>
      </a:lt1>
      <a:dk2>
        <a:srgbClr val="000000"/>
      </a:dk2>
      <a:lt2>
        <a:srgbClr val="DADFE3"/>
      </a:lt2>
      <a:accent1>
        <a:srgbClr val="00273C"/>
      </a:accent1>
      <a:accent2>
        <a:srgbClr val="00AECB"/>
      </a:accent2>
      <a:accent3>
        <a:srgbClr val="554774"/>
      </a:accent3>
      <a:accent4>
        <a:srgbClr val="EA5184"/>
      </a:accent4>
      <a:accent5>
        <a:srgbClr val="0070B2"/>
      </a:accent5>
      <a:accent6>
        <a:srgbClr val="DADFE3"/>
      </a:accent6>
      <a:hlink>
        <a:srgbClr val="000000"/>
      </a:hlink>
      <a:folHlink>
        <a:srgbClr val="000000"/>
      </a:folHlink>
    </a:clrScheme>
    <a:fontScheme name="Lettertypen FMS">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77E473A316004EB50E6BCFB887A232" ma:contentTypeVersion="8" ma:contentTypeDescription="Een nieuw document maken." ma:contentTypeScope="" ma:versionID="9c00fec3f024fb97dc579e9346e456b8">
  <xsd:schema xmlns:xsd="http://www.w3.org/2001/XMLSchema" xmlns:xs="http://www.w3.org/2001/XMLSchema" xmlns:p="http://schemas.microsoft.com/office/2006/metadata/properties" xmlns:ns3="9d9f1ab5-4387-4a66-9a55-5f458786c074" targetNamespace="http://schemas.microsoft.com/office/2006/metadata/properties" ma:root="true" ma:fieldsID="e9e68cd69636bf8d9b3d567cb4b5329a" ns3:_="">
    <xsd:import namespace="9d9f1ab5-4387-4a66-9a55-5f458786c07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9f1ab5-4387-4a66-9a55-5f458786c0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95192F-0DEA-47A5-B7F4-807CDB786B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9f1ab5-4387-4a66-9a55-5f458786c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DF4547-BF3F-4D90-B78D-CF2C33A306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E25C025-46BD-43D1-8523-8AA3C559B3D4}">
  <ds:schemaRefs>
    <ds:schemaRef ds:uri="http://schemas.openxmlformats.org/officeDocument/2006/bibliography"/>
  </ds:schemaRefs>
</ds:datastoreItem>
</file>

<file path=customXml/itemProps4.xml><?xml version="1.0" encoding="utf-8"?>
<ds:datastoreItem xmlns:ds="http://schemas.openxmlformats.org/officeDocument/2006/customXml" ds:itemID="{7C613B03-AD1C-4480-9E4D-A4BA49E447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1555</Words>
  <Characters>8556</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Handreiking Taakherschikking en Samenwerking in de Klinische Geriatrie/Interne Ouderengeneeskunde</vt:lpstr>
    </vt:vector>
  </TitlesOfParts>
  <Company>Slingeland Ziekenhuis</Company>
  <LinksUpToDate>false</LinksUpToDate>
  <CharactersWithSpaces>10091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Handreiking Taakherschikking en Samenwerking in de Klinische Geriatrie/Interne Ouderengeneeskunde</dc:title>
  <dc:creator>Marlies Verhoeff</dc:creator>
  <cp:lastModifiedBy>Marlies Verhoeff</cp:lastModifiedBy>
  <cp:revision>22</cp:revision>
  <dcterms:created xsi:type="dcterms:W3CDTF">2021-01-11T14:59:00Z</dcterms:created>
  <dcterms:modified xsi:type="dcterms:W3CDTF">2021-01-11T15:38:00Z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0x010100F877E473A316004EB50E6BCFB887A232</vt:lpwstr>
  </property>
</Properties>
</file>