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C0AD18" w14:textId="649FEB4E" w:rsidR="007147DE" w:rsidRPr="007147DE" w:rsidRDefault="009F43EA" w:rsidP="007147DE">
      <w:pPr>
        <w:pStyle w:val="Kop1zondernummerFMS"/>
        <w:rPr>
          <w:rFonts w:eastAsiaTheme="minorEastAsia"/>
          <w:sz w:val="24"/>
          <w:szCs w:val="24"/>
        </w:rPr>
      </w:pPr>
      <w:bookmarkStart w:id="0" w:name="_Toc55220448"/>
      <w:r w:rsidRPr="003520B1">
        <w:rPr>
          <w:rFonts w:eastAsiaTheme="minorEastAsia"/>
          <w:sz w:val="24"/>
          <w:szCs w:val="24"/>
        </w:rPr>
        <w:t>EPA-beschrijving (door werkgroep aangepast</w:t>
      </w:r>
      <w:r w:rsidR="007147DE">
        <w:rPr>
          <w:rFonts w:eastAsiaTheme="minorEastAsia"/>
          <w:sz w:val="24"/>
          <w:szCs w:val="24"/>
        </w:rPr>
        <w:t>)</w:t>
      </w:r>
      <w:r w:rsidRPr="003520B1">
        <w:rPr>
          <w:rFonts w:eastAsiaTheme="minorEastAsia"/>
          <w:sz w:val="24"/>
          <w:szCs w:val="24"/>
        </w:rPr>
        <w:t xml:space="preserve"> </w:t>
      </w:r>
      <w:r w:rsidR="007147DE">
        <w:rPr>
          <w:rFonts w:eastAsiaTheme="minorEastAsia"/>
          <w:sz w:val="24"/>
          <w:szCs w:val="24"/>
        </w:rPr>
        <w:t>bij Samenwerking en Taakherschikking de Klinische Geriatrie/Interne Ouderengeneeskunde</w:t>
      </w:r>
      <w:bookmarkEnd w:id="0"/>
    </w:p>
    <w:p w14:paraId="33311F1F" w14:textId="12159413" w:rsidR="009F43EA" w:rsidRPr="003520B1" w:rsidRDefault="009F43EA" w:rsidP="009120C8">
      <w:pPr>
        <w:pStyle w:val="BasistekstFMS"/>
        <w:rPr>
          <w:rFonts w:eastAsiaTheme="minorEastAsia"/>
        </w:rPr>
      </w:pPr>
      <w:r w:rsidRPr="003520B1">
        <w:rPr>
          <w:rFonts w:eastAsiaTheme="minorEastAsia"/>
        </w:rPr>
        <w:t xml:space="preserve">Origineel: Ten Cate, 2013 en 2015; gedownload van </w:t>
      </w:r>
      <w:hyperlink r:id="rId11" w:history="1">
        <w:r w:rsidRPr="003520B1">
          <w:rPr>
            <w:rFonts w:eastAsiaTheme="minorEastAsia"/>
          </w:rPr>
          <w:t>www.specialistenopleidingopmaat.nl</w:t>
        </w:r>
      </w:hyperlink>
      <w:r w:rsidRPr="003520B1">
        <w:rPr>
          <w:rFonts w:eastAsiaTheme="minorEastAsia"/>
        </w:rPr>
        <w:t xml:space="preserve">. Uit: Handreiking opleidingsplan gebaseerd op </w:t>
      </w:r>
      <w:proofErr w:type="spellStart"/>
      <w:r w:rsidRPr="003520B1">
        <w:rPr>
          <w:rFonts w:eastAsiaTheme="minorEastAsia"/>
        </w:rPr>
        <w:t>EPA</w:t>
      </w:r>
      <w:r w:rsidR="00113F47" w:rsidRPr="003520B1">
        <w:rPr>
          <w:rFonts w:eastAsiaTheme="minorEastAsia"/>
        </w:rPr>
        <w:t>’</w:t>
      </w:r>
      <w:r w:rsidRPr="003520B1">
        <w:rPr>
          <w:rFonts w:eastAsiaTheme="minorEastAsia"/>
        </w:rPr>
        <w:t>s</w:t>
      </w:r>
      <w:proofErr w:type="spellEnd"/>
      <w:r w:rsidRPr="003520B1">
        <w:rPr>
          <w:rFonts w:eastAsiaTheme="minorEastAsia"/>
        </w:rPr>
        <w:t>. Federatie Medisch Specialisten. Juni 2015</w:t>
      </w:r>
    </w:p>
    <w:p w14:paraId="42361DBE" w14:textId="77777777" w:rsidR="009120C8" w:rsidRPr="003520B1" w:rsidRDefault="009120C8" w:rsidP="009120C8">
      <w:pPr>
        <w:pStyle w:val="BasistekstFMS"/>
        <w:rPr>
          <w:rFonts w:eastAsiaTheme="minorEastAsia"/>
        </w:rPr>
      </w:pPr>
    </w:p>
    <w:p w14:paraId="1F5595A5" w14:textId="1744C127" w:rsidR="009F43EA" w:rsidRPr="003520B1" w:rsidRDefault="009F43EA" w:rsidP="009F43EA">
      <w:pPr>
        <w:spacing w:after="160" w:line="256" w:lineRule="auto"/>
        <w:rPr>
          <w:rFonts w:eastAsia="Calibri" w:cs="Times New Roman"/>
          <w:noProof/>
          <w:color w:val="auto"/>
          <w:szCs w:val="22"/>
        </w:rPr>
      </w:pPr>
      <w:r w:rsidRPr="003520B1">
        <w:rPr>
          <w:rFonts w:eastAsia="Calibri" w:cs="Times New Roman"/>
          <w:noProof/>
          <w:color w:val="auto"/>
          <w:szCs w:val="22"/>
        </w:rPr>
        <w:t xml:space="preserve">Om een EPA te kunnen beoordelen en om competenties voor de EPA te kunnen ontwikkelen binnen de samenwerking tussen medisch specialist en verpleegkundig specialist/physician assistant in de zorg voor ouderen in de tweede lijn, moet deze aan een aantal criteria voldoen. Pas als VS/PA aan een aantal criteria voldoen, kunnen taken aan hen worden toevertrouwd. Dit sjabloon is een hulpmiddel om goede EPA-beschrijvingen te maken. </w:t>
      </w:r>
    </w:p>
    <w:tbl>
      <w:tblPr>
        <w:tblW w:w="10485" w:type="dxa"/>
        <w:tblInd w:w="-7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9"/>
        <w:gridCol w:w="3161"/>
        <w:gridCol w:w="3455"/>
      </w:tblGrid>
      <w:tr w:rsidR="009F43EA" w:rsidRPr="003520B1" w14:paraId="22DADEE6" w14:textId="77777777" w:rsidTr="00B66AA1">
        <w:trPr>
          <w:trHeight w:val="60"/>
        </w:trPr>
        <w:tc>
          <w:tcPr>
            <w:tcW w:w="10485" w:type="dxa"/>
            <w:gridSpan w:val="3"/>
            <w:tcBorders>
              <w:top w:val="single" w:sz="4" w:space="0" w:color="83C7BB"/>
              <w:left w:val="single" w:sz="4" w:space="0" w:color="83C7BB"/>
              <w:bottom w:val="single" w:sz="4" w:space="0" w:color="83C7BB"/>
              <w:right w:val="single" w:sz="4" w:space="0" w:color="83C7BB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AAB31" w14:textId="77777777" w:rsidR="009F43EA" w:rsidRPr="00FF4204" w:rsidRDefault="009F43EA" w:rsidP="00B66AA1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</w:pPr>
            <w:r w:rsidRPr="00FF4204"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  <w:t>In vogelvlucht: een EPA …</w:t>
            </w:r>
          </w:p>
          <w:p w14:paraId="7E663EE1" w14:textId="77777777" w:rsidR="009F43EA" w:rsidRPr="00FF4204" w:rsidRDefault="009F43EA" w:rsidP="00B66AA1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</w:pPr>
            <w:r w:rsidRPr="00FF4204"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  <w:t>Is</w:t>
            </w:r>
            <w:r w:rsidRPr="00FF4204"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  <w:t xml:space="preserve"> </w:t>
            </w:r>
            <w:r w:rsidRPr="00FF4204"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  <w:t xml:space="preserve">een kernactiviteit van de professie, die je toevertrouwt aan een voldoende competente VS/PA. </w:t>
            </w:r>
          </w:p>
          <w:p w14:paraId="338733E7" w14:textId="77777777" w:rsidR="009F43EA" w:rsidRPr="00FF4204" w:rsidRDefault="009F43EA" w:rsidP="00B66AA1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</w:pPr>
          </w:p>
          <w:p w14:paraId="64DEE9A0" w14:textId="77777777" w:rsidR="009F43EA" w:rsidRPr="00FF4204" w:rsidRDefault="009F43EA" w:rsidP="00B66AA1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35 Light" w:eastAsia="Calibri" w:hAnsi="Avenir LT Std 35 Light" w:cs="Avenir LT Std 35 Light"/>
                <w:color w:val="000000"/>
                <w:sz w:val="20"/>
                <w:szCs w:val="20"/>
                <w:lang w:eastAsia="en-US"/>
              </w:rPr>
            </w:pPr>
            <w:r w:rsidRPr="00FF4204">
              <w:rPr>
                <w:rFonts w:ascii="Avenir LT Std 35 Light" w:eastAsia="Calibri" w:hAnsi="Avenir LT Std 35 Light" w:cs="Avenir LT Std 35 Light"/>
                <w:color w:val="83C7BB"/>
                <w:sz w:val="18"/>
                <w:lang w:eastAsia="en-US"/>
              </w:rPr>
              <w:t>is een deel van professionele werkzaamheden in een specifieke context.</w:t>
            </w:r>
          </w:p>
          <w:p w14:paraId="56B58E9E" w14:textId="77777777" w:rsidR="009F43EA" w:rsidRPr="00FF4204" w:rsidRDefault="009F43EA" w:rsidP="00B66AA1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35 Light" w:eastAsia="Calibri" w:hAnsi="Avenir LT Std 35 Light" w:cs="Avenir LT Std 35 Light"/>
                <w:color w:val="83C7BB"/>
                <w:sz w:val="18"/>
                <w:lang w:eastAsia="en-US"/>
              </w:rPr>
            </w:pPr>
            <w:r w:rsidRPr="00FF4204">
              <w:rPr>
                <w:rFonts w:ascii="Avenir LT Std 35 Light" w:eastAsia="Calibri" w:hAnsi="Avenir LT Std 35 Light" w:cs="Avenir LT Std 35 Light"/>
                <w:color w:val="83C7BB"/>
                <w:sz w:val="18"/>
                <w:lang w:eastAsia="en-US"/>
              </w:rPr>
              <w:t>is zelfstandig uit te voeren, binnen een gestelde tijdsduur.</w:t>
            </w:r>
          </w:p>
          <w:p w14:paraId="0E2D2808" w14:textId="77777777" w:rsidR="009F43EA" w:rsidRPr="00FF4204" w:rsidRDefault="009F43EA" w:rsidP="00B66AA1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35 Light" w:eastAsia="Calibri" w:hAnsi="Avenir LT Std 35 Light" w:cs="Avenir LT Std 35 Light"/>
                <w:color w:val="83C7BB"/>
                <w:sz w:val="18"/>
                <w:lang w:eastAsia="en-US"/>
              </w:rPr>
            </w:pPr>
            <w:r w:rsidRPr="00FF4204">
              <w:rPr>
                <w:rFonts w:ascii="Avenir LT Std 35 Light" w:eastAsia="Calibri" w:hAnsi="Avenir LT Std 35 Light" w:cs="Avenir LT Std 35 Light"/>
                <w:color w:val="83C7BB"/>
                <w:sz w:val="18"/>
                <w:lang w:eastAsia="en-US"/>
              </w:rPr>
              <w:t>leidt tot herkenbaar en meetbaar (proces – en eind-)resultaat van professioneel werken/handelen.</w:t>
            </w:r>
          </w:p>
          <w:p w14:paraId="75656C35" w14:textId="77777777" w:rsidR="009F43EA" w:rsidRPr="00FF4204" w:rsidRDefault="009F43EA" w:rsidP="00B66AA1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35 Light" w:eastAsia="Calibri" w:hAnsi="Avenir LT Std 35 Light" w:cs="Avenir LT Std 35 Light"/>
                <w:color w:val="83C7BB"/>
                <w:sz w:val="18"/>
                <w:lang w:eastAsia="en-US"/>
              </w:rPr>
            </w:pPr>
            <w:r w:rsidRPr="00FF4204">
              <w:rPr>
                <w:rFonts w:ascii="Avenir LT Std 35 Light" w:eastAsia="Calibri" w:hAnsi="Avenir LT Std 35 Light" w:cs="Avenir LT Std 35 Light"/>
                <w:color w:val="83C7BB"/>
                <w:sz w:val="18"/>
                <w:lang w:eastAsia="en-US"/>
              </w:rPr>
              <w:t>vereist specifieke kennis, vaardigheden en gedrag, die gewoonlijk worden verkregen door training</w:t>
            </w:r>
          </w:p>
          <w:p w14:paraId="4EF51B06" w14:textId="77777777" w:rsidR="009F43EA" w:rsidRPr="00FF4204" w:rsidRDefault="009F43EA" w:rsidP="00B66AA1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35 Light" w:eastAsia="Calibri" w:hAnsi="Avenir LT Std 35 Light" w:cs="Avenir LT Std 35 Light"/>
                <w:color w:val="83C7BB"/>
                <w:sz w:val="18"/>
                <w:lang w:eastAsia="en-US"/>
              </w:rPr>
            </w:pPr>
            <w:r w:rsidRPr="00FF4204">
              <w:rPr>
                <w:rFonts w:ascii="Avenir LT Std 35 Light" w:eastAsia="Calibri" w:hAnsi="Avenir LT Std 35 Light" w:cs="Avenir LT Std 35 Light"/>
                <w:color w:val="83C7BB"/>
                <w:sz w:val="18"/>
                <w:lang w:eastAsia="en-US"/>
              </w:rPr>
              <w:t>doet een beroep op meerdere competenties, die gezamenlijk essentieel zijn om de EPA succesvol uit te voeren.</w:t>
            </w:r>
          </w:p>
          <w:p w14:paraId="2C1A9311" w14:textId="77777777" w:rsidR="009F43EA" w:rsidRPr="00FF4204" w:rsidRDefault="009F43EA" w:rsidP="00B66AA1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35 Light" w:eastAsia="Calibri" w:hAnsi="Avenir LT Std 35 Light" w:cs="Avenir LT Std 35 Light"/>
                <w:color w:val="000000"/>
                <w:sz w:val="20"/>
                <w:szCs w:val="20"/>
                <w:lang w:eastAsia="en-US"/>
              </w:rPr>
            </w:pPr>
            <w:r w:rsidRPr="00FF4204">
              <w:rPr>
                <w:rFonts w:ascii="Avenir LT Std 35 Light" w:eastAsia="Calibri" w:hAnsi="Avenir LT Std 35 Light" w:cs="Avenir LT Std 35 Light"/>
                <w:color w:val="83C7BB"/>
                <w:sz w:val="18"/>
                <w:lang w:eastAsia="en-US"/>
              </w:rPr>
              <w:t>wordt gewoonlijk uitsluitend toevertrouwd aan gekwalificeerde professionals.</w:t>
            </w:r>
          </w:p>
          <w:p w14:paraId="1288BD82" w14:textId="77777777" w:rsidR="009F43EA" w:rsidRPr="003520B1" w:rsidRDefault="009F43EA" w:rsidP="00B66AA1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35 Light" w:eastAsia="Calibri" w:hAnsi="Avenir LT Std 35 Light" w:cs="Avenir LT Std 35 Light"/>
                <w:color w:val="000000"/>
                <w:sz w:val="20"/>
                <w:szCs w:val="20"/>
                <w:lang w:eastAsia="en-US"/>
              </w:rPr>
            </w:pPr>
          </w:p>
        </w:tc>
      </w:tr>
      <w:tr w:rsidR="009F43EA" w:rsidRPr="003520B1" w14:paraId="72F22594" w14:textId="77777777" w:rsidTr="00B66AA1">
        <w:trPr>
          <w:trHeight w:val="1324"/>
        </w:trPr>
        <w:tc>
          <w:tcPr>
            <w:tcW w:w="3869" w:type="dxa"/>
            <w:tcBorders>
              <w:top w:val="single" w:sz="4" w:space="0" w:color="83C7BB"/>
              <w:left w:val="single" w:sz="4" w:space="0" w:color="83C7BB"/>
              <w:bottom w:val="single" w:sz="4" w:space="0" w:color="83C7BB"/>
              <w:right w:val="single" w:sz="4" w:space="0" w:color="83C7BB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A5D9A6" w14:textId="77777777" w:rsidR="009F43EA" w:rsidRPr="003520B1" w:rsidRDefault="009F43EA" w:rsidP="00B66AA1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35 Light" w:eastAsia="Calibri" w:hAnsi="Avenir LT Std 35 Light" w:cs="Avenir LT Std 35 Light"/>
                <w:color w:val="000000"/>
                <w:sz w:val="20"/>
                <w:szCs w:val="20"/>
                <w:lang w:eastAsia="en-US"/>
              </w:rPr>
            </w:pPr>
            <w:r w:rsidRPr="003520B1"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  <w:t>Titel</w:t>
            </w:r>
          </w:p>
        </w:tc>
        <w:sdt>
          <w:sdtPr>
            <w:rPr>
              <w:rFonts w:ascii="Avenir LT Std 35 Light" w:eastAsia="Calibri" w:hAnsi="Avenir LT Std 35 Light" w:cs="Avenir LT Std 35 Light"/>
              <w:color w:val="auto"/>
              <w:sz w:val="18"/>
              <w:lang w:eastAsia="en-US"/>
            </w:rPr>
            <w:id w:val="2077082878"/>
            <w:placeholder>
              <w:docPart w:val="DefaultPlaceholder_-1854013440"/>
            </w:placeholder>
            <w:showingPlcHdr/>
          </w:sdtPr>
          <w:sdtContent>
            <w:tc>
              <w:tcPr>
                <w:tcW w:w="6616" w:type="dxa"/>
                <w:gridSpan w:val="2"/>
                <w:tcBorders>
                  <w:top w:val="single" w:sz="4" w:space="0" w:color="83C7BB"/>
                  <w:left w:val="single" w:sz="4" w:space="0" w:color="83C7BB"/>
                  <w:bottom w:val="single" w:sz="4" w:space="0" w:color="83C7BB"/>
                  <w:right w:val="single" w:sz="4" w:space="0" w:color="83C7BB"/>
                </w:tcBorders>
                <w:tcMar>
                  <w:top w:w="80" w:type="dxa"/>
                  <w:left w:w="80" w:type="dxa"/>
                  <w:bottom w:w="80" w:type="dxa"/>
                  <w:right w:w="80" w:type="dxa"/>
                </w:tcMar>
                <w:hideMark/>
              </w:tcPr>
              <w:p w14:paraId="129B82B5" w14:textId="60AF08D7" w:rsidR="009F43EA" w:rsidRPr="0020719A" w:rsidRDefault="00701160" w:rsidP="00B66AA1">
                <w:pPr>
                  <w:autoSpaceDE w:val="0"/>
                  <w:autoSpaceDN w:val="0"/>
                  <w:adjustRightInd w:val="0"/>
                  <w:spacing w:line="288" w:lineRule="auto"/>
                  <w:rPr>
                    <w:rFonts w:ascii="Avenir LT Std 35 Light" w:eastAsia="Calibri" w:hAnsi="Avenir LT Std 35 Light" w:cs="Avenir LT Std 35 Light"/>
                    <w:color w:val="auto"/>
                    <w:sz w:val="18"/>
                    <w:lang w:eastAsia="en-US"/>
                  </w:rPr>
                </w:pPr>
                <w:r w:rsidRPr="005C1770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9F43EA" w:rsidRPr="003520B1" w14:paraId="009BADAF" w14:textId="77777777" w:rsidTr="00B66AA1">
        <w:trPr>
          <w:trHeight w:val="60"/>
        </w:trPr>
        <w:tc>
          <w:tcPr>
            <w:tcW w:w="3869" w:type="dxa"/>
            <w:tcBorders>
              <w:top w:val="single" w:sz="4" w:space="0" w:color="83C7BB"/>
              <w:left w:val="single" w:sz="4" w:space="0" w:color="83C7BB"/>
              <w:bottom w:val="single" w:sz="4" w:space="0" w:color="83C7BB"/>
              <w:right w:val="single" w:sz="4" w:space="0" w:color="83C7BB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989813" w14:textId="77777777" w:rsidR="009F43EA" w:rsidRPr="003520B1" w:rsidRDefault="009F43EA" w:rsidP="00B66AA1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35 Light" w:eastAsia="Calibri" w:hAnsi="Avenir LT Std 35 Light" w:cs="Avenir LT Std 35 Light"/>
                <w:color w:val="000000"/>
                <w:sz w:val="20"/>
                <w:szCs w:val="20"/>
                <w:lang w:eastAsia="en-US"/>
              </w:rPr>
            </w:pPr>
            <w:r w:rsidRPr="003520B1"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  <w:t>Specificaties en beperkingen</w:t>
            </w:r>
          </w:p>
        </w:tc>
        <w:tc>
          <w:tcPr>
            <w:tcW w:w="6616" w:type="dxa"/>
            <w:gridSpan w:val="2"/>
            <w:tcBorders>
              <w:top w:val="single" w:sz="4" w:space="0" w:color="83C7BB"/>
              <w:left w:val="single" w:sz="4" w:space="0" w:color="83C7BB"/>
              <w:bottom w:val="single" w:sz="4" w:space="0" w:color="83C7BB"/>
              <w:right w:val="single" w:sz="4" w:space="0" w:color="83C7BB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sdt>
            <w:sdtPr>
              <w:rPr>
                <w:rFonts w:ascii="Avenir LT Std 35 Light" w:eastAsia="Calibri" w:hAnsi="Avenir LT Std 35 Light" w:cs="Avenir LT Std 35 Light"/>
                <w:color w:val="auto"/>
                <w:sz w:val="18"/>
                <w:lang w:eastAsia="en-US"/>
              </w:rPr>
              <w:id w:val="1075253361"/>
              <w:placeholder>
                <w:docPart w:val="E177081B1A7B40A8BA5CC9AD281F6C98"/>
              </w:placeholder>
              <w:showingPlcHdr/>
            </w:sdtPr>
            <w:sdtContent>
              <w:p w14:paraId="4F0EEDBD" w14:textId="3860D2BF" w:rsidR="009F43EA" w:rsidRPr="003520B1" w:rsidRDefault="00701160" w:rsidP="00B66AA1">
                <w:pPr>
                  <w:autoSpaceDE w:val="0"/>
                  <w:autoSpaceDN w:val="0"/>
                  <w:adjustRightInd w:val="0"/>
                  <w:spacing w:line="288" w:lineRule="auto"/>
                  <w:rPr>
                    <w:rFonts w:ascii="Avenir LT Std 35 Light" w:eastAsia="Calibri" w:hAnsi="Avenir LT Std 35 Light" w:cs="Avenir LT Std 35 Light"/>
                    <w:i/>
                    <w:iCs/>
                    <w:color w:val="768591"/>
                    <w:sz w:val="18"/>
                    <w:lang w:eastAsia="en-US"/>
                  </w:rPr>
                </w:pPr>
                <w:r w:rsidRPr="005C1770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p w14:paraId="0AC34787" w14:textId="77777777" w:rsidR="009F43EA" w:rsidRPr="003520B1" w:rsidRDefault="009F43EA" w:rsidP="00B66AA1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i/>
                <w:iCs/>
                <w:color w:val="768591"/>
                <w:sz w:val="18"/>
                <w:lang w:eastAsia="en-US"/>
              </w:rPr>
            </w:pPr>
          </w:p>
        </w:tc>
      </w:tr>
      <w:tr w:rsidR="009F43EA" w:rsidRPr="003520B1" w14:paraId="2D24F332" w14:textId="77777777" w:rsidTr="00B66AA1">
        <w:trPr>
          <w:trHeight w:val="60"/>
        </w:trPr>
        <w:tc>
          <w:tcPr>
            <w:tcW w:w="3869" w:type="dxa"/>
            <w:tcBorders>
              <w:top w:val="single" w:sz="4" w:space="0" w:color="83C7BB"/>
              <w:left w:val="single" w:sz="4" w:space="0" w:color="83C7BB"/>
              <w:bottom w:val="single" w:sz="4" w:space="0" w:color="83C7BB"/>
              <w:right w:val="single" w:sz="4" w:space="0" w:color="83C7BB"/>
            </w:tcBorders>
            <w:noWrap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62C96B" w14:textId="77777777" w:rsidR="009F43EA" w:rsidRPr="003520B1" w:rsidRDefault="009F43EA" w:rsidP="00B66AA1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</w:pPr>
            <w:r w:rsidRPr="003520B1"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  <w:t>Relatie tot de algemene competenties.</w:t>
            </w:r>
          </w:p>
          <w:p w14:paraId="3BD60C94" w14:textId="77777777" w:rsidR="009F43EA" w:rsidRPr="003520B1" w:rsidRDefault="009F43EA" w:rsidP="00B66AA1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</w:pPr>
            <w:r w:rsidRPr="003520B1"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  <w:t xml:space="preserve">Welke (maximaal) vier zijn het meest </w:t>
            </w:r>
          </w:p>
          <w:p w14:paraId="1DAD4EC7" w14:textId="77777777" w:rsidR="009F43EA" w:rsidRPr="003520B1" w:rsidRDefault="009F43EA" w:rsidP="00B66AA1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35 Light" w:eastAsia="Calibri" w:hAnsi="Avenir LT Std 35 Light" w:cs="Avenir LT Std 35 Light"/>
                <w:color w:val="000000"/>
                <w:sz w:val="20"/>
                <w:szCs w:val="20"/>
                <w:lang w:eastAsia="en-US"/>
              </w:rPr>
            </w:pPr>
            <w:r w:rsidRPr="003520B1"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  <w:t>van toepassing?</w:t>
            </w:r>
          </w:p>
        </w:tc>
        <w:tc>
          <w:tcPr>
            <w:tcW w:w="3161" w:type="dxa"/>
            <w:tcBorders>
              <w:top w:val="single" w:sz="4" w:space="0" w:color="83C7BB"/>
              <w:left w:val="single" w:sz="4" w:space="0" w:color="83C7BB"/>
              <w:bottom w:val="single" w:sz="4" w:space="0" w:color="83C7BB"/>
              <w:right w:val="single" w:sz="4" w:space="0" w:color="83C7BB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CB3E6EF" w14:textId="0191A0A8" w:rsidR="009F43EA" w:rsidRPr="003520B1" w:rsidRDefault="0066306D" w:rsidP="00B66AA1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</w:pPr>
            <w:sdt>
              <w:sdtPr>
                <w:rPr>
                  <w:rFonts w:ascii="Avenir LT Std 35 Light" w:eastAsia="Calibri" w:hAnsi="Avenir LT Std 35 Light" w:cs="Avenir LT Std 35 Light"/>
                  <w:color w:val="000000"/>
                  <w:sz w:val="18"/>
                  <w:lang w:eastAsia="en-US"/>
                </w:rPr>
                <w:id w:val="1618031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3EA" w:rsidRPr="003520B1">
                  <w:rPr>
                    <w:rFonts w:ascii="Avenir LT Std 35 Light" w:eastAsia="MS Gothic" w:hAnsi="Avenir LT Std 35 Light" w:cs="Avenir LT Std 35 Light" w:hint="eastAsia"/>
                    <w:color w:val="000000"/>
                    <w:sz w:val="18"/>
                    <w:lang w:eastAsia="en-US"/>
                  </w:rPr>
                  <w:t>☐</w:t>
                </w:r>
              </w:sdtContent>
            </w:sdt>
            <w:r w:rsidR="009F43EA" w:rsidRPr="003520B1"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  <w:t xml:space="preserve"> Medisch handelen</w:t>
            </w:r>
            <w:r w:rsidR="00F048EF" w:rsidRPr="003520B1"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  <w:t xml:space="preserve"> (PA) / Klinische expertise (VS)</w:t>
            </w:r>
          </w:p>
          <w:p w14:paraId="3CAF32F8" w14:textId="77777777" w:rsidR="009F43EA" w:rsidRPr="003520B1" w:rsidRDefault="0066306D" w:rsidP="00B66AA1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</w:pPr>
            <w:sdt>
              <w:sdtPr>
                <w:rPr>
                  <w:rFonts w:ascii="Avenir LT Std 35 Light" w:eastAsia="Calibri" w:hAnsi="Avenir LT Std 35 Light" w:cs="Avenir LT Std 35 Light"/>
                  <w:color w:val="000000"/>
                  <w:sz w:val="18"/>
                  <w:lang w:eastAsia="en-US"/>
                </w:rPr>
                <w:id w:val="197053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3EA" w:rsidRPr="003520B1">
                  <w:rPr>
                    <w:rFonts w:ascii="Segoe UI Symbol" w:eastAsia="Calibri" w:hAnsi="Segoe UI Symbol" w:cs="Segoe UI Symbol"/>
                    <w:color w:val="000000"/>
                    <w:sz w:val="18"/>
                    <w:lang w:eastAsia="en-US"/>
                  </w:rPr>
                  <w:t>☐</w:t>
                </w:r>
              </w:sdtContent>
            </w:sdt>
            <w:r w:rsidR="009F43EA" w:rsidRPr="003520B1"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  <w:t xml:space="preserve"> Communicatie</w:t>
            </w:r>
          </w:p>
          <w:p w14:paraId="28432D43" w14:textId="77777777" w:rsidR="009F43EA" w:rsidRPr="003520B1" w:rsidRDefault="0066306D" w:rsidP="00B66AA1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color w:val="000000"/>
                <w:sz w:val="20"/>
                <w:szCs w:val="20"/>
                <w:lang w:eastAsia="en-US"/>
              </w:rPr>
            </w:pPr>
            <w:sdt>
              <w:sdtPr>
                <w:rPr>
                  <w:rFonts w:ascii="Avenir LT Std 35 Light" w:eastAsia="Calibri" w:hAnsi="Avenir LT Std 35 Light" w:cs="Avenir LT Std 35 Light"/>
                  <w:color w:val="000000"/>
                  <w:sz w:val="18"/>
                  <w:lang w:eastAsia="en-US"/>
                </w:rPr>
                <w:id w:val="212698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3EA" w:rsidRPr="003520B1">
                  <w:rPr>
                    <w:rFonts w:ascii="Segoe UI Symbol" w:eastAsia="Calibri" w:hAnsi="Segoe UI Symbol" w:cs="Segoe UI Symbol"/>
                    <w:color w:val="000000"/>
                    <w:sz w:val="18"/>
                    <w:lang w:eastAsia="en-US"/>
                  </w:rPr>
                  <w:t>☐</w:t>
                </w:r>
              </w:sdtContent>
            </w:sdt>
            <w:r w:rsidR="009F43EA" w:rsidRPr="003520B1"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  <w:t xml:space="preserve"> Samenwerking</w:t>
            </w:r>
          </w:p>
        </w:tc>
        <w:tc>
          <w:tcPr>
            <w:tcW w:w="3455" w:type="dxa"/>
            <w:tcBorders>
              <w:top w:val="single" w:sz="4" w:space="0" w:color="83C7BB"/>
              <w:left w:val="single" w:sz="4" w:space="0" w:color="83C7BB"/>
              <w:bottom w:val="single" w:sz="4" w:space="0" w:color="83C7BB"/>
              <w:right w:val="single" w:sz="4" w:space="0" w:color="83C7BB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C1CA9" w14:textId="2FDEDFEC" w:rsidR="009F43EA" w:rsidRPr="003520B1" w:rsidRDefault="0066306D" w:rsidP="00B66AA1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</w:pPr>
            <w:sdt>
              <w:sdtPr>
                <w:rPr>
                  <w:rFonts w:ascii="Avenir LT Std 35 Light" w:eastAsia="Calibri" w:hAnsi="Avenir LT Std 35 Light" w:cs="Avenir LT Std 35 Light"/>
                  <w:color w:val="000000"/>
                  <w:sz w:val="18"/>
                  <w:lang w:eastAsia="en-US"/>
                </w:rPr>
                <w:id w:val="-581214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3EA" w:rsidRPr="003520B1">
                  <w:rPr>
                    <w:rFonts w:ascii="Segoe UI Symbol" w:eastAsia="Calibri" w:hAnsi="Segoe UI Symbol" w:cs="Segoe UI Symbol"/>
                    <w:color w:val="000000"/>
                    <w:sz w:val="18"/>
                    <w:lang w:eastAsia="en-US"/>
                  </w:rPr>
                  <w:t>☐</w:t>
                </w:r>
              </w:sdtContent>
            </w:sdt>
            <w:r w:rsidR="009F43EA" w:rsidRPr="003520B1"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  <w:t xml:space="preserve"> Kennis en wetenschap</w:t>
            </w:r>
            <w:r w:rsidR="00F048EF" w:rsidRPr="003520B1"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  <w:t xml:space="preserve"> (PA) / Wetenschap (VS)</w:t>
            </w:r>
          </w:p>
          <w:p w14:paraId="1B545783" w14:textId="656B4708" w:rsidR="009F43EA" w:rsidRPr="003520B1" w:rsidRDefault="0066306D" w:rsidP="00B66AA1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</w:pPr>
            <w:sdt>
              <w:sdtPr>
                <w:rPr>
                  <w:rFonts w:ascii="Avenir LT Std 35 Light" w:eastAsia="Calibri" w:hAnsi="Avenir LT Std 35 Light" w:cs="Avenir LT Std 35 Light"/>
                  <w:color w:val="000000"/>
                  <w:sz w:val="18"/>
                  <w:lang w:eastAsia="en-US"/>
                </w:rPr>
                <w:id w:val="-1899423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03C1">
                  <w:rPr>
                    <w:rFonts w:ascii="MS Gothic" w:eastAsia="MS Gothic" w:hAnsi="MS Gothic" w:cs="Avenir LT Std 35 Light" w:hint="eastAsia"/>
                    <w:color w:val="000000"/>
                    <w:sz w:val="18"/>
                    <w:lang w:eastAsia="en-US"/>
                  </w:rPr>
                  <w:t>☐</w:t>
                </w:r>
              </w:sdtContent>
            </w:sdt>
            <w:r w:rsidR="009F43EA" w:rsidRPr="003520B1"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  <w:t xml:space="preserve"> Maatschappelijk handelen</w:t>
            </w:r>
            <w:r w:rsidR="00F048EF" w:rsidRPr="003520B1"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  <w:t xml:space="preserve"> (PA) / Gezondheidsbevordering (VS)</w:t>
            </w:r>
          </w:p>
          <w:p w14:paraId="0DAE0772" w14:textId="77777777" w:rsidR="009F43EA" w:rsidRPr="003520B1" w:rsidRDefault="0066306D" w:rsidP="00B66AA1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</w:pPr>
            <w:sdt>
              <w:sdtPr>
                <w:rPr>
                  <w:rFonts w:ascii="Avenir LT Std 35 Light" w:eastAsia="Calibri" w:hAnsi="Avenir LT Std 35 Light" w:cs="Avenir LT Std 35 Light"/>
                  <w:color w:val="000000"/>
                  <w:sz w:val="18"/>
                  <w:lang w:eastAsia="en-US"/>
                </w:rPr>
                <w:id w:val="531232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3EA" w:rsidRPr="003520B1">
                  <w:rPr>
                    <w:rFonts w:ascii="Avenir LT Std 35 Light" w:eastAsia="MS Gothic" w:hAnsi="Avenir LT Std 35 Light" w:cs="Avenir LT Std 35 Light" w:hint="eastAsia"/>
                    <w:color w:val="000000"/>
                    <w:sz w:val="18"/>
                    <w:lang w:eastAsia="en-US"/>
                  </w:rPr>
                  <w:t>☐</w:t>
                </w:r>
              </w:sdtContent>
            </w:sdt>
            <w:r w:rsidR="009F43EA" w:rsidRPr="003520B1"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  <w:t xml:space="preserve"> Organisatie</w:t>
            </w:r>
          </w:p>
          <w:p w14:paraId="6860657F" w14:textId="77777777" w:rsidR="009F43EA" w:rsidRPr="003520B1" w:rsidRDefault="0066306D" w:rsidP="00B66AA1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</w:pPr>
            <w:sdt>
              <w:sdtPr>
                <w:rPr>
                  <w:rFonts w:ascii="Avenir LT Std 35 Light" w:eastAsia="Calibri" w:hAnsi="Avenir LT Std 35 Light" w:cs="Avenir LT Std 35 Light"/>
                  <w:color w:val="000000"/>
                  <w:sz w:val="18"/>
                  <w:lang w:eastAsia="en-US"/>
                </w:rPr>
                <w:id w:val="-1252278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3EA" w:rsidRPr="003520B1">
                  <w:rPr>
                    <w:rFonts w:ascii="Segoe UI Symbol" w:eastAsia="Calibri" w:hAnsi="Segoe UI Symbol" w:cs="Segoe UI Symbol"/>
                    <w:color w:val="000000"/>
                    <w:sz w:val="18"/>
                    <w:lang w:eastAsia="en-US"/>
                  </w:rPr>
                  <w:t>☐</w:t>
                </w:r>
              </w:sdtContent>
            </w:sdt>
            <w:r w:rsidR="009F43EA" w:rsidRPr="003520B1">
              <w:rPr>
                <w:rFonts w:ascii="Avenir LT Std 35 Light" w:eastAsia="Calibri" w:hAnsi="Avenir LT Std 35 Light" w:cs="Avenir LT Std 35 Light"/>
                <w:color w:val="000000"/>
                <w:sz w:val="18"/>
                <w:lang w:eastAsia="en-US"/>
              </w:rPr>
              <w:t xml:space="preserve"> Professionaliteit</w:t>
            </w:r>
          </w:p>
          <w:p w14:paraId="5522A51B" w14:textId="77777777" w:rsidR="009F43EA" w:rsidRPr="003520B1" w:rsidRDefault="009F43EA" w:rsidP="00B66AA1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color w:val="000000"/>
                <w:sz w:val="20"/>
                <w:szCs w:val="20"/>
                <w:lang w:eastAsia="en-US"/>
              </w:rPr>
            </w:pPr>
          </w:p>
        </w:tc>
      </w:tr>
      <w:tr w:rsidR="009F43EA" w:rsidRPr="003520B1" w14:paraId="5DADDBB0" w14:textId="77777777" w:rsidTr="00B66AA1">
        <w:trPr>
          <w:trHeight w:val="1805"/>
        </w:trPr>
        <w:tc>
          <w:tcPr>
            <w:tcW w:w="3869" w:type="dxa"/>
            <w:tcBorders>
              <w:top w:val="single" w:sz="4" w:space="0" w:color="83C7BB"/>
              <w:left w:val="single" w:sz="4" w:space="0" w:color="83C7BB"/>
              <w:bottom w:val="single" w:sz="4" w:space="0" w:color="83C7BB"/>
              <w:right w:val="single" w:sz="4" w:space="0" w:color="83C7BB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DF3B8D" w14:textId="34C491FB" w:rsidR="009F43EA" w:rsidRPr="003520B1" w:rsidRDefault="009F43EA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35 Light" w:eastAsia="Calibri" w:hAnsi="Avenir LT Std 35 Light" w:cs="Avenir LT Std 35 Light"/>
                <w:color w:val="000000"/>
                <w:sz w:val="20"/>
                <w:szCs w:val="20"/>
                <w:lang w:eastAsia="en-US"/>
              </w:rPr>
            </w:pPr>
            <w:r w:rsidRPr="003520B1"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  <w:t xml:space="preserve">Vereiste Kennis, Vaardigheden, </w:t>
            </w:r>
            <w:r w:rsidR="003A1856" w:rsidRPr="003520B1"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  <w:t xml:space="preserve">Attitude </w:t>
            </w:r>
            <w:r w:rsidRPr="003520B1"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  <w:t>om deze EPA uit te voeren.</w:t>
            </w:r>
          </w:p>
        </w:tc>
        <w:tc>
          <w:tcPr>
            <w:tcW w:w="6616" w:type="dxa"/>
            <w:gridSpan w:val="2"/>
            <w:tcBorders>
              <w:top w:val="single" w:sz="4" w:space="0" w:color="83C7BB"/>
              <w:left w:val="single" w:sz="4" w:space="0" w:color="83C7BB"/>
              <w:bottom w:val="single" w:sz="4" w:space="0" w:color="83C7BB"/>
              <w:right w:val="single" w:sz="4" w:space="0" w:color="83C7BB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EA9DA0" w14:textId="326547FB" w:rsidR="009F43EA" w:rsidRPr="003520B1" w:rsidRDefault="009F43EA" w:rsidP="00CF66DA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i/>
                <w:iCs/>
                <w:color w:val="768591"/>
                <w:sz w:val="18"/>
                <w:lang w:eastAsia="en-US"/>
              </w:rPr>
            </w:pPr>
            <w:r w:rsidRPr="003520B1">
              <w:rPr>
                <w:rFonts w:ascii="Avenir LT Std 35 Light" w:eastAsia="Calibri" w:hAnsi="Avenir LT Std 35 Light" w:cs="Avenir LT Std 35 Light"/>
                <w:i/>
                <w:iCs/>
                <w:noProof/>
                <w:color w:val="768591"/>
                <w:sz w:val="18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452CC036" wp14:editId="2DE3419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5080</wp:posOffset>
                      </wp:positionV>
                      <wp:extent cx="4122420" cy="1600200"/>
                      <wp:effectExtent l="0" t="0" r="0" b="0"/>
                      <wp:wrapSquare wrapText="bothSides"/>
                      <wp:docPr id="1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242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venir LT Std 35 Light" w:eastAsia="Calibri" w:hAnsi="Avenir LT Std 35 Light" w:cs="Avenir LT Std 35 Light"/>
                                      <w:color w:val="auto"/>
                                      <w:sz w:val="18"/>
                                      <w:lang w:eastAsia="en-US"/>
                                    </w:rPr>
                                    <w:id w:val="672526789"/>
                                    <w:placeholder>
                                      <w:docPart w:val="0CACB340597C4A84B647F2DC18AB9C0F"/>
                                    </w:placeholder>
                                    <w:showingPlcHdr/>
                                  </w:sdtPr>
                                  <w:sdtContent>
                                    <w:p w14:paraId="13810112" w14:textId="39A1EA85" w:rsidR="007079FA" w:rsidRDefault="00CF66DA" w:rsidP="009F43EA">
                                      <w:r w:rsidRPr="005C1770">
                                        <w:rPr>
                                          <w:rStyle w:val="Tekstvantijdelijkeaanduiding"/>
                                        </w:rPr>
                                        <w:t>Klik of tik om tekst in te voeren.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2CC0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-2.55pt;margin-top:.4pt;width:324.6pt;height:12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" stroked="f">
                      <v:textbox>
                        <w:txbxContent>
                          <w:sdt>
                            <w:sdtPr>
                              <w:rPr>
                                <w:rFonts w:ascii="Avenir LT Std 35 Light" w:eastAsia="Calibri" w:hAnsi="Avenir LT Std 35 Light" w:cs="Avenir LT Std 35 Light"/>
                                <w:color w:val="auto"/>
                                <w:sz w:val="18"/>
                                <w:lang w:eastAsia="en-US"/>
                              </w:rPr>
                              <w:id w:val="672526789"/>
                              <w:placeholder>
                                <w:docPart w:val="0CACB340597C4A84B647F2DC18AB9C0F"/>
                              </w:placeholder>
                              <w:showingPlcHdr/>
                            </w:sdtPr>
                            <w:sdtContent>
                              <w:p w14:paraId="13810112" w14:textId="39A1EA85" w:rsidR="007079FA" w:rsidRDefault="00CF66DA" w:rsidP="009F43EA">
                                <w:r w:rsidRPr="005C1770">
                                  <w:rPr>
                                    <w:rStyle w:val="Tekstvantijdelijkeaanduiding"/>
                                  </w:rPr>
                                  <w:t>Klik of tik om tekst in te voeren.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9F43EA" w:rsidRPr="003520B1" w14:paraId="094E497C" w14:textId="77777777" w:rsidTr="00B66AA1">
        <w:trPr>
          <w:trHeight w:val="60"/>
        </w:trPr>
        <w:tc>
          <w:tcPr>
            <w:tcW w:w="3869" w:type="dxa"/>
            <w:tcBorders>
              <w:top w:val="single" w:sz="4" w:space="0" w:color="83C7BB"/>
              <w:left w:val="single" w:sz="4" w:space="0" w:color="83C7BB"/>
              <w:bottom w:val="single" w:sz="4" w:space="0" w:color="83C7BB"/>
              <w:right w:val="single" w:sz="4" w:space="0" w:color="83C7BB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1D1E399" w14:textId="77777777" w:rsidR="009F43EA" w:rsidRPr="003520B1" w:rsidRDefault="009F43EA" w:rsidP="00B66AA1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</w:pPr>
            <w:r w:rsidRPr="003520B1"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  <w:lastRenderedPageBreak/>
              <w:t xml:space="preserve">Informatiebronnen om de voortgang te </w:t>
            </w:r>
          </w:p>
          <w:p w14:paraId="1C155DAB" w14:textId="77777777" w:rsidR="009F43EA" w:rsidRPr="003520B1" w:rsidRDefault="009F43EA" w:rsidP="00B66AA1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</w:pPr>
            <w:r w:rsidRPr="003520B1"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  <w:t xml:space="preserve">evalueren en verantwoord summatief </w:t>
            </w:r>
          </w:p>
          <w:p w14:paraId="7AB730F9" w14:textId="77777777" w:rsidR="009F43EA" w:rsidRPr="003520B1" w:rsidRDefault="009F43EA" w:rsidP="00B66AA1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35 Light" w:eastAsia="Calibri" w:hAnsi="Avenir LT Std 35 Light" w:cs="Avenir LT Std 35 Light"/>
                <w:color w:val="000000"/>
                <w:sz w:val="20"/>
                <w:szCs w:val="20"/>
                <w:lang w:eastAsia="en-US"/>
              </w:rPr>
            </w:pPr>
            <w:r w:rsidRPr="003520B1"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  <w:t>bekwaam te kunnen verklaren</w:t>
            </w:r>
          </w:p>
        </w:tc>
        <w:tc>
          <w:tcPr>
            <w:tcW w:w="6616" w:type="dxa"/>
            <w:gridSpan w:val="2"/>
            <w:tcBorders>
              <w:top w:val="single" w:sz="4" w:space="0" w:color="83C7BB"/>
              <w:left w:val="single" w:sz="4" w:space="0" w:color="83C7BB"/>
              <w:bottom w:val="single" w:sz="4" w:space="0" w:color="83C7BB"/>
              <w:right w:val="single" w:sz="4" w:space="0" w:color="83C7BB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EC813" w14:textId="77777777" w:rsidR="009F43EA" w:rsidRPr="003520B1" w:rsidRDefault="009F43EA" w:rsidP="00B66AA1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i/>
                <w:iCs/>
                <w:color w:val="768591"/>
                <w:sz w:val="18"/>
                <w:lang w:eastAsia="en-US"/>
              </w:rPr>
            </w:pPr>
            <w:r w:rsidRPr="003520B1">
              <w:rPr>
                <w:rFonts w:ascii="Avenir LT Std 35 Light" w:eastAsia="Calibri" w:hAnsi="Avenir LT Std 35 Light" w:cs="Avenir LT Std 35 Light"/>
                <w:i/>
                <w:iCs/>
                <w:noProof/>
                <w:color w:val="768591"/>
                <w:sz w:val="18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3290732A" wp14:editId="6A9ED40B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38735</wp:posOffset>
                      </wp:positionV>
                      <wp:extent cx="4084320" cy="1562100"/>
                      <wp:effectExtent l="0" t="0" r="0" b="0"/>
                      <wp:wrapSquare wrapText="bothSides"/>
                      <wp:docPr id="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432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venir LT Std 35 Light" w:eastAsia="Calibri" w:hAnsi="Avenir LT Std 35 Light" w:cs="Avenir LT Std 35 Light"/>
                                      <w:color w:val="auto"/>
                                      <w:sz w:val="18"/>
                                      <w:lang w:eastAsia="en-US"/>
                                    </w:rPr>
                                    <w:id w:val="-702487178"/>
                                    <w:placeholder>
                                      <w:docPart w:val="7138C4DAFB8D4668AE93D11CC404ADA5"/>
                                    </w:placeholder>
                                    <w:showingPlcHdr/>
                                  </w:sdtPr>
                                  <w:sdtContent>
                                    <w:p w14:paraId="37C93BBB" w14:textId="2DAE1EC1" w:rsidR="007079FA" w:rsidRDefault="00CF66DA" w:rsidP="009F43EA">
                                      <w:r w:rsidRPr="005C1770">
                                        <w:rPr>
                                          <w:rStyle w:val="Tekstvantijdelijkeaanduiding"/>
                                        </w:rPr>
                                        <w:t>Klik of tik om tekst in te voeren.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0732A" id="_x0000_s1027" type="#_x0000_t202" style="position:absolute;margin-left:-3.75pt;margin-top:3.05pt;width:321.6pt;height:12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" stroked="f">
                      <v:textbox>
                        <w:txbxContent>
                          <w:sdt>
                            <w:sdtPr>
                              <w:rPr>
                                <w:rFonts w:ascii="Avenir LT Std 35 Light" w:eastAsia="Calibri" w:hAnsi="Avenir LT Std 35 Light" w:cs="Avenir LT Std 35 Light"/>
                                <w:color w:val="auto"/>
                                <w:sz w:val="18"/>
                                <w:lang w:eastAsia="en-US"/>
                              </w:rPr>
                              <w:id w:val="-702487178"/>
                              <w:placeholder>
                                <w:docPart w:val="7138C4DAFB8D4668AE93D11CC404ADA5"/>
                              </w:placeholder>
                              <w:showingPlcHdr/>
                            </w:sdtPr>
                            <w:sdtContent>
                              <w:p w14:paraId="37C93BBB" w14:textId="2DAE1EC1" w:rsidR="007079FA" w:rsidRDefault="00CF66DA" w:rsidP="009F43EA">
                                <w:r w:rsidRPr="005C1770">
                                  <w:rPr>
                                    <w:rStyle w:val="Tekstvantijdelijkeaanduiding"/>
                                  </w:rPr>
                                  <w:t>Klik of tik om tekst in te voeren.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DAE7869" w14:textId="77777777" w:rsidR="009F43EA" w:rsidRPr="003520B1" w:rsidRDefault="009F43EA" w:rsidP="00B66AA1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i/>
                <w:iCs/>
                <w:color w:val="768591"/>
                <w:sz w:val="18"/>
                <w:lang w:eastAsia="en-US"/>
              </w:rPr>
            </w:pPr>
          </w:p>
        </w:tc>
      </w:tr>
      <w:tr w:rsidR="009F43EA" w:rsidRPr="00A31F1E" w14:paraId="0BBCFDDB" w14:textId="77777777" w:rsidTr="00B66AA1">
        <w:trPr>
          <w:trHeight w:val="60"/>
        </w:trPr>
        <w:tc>
          <w:tcPr>
            <w:tcW w:w="3869" w:type="dxa"/>
            <w:tcBorders>
              <w:top w:val="single" w:sz="4" w:space="0" w:color="83C7BB"/>
              <w:left w:val="single" w:sz="4" w:space="0" w:color="83C7BB"/>
              <w:bottom w:val="single" w:sz="4" w:space="0" w:color="83C7BB"/>
              <w:right w:val="single" w:sz="4" w:space="0" w:color="83C7BB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65DEC2" w14:textId="77777777" w:rsidR="009F43EA" w:rsidRPr="003520B1" w:rsidRDefault="009F43EA" w:rsidP="00B66AA1">
            <w:pPr>
              <w:autoSpaceDE w:val="0"/>
              <w:autoSpaceDN w:val="0"/>
              <w:adjustRightInd w:val="0"/>
              <w:spacing w:line="288" w:lineRule="auto"/>
              <w:ind w:left="360" w:hanging="360"/>
              <w:rPr>
                <w:rFonts w:ascii="Avenir LT Std 35 Light" w:eastAsia="Calibri" w:hAnsi="Avenir LT Std 35 Light" w:cs="Avenir LT Std 35 Light"/>
                <w:color w:val="000000"/>
                <w:sz w:val="20"/>
                <w:szCs w:val="20"/>
                <w:lang w:eastAsia="en-US"/>
              </w:rPr>
            </w:pPr>
            <w:r w:rsidRPr="003520B1">
              <w:rPr>
                <w:rFonts w:ascii="Avenir LT Std 65 Medium" w:eastAsia="Calibri" w:hAnsi="Avenir LT Std 65 Medium" w:cs="Avenir LT Std 65 Medium"/>
                <w:color w:val="000000"/>
                <w:sz w:val="18"/>
                <w:lang w:eastAsia="en-US"/>
              </w:rPr>
              <w:t>Expiratie</w:t>
            </w:r>
          </w:p>
        </w:tc>
        <w:tc>
          <w:tcPr>
            <w:tcW w:w="6616" w:type="dxa"/>
            <w:gridSpan w:val="2"/>
            <w:tcBorders>
              <w:top w:val="single" w:sz="4" w:space="0" w:color="83C7BB"/>
              <w:left w:val="single" w:sz="4" w:space="0" w:color="83C7BB"/>
              <w:bottom w:val="single" w:sz="4" w:space="0" w:color="83C7BB"/>
              <w:right w:val="single" w:sz="4" w:space="0" w:color="83C7BB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F819C" w14:textId="77777777" w:rsidR="009F43EA" w:rsidRPr="00A31F1E" w:rsidRDefault="009F43EA" w:rsidP="00B66AA1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i/>
                <w:iCs/>
                <w:color w:val="768591"/>
                <w:sz w:val="18"/>
                <w:lang w:eastAsia="en-US"/>
              </w:rPr>
            </w:pPr>
            <w:r w:rsidRPr="003520B1">
              <w:rPr>
                <w:rFonts w:ascii="Avenir LT Std 35 Light" w:eastAsia="Calibri" w:hAnsi="Avenir LT Std 35 Light" w:cs="Avenir LT Std 35 Light"/>
                <w:i/>
                <w:iCs/>
                <w:noProof/>
                <w:color w:val="768591"/>
                <w:sz w:val="18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6A399644" wp14:editId="3E469A9A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76200</wp:posOffset>
                      </wp:positionV>
                      <wp:extent cx="4084320" cy="1211580"/>
                      <wp:effectExtent l="0" t="0" r="0" b="7620"/>
                      <wp:wrapSquare wrapText="bothSides"/>
                      <wp:docPr id="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4320" cy="1211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venir LT Std 35 Light" w:eastAsia="Calibri" w:hAnsi="Avenir LT Std 35 Light" w:cs="Avenir LT Std 35 Light"/>
                                      <w:color w:val="auto"/>
                                      <w:sz w:val="18"/>
                                      <w:lang w:eastAsia="en-US"/>
                                    </w:rPr>
                                    <w:id w:val="-1486536317"/>
                                    <w:placeholder>
                                      <w:docPart w:val="6F0723F952A54177BBC5278DA56A25F3"/>
                                    </w:placeholder>
                                    <w:showingPlcHdr/>
                                  </w:sdtPr>
                                  <w:sdtContent>
                                    <w:p w14:paraId="6AC60975" w14:textId="4436EE50" w:rsidR="007079FA" w:rsidRDefault="00CF66DA" w:rsidP="009F43EA">
                                      <w:r w:rsidRPr="005C1770">
                                        <w:rPr>
                                          <w:rStyle w:val="Tekstvantijdelijkeaanduiding"/>
                                        </w:rPr>
                                        <w:t>Klik of tik om tekst in te voeren.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99644" id="_x0000_s1028" type="#_x0000_t202" style="position:absolute;margin-left:-3.75pt;margin-top:6pt;width:321.6pt;height:95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" stroked="f">
                      <v:textbox>
                        <w:txbxContent>
                          <w:sdt>
                            <w:sdtPr>
                              <w:rPr>
                                <w:rFonts w:ascii="Avenir LT Std 35 Light" w:eastAsia="Calibri" w:hAnsi="Avenir LT Std 35 Light" w:cs="Avenir LT Std 35 Light"/>
                                <w:color w:val="auto"/>
                                <w:sz w:val="18"/>
                                <w:lang w:eastAsia="en-US"/>
                              </w:rPr>
                              <w:id w:val="-1486536317"/>
                              <w:placeholder>
                                <w:docPart w:val="6F0723F952A54177BBC5278DA56A25F3"/>
                              </w:placeholder>
                              <w:showingPlcHdr/>
                            </w:sdtPr>
                            <w:sdtContent>
                              <w:p w14:paraId="6AC60975" w14:textId="4436EE50" w:rsidR="007079FA" w:rsidRDefault="00CF66DA" w:rsidP="009F43EA">
                                <w:r w:rsidRPr="005C1770">
                                  <w:rPr>
                                    <w:rStyle w:val="Tekstvantijdelijkeaanduiding"/>
                                  </w:rPr>
                                  <w:t>Klik of tik om tekst in te voeren.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BBFBF1" w14:textId="77777777" w:rsidR="009F43EA" w:rsidRPr="00A31F1E" w:rsidRDefault="009F43EA" w:rsidP="00B66AA1">
            <w:pPr>
              <w:autoSpaceDE w:val="0"/>
              <w:autoSpaceDN w:val="0"/>
              <w:adjustRightInd w:val="0"/>
              <w:spacing w:line="288" w:lineRule="auto"/>
              <w:rPr>
                <w:rFonts w:ascii="Avenir LT Std 35 Light" w:eastAsia="Calibri" w:hAnsi="Avenir LT Std 35 Light" w:cs="Avenir LT Std 35 Light"/>
                <w:i/>
                <w:iCs/>
                <w:color w:val="768591"/>
                <w:sz w:val="18"/>
                <w:lang w:eastAsia="en-US"/>
              </w:rPr>
            </w:pPr>
          </w:p>
        </w:tc>
      </w:tr>
    </w:tbl>
    <w:p w14:paraId="7DFD07CC" w14:textId="0D46CE44" w:rsidR="008D6989" w:rsidRDefault="008D6989" w:rsidP="00F975A0">
      <w:pPr>
        <w:pStyle w:val="BasistekstFMS"/>
      </w:pPr>
    </w:p>
    <w:p w14:paraId="264EF3F4" w14:textId="77777777" w:rsidR="004B5B63" w:rsidRPr="003520B1" w:rsidRDefault="004B5B63" w:rsidP="004B5B63">
      <w:pPr>
        <w:pStyle w:val="BasistekstFMS"/>
        <w:rPr>
          <w:b/>
          <w:bCs/>
          <w:u w:val="single"/>
        </w:rPr>
      </w:pPr>
      <w:r w:rsidRPr="003520B1">
        <w:rPr>
          <w:b/>
          <w:bCs/>
          <w:u w:val="single"/>
        </w:rPr>
        <w:t>Voor akkoord</w:t>
      </w:r>
    </w:p>
    <w:p w14:paraId="3DF19AA1" w14:textId="77777777" w:rsidR="004B5B63" w:rsidRPr="003520B1" w:rsidRDefault="004B5B63" w:rsidP="004B5B63">
      <w:pPr>
        <w:pStyle w:val="BasistekstFMS"/>
        <w:rPr>
          <w:b/>
          <w:bCs/>
        </w:rPr>
      </w:pPr>
    </w:p>
    <w:sdt>
      <w:sdtPr>
        <w:rPr>
          <w:rFonts w:eastAsiaTheme="minorEastAsia"/>
          <w:sz w:val="24"/>
          <w:szCs w:val="24"/>
        </w:rPr>
        <w:id w:val="-1841606351"/>
        <w:placeholder>
          <w:docPart w:val="DefaultPlaceholder_-1854013440"/>
        </w:placeholder>
        <w:showingPlcHdr/>
      </w:sdtPr>
      <w:sdtContent>
        <w:p w14:paraId="7063BD06" w14:textId="103FABF9" w:rsidR="004B5B63" w:rsidRPr="004B5B63" w:rsidRDefault="0066306D" w:rsidP="004B5B63">
          <w:pPr>
            <w:spacing w:line="240" w:lineRule="atLeast"/>
            <w:rPr>
              <w:rFonts w:eastAsiaTheme="minorEastAsia"/>
              <w:sz w:val="24"/>
              <w:szCs w:val="24"/>
            </w:rPr>
          </w:pPr>
          <w:r w:rsidRPr="005C1770">
            <w:rPr>
              <w:rStyle w:val="Tekstvantijdelijkeaanduiding"/>
            </w:rPr>
            <w:t>Klik of tik om tekst in te voeren.</w:t>
          </w:r>
        </w:p>
      </w:sdtContent>
    </w:sdt>
    <w:sectPr w:rsidR="004B5B63" w:rsidRPr="004B5B63" w:rsidSect="007D1B80">
      <w:headerReference w:type="default" r:id="rId12"/>
      <w:footerReference w:type="default" r:id="rId13"/>
      <w:pgSz w:w="11906" w:h="16838" w:code="9"/>
      <w:pgMar w:top="1440" w:right="1440" w:bottom="1440" w:left="1440" w:header="28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D87B6" w14:textId="77777777" w:rsidR="00A21DD2" w:rsidRPr="00F975A0" w:rsidRDefault="00A21DD2" w:rsidP="00F975A0">
      <w:pPr>
        <w:pStyle w:val="Voettekst"/>
      </w:pPr>
    </w:p>
  </w:endnote>
  <w:endnote w:type="continuationSeparator" w:id="0">
    <w:p w14:paraId="09658523" w14:textId="77777777" w:rsidR="00A21DD2" w:rsidRPr="00F975A0" w:rsidRDefault="00A21DD2" w:rsidP="00F975A0">
      <w:pPr>
        <w:pStyle w:val="Voetteks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2FBDC" w14:textId="77777777" w:rsidR="007079FA" w:rsidRDefault="007079FA" w:rsidP="00EA75BD">
    <w:pPr>
      <w:pStyle w:val="Voettekst"/>
      <w:jc w:val="left"/>
      <w:rPr>
        <w:sz w:val="18"/>
        <w:szCs w:val="14"/>
      </w:rPr>
    </w:pPr>
  </w:p>
  <w:p w14:paraId="77BE6DF0" w14:textId="20CA2557" w:rsidR="007079FA" w:rsidRPr="00EA75BD" w:rsidRDefault="007147DE" w:rsidP="00EA75BD">
    <w:pPr>
      <w:pStyle w:val="Voettekst"/>
      <w:jc w:val="left"/>
      <w:rPr>
        <w:sz w:val="18"/>
        <w:szCs w:val="14"/>
      </w:rPr>
    </w:pPr>
    <w:r>
      <w:rPr>
        <w:sz w:val="18"/>
        <w:szCs w:val="14"/>
      </w:rPr>
      <w:t xml:space="preserve">EPA beschrijving bij </w:t>
    </w:r>
    <w:r w:rsidR="007079FA" w:rsidRPr="00EA75BD">
      <w:rPr>
        <w:sz w:val="18"/>
        <w:szCs w:val="14"/>
      </w:rPr>
      <w:t>Samenwerking en Taakherschikking in de Klinische Geriatrie/Interne Ouderengeneeskunde</w:t>
    </w:r>
    <w:r w:rsidR="007079FA" w:rsidRPr="00EA75BD">
      <w:rPr>
        <w:sz w:val="18"/>
        <w:szCs w:val="14"/>
      </w:rPr>
      <w:ptab w:relativeTo="margin" w:alignment="right" w:leader="none"/>
    </w:r>
    <w:r w:rsidR="007079FA" w:rsidRPr="00EA75BD">
      <w:rPr>
        <w:sz w:val="18"/>
        <w:szCs w:val="14"/>
      </w:rPr>
      <w:fldChar w:fldCharType="begin"/>
    </w:r>
    <w:r w:rsidR="007079FA" w:rsidRPr="00EA75BD">
      <w:rPr>
        <w:sz w:val="18"/>
        <w:szCs w:val="14"/>
      </w:rPr>
      <w:instrText xml:space="preserve"> PAGE  \* Arabic  \* MERGEFORMAT </w:instrText>
    </w:r>
    <w:r w:rsidR="007079FA" w:rsidRPr="00EA75BD">
      <w:rPr>
        <w:sz w:val="18"/>
        <w:szCs w:val="14"/>
      </w:rPr>
      <w:fldChar w:fldCharType="separate"/>
    </w:r>
    <w:r w:rsidR="007079FA">
      <w:rPr>
        <w:noProof/>
        <w:sz w:val="18"/>
        <w:szCs w:val="14"/>
      </w:rPr>
      <w:t>20</w:t>
    </w:r>
    <w:r w:rsidR="007079FA" w:rsidRPr="00EA75BD">
      <w:rPr>
        <w:sz w:val="18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CFA1BC" w14:textId="77777777" w:rsidR="00A21DD2" w:rsidRPr="00F975A0" w:rsidRDefault="00A21DD2" w:rsidP="00F975A0">
      <w:pPr>
        <w:pStyle w:val="Voettekst"/>
      </w:pPr>
    </w:p>
  </w:footnote>
  <w:footnote w:type="continuationSeparator" w:id="0">
    <w:p w14:paraId="5C38B8F9" w14:textId="77777777" w:rsidR="00A21DD2" w:rsidRPr="00F975A0" w:rsidRDefault="00A21DD2" w:rsidP="00F975A0">
      <w:pPr>
        <w:pStyle w:val="Voet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A724B" w14:textId="121A22FB" w:rsidR="007079FA" w:rsidRDefault="007079FA" w:rsidP="00C87337">
    <w:pPr>
      <w:pStyle w:val="Koptekst"/>
      <w:rPr>
        <w:sz w:val="18"/>
        <w:szCs w:val="14"/>
      </w:rPr>
    </w:pPr>
    <w:r>
      <w:rPr>
        <w:noProof/>
        <w:sz w:val="18"/>
        <w:szCs w:val="14"/>
      </w:rPr>
      <w:drawing>
        <wp:anchor distT="0" distB="0" distL="114300" distR="114300" simplePos="0" relativeHeight="251657215" behindDoc="0" locked="0" layoutInCell="1" allowOverlap="1" wp14:anchorId="5B3172C4" wp14:editId="40FD5757">
          <wp:simplePos x="0" y="0"/>
          <wp:positionH relativeFrom="margin">
            <wp:posOffset>3421380</wp:posOffset>
          </wp:positionH>
          <wp:positionV relativeFrom="paragraph">
            <wp:posOffset>134620</wp:posOffset>
          </wp:positionV>
          <wp:extent cx="1045210" cy="638175"/>
          <wp:effectExtent l="0" t="0" r="2540" b="9525"/>
          <wp:wrapNone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8C7EE4A" wp14:editId="081F6DC2">
          <wp:simplePos x="0" y="0"/>
          <wp:positionH relativeFrom="margin">
            <wp:posOffset>2682240</wp:posOffset>
          </wp:positionH>
          <wp:positionV relativeFrom="paragraph">
            <wp:posOffset>146050</wp:posOffset>
          </wp:positionV>
          <wp:extent cx="762000" cy="612140"/>
          <wp:effectExtent l="0" t="0" r="0" b="0"/>
          <wp:wrapNone/>
          <wp:docPr id="40" name="Afbeelding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088"/>
                  <a:stretch/>
                </pic:blipFill>
                <pic:spPr bwMode="auto">
                  <a:xfrm>
                    <a:off x="0" y="0"/>
                    <a:ext cx="76200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CDCB0D" w14:textId="0FBCAAD0" w:rsidR="007079FA" w:rsidRDefault="00A90977" w:rsidP="00C87337">
    <w:pPr>
      <w:pStyle w:val="BasistekstFMS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5954DD9" wp14:editId="141E70AE">
          <wp:simplePos x="0" y="0"/>
          <wp:positionH relativeFrom="margin">
            <wp:posOffset>1821180</wp:posOffset>
          </wp:positionH>
          <wp:positionV relativeFrom="paragraph">
            <wp:posOffset>7620</wp:posOffset>
          </wp:positionV>
          <wp:extent cx="1005840" cy="555992"/>
          <wp:effectExtent l="0" t="0" r="3810" b="0"/>
          <wp:wrapNone/>
          <wp:docPr id="42" name="Afbeelding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555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79FA">
      <w:rPr>
        <w:noProof/>
        <w:sz w:val="18"/>
        <w:szCs w:val="14"/>
      </w:rPr>
      <w:drawing>
        <wp:anchor distT="0" distB="0" distL="114300" distR="114300" simplePos="0" relativeHeight="251659264" behindDoc="0" locked="0" layoutInCell="1" allowOverlap="1" wp14:anchorId="29A8313C" wp14:editId="76138FF3">
          <wp:simplePos x="0" y="0"/>
          <wp:positionH relativeFrom="margin">
            <wp:posOffset>4455160</wp:posOffset>
          </wp:positionH>
          <wp:positionV relativeFrom="paragraph">
            <wp:posOffset>64135</wp:posOffset>
          </wp:positionV>
          <wp:extent cx="1266825" cy="429260"/>
          <wp:effectExtent l="0" t="0" r="9525" b="8890"/>
          <wp:wrapNone/>
          <wp:docPr id="43" name="Afbeelding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A60E5E" w14:textId="49B7E699" w:rsidR="007079FA" w:rsidRDefault="007079FA" w:rsidP="00C87337">
    <w:pPr>
      <w:pStyle w:val="BasistekstFMS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AE4D81E" wp14:editId="41387343">
              <wp:simplePos x="0" y="0"/>
              <wp:positionH relativeFrom="margin">
                <wp:posOffset>0</wp:posOffset>
              </wp:positionH>
              <wp:positionV relativeFrom="paragraph">
                <wp:posOffset>-17145</wp:posOffset>
              </wp:positionV>
              <wp:extent cx="1835785" cy="262255"/>
              <wp:effectExtent l="0" t="0" r="0" b="4445"/>
              <wp:wrapNone/>
              <wp:docPr id="29" name="JE1809191135JU Kennisinst FMS.emf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35785" cy="262255"/>
                        <a:chOff x="0" y="0"/>
                        <a:chExt cx="3163568" cy="448942"/>
                      </a:xfrm>
                    </wpg:grpSpPr>
                    <wps:wsp>
                      <wps:cNvPr id="30" name="Freeform 4"/>
                      <wps:cNvSpPr/>
                      <wps:spPr>
                        <a:xfrm>
                          <a:off x="2015484" y="281306"/>
                          <a:ext cx="273689" cy="16763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862"/>
                            <a:gd name="f7" fmla="val 528"/>
                            <a:gd name="f8" fmla="val 807"/>
                            <a:gd name="f9" fmla="val 375"/>
                            <a:gd name="f10" fmla="val 794"/>
                            <a:gd name="f11" fmla="val 376"/>
                            <a:gd name="f12" fmla="val 782"/>
                            <a:gd name="f13" fmla="val 377"/>
                            <a:gd name="f14" fmla="val 769"/>
                            <a:gd name="f15" fmla="val 765"/>
                            <a:gd name="f16" fmla="val 679"/>
                            <a:gd name="f17" fmla="val 600"/>
                            <a:gd name="f18" fmla="val 362"/>
                            <a:gd name="f19" fmla="val 521"/>
                            <a:gd name="f20" fmla="val 331"/>
                            <a:gd name="f21" fmla="val 387"/>
                            <a:gd name="f22" fmla="val 279"/>
                            <a:gd name="f23" fmla="val 278"/>
                            <a:gd name="f24" fmla="val 186"/>
                            <a:gd name="f25" fmla="val 198"/>
                            <a:gd name="f26" fmla="val 61"/>
                            <a:gd name="f27" fmla="val 178"/>
                            <a:gd name="f28" fmla="val 58"/>
                            <a:gd name="f29" fmla="val 154"/>
                            <a:gd name="f30" fmla="val 56"/>
                            <a:gd name="f31" fmla="val 134"/>
                            <a:gd name="f32" fmla="val 51"/>
                            <a:gd name="f33" fmla="val 98"/>
                            <a:gd name="f34" fmla="val 43"/>
                            <a:gd name="f35" fmla="val 62"/>
                            <a:gd name="f36" fmla="val 32"/>
                            <a:gd name="f37" fmla="val 29"/>
                            <a:gd name="f38" fmla="val 17"/>
                            <a:gd name="f39" fmla="val 22"/>
                            <a:gd name="f40" fmla="val 14"/>
                            <a:gd name="f41" fmla="val 7"/>
                            <a:gd name="f42" fmla="val 3"/>
                            <a:gd name="f43" fmla="val 174"/>
                            <a:gd name="f44" fmla="val 613"/>
                            <a:gd name="f45" fmla="val 384"/>
                            <a:gd name="f46" fmla="val 854"/>
                            <a:gd name="f47" fmla="val 372"/>
                            <a:gd name="f48" fmla="val 835"/>
                            <a:gd name="f49" fmla="val 373"/>
                            <a:gd name="f50" fmla="val 821"/>
                            <a:gd name="f51" fmla="val 817"/>
                            <a:gd name="f52" fmla="val 812"/>
                            <a:gd name="f53" fmla="+- 0 0 -90"/>
                            <a:gd name="f54" fmla="*/ f3 1 862"/>
                            <a:gd name="f55" fmla="*/ f4 1 528"/>
                            <a:gd name="f56" fmla="val f5"/>
                            <a:gd name="f57" fmla="val f6"/>
                            <a:gd name="f58" fmla="val f7"/>
                            <a:gd name="f59" fmla="*/ f53 f0 1"/>
                            <a:gd name="f60" fmla="+- f58 0 f56"/>
                            <a:gd name="f61" fmla="+- f57 0 f56"/>
                            <a:gd name="f62" fmla="*/ f59 1 f2"/>
                            <a:gd name="f63" fmla="*/ f61 1 862"/>
                            <a:gd name="f64" fmla="*/ f60 1 528"/>
                            <a:gd name="f65" fmla="*/ 807 f61 1"/>
                            <a:gd name="f66" fmla="*/ 375 f60 1"/>
                            <a:gd name="f67" fmla="*/ 769 f61 1"/>
                            <a:gd name="f68" fmla="*/ 377 f60 1"/>
                            <a:gd name="f69" fmla="*/ 765 f61 1"/>
                            <a:gd name="f70" fmla="*/ 521 f61 1"/>
                            <a:gd name="f71" fmla="*/ 331 f60 1"/>
                            <a:gd name="f72" fmla="*/ 198 f61 1"/>
                            <a:gd name="f73" fmla="*/ 61 f60 1"/>
                            <a:gd name="f74" fmla="*/ 134 f61 1"/>
                            <a:gd name="f75" fmla="*/ 51 f60 1"/>
                            <a:gd name="f76" fmla="*/ 29 f61 1"/>
                            <a:gd name="f77" fmla="*/ 17 f60 1"/>
                            <a:gd name="f78" fmla="*/ 0 f61 1"/>
                            <a:gd name="f79" fmla="*/ 0 f60 1"/>
                            <a:gd name="f80" fmla="*/ 174 f60 1"/>
                            <a:gd name="f81" fmla="*/ 613 f61 1"/>
                            <a:gd name="f82" fmla="*/ 528 f60 1"/>
                            <a:gd name="f83" fmla="*/ 862 f61 1"/>
                            <a:gd name="f84" fmla="*/ 384 f60 1"/>
                            <a:gd name="f85" fmla="*/ 821 f61 1"/>
                            <a:gd name="f86" fmla="+- f62 0 f1"/>
                            <a:gd name="f87" fmla="*/ f65 1 862"/>
                            <a:gd name="f88" fmla="*/ f66 1 528"/>
                            <a:gd name="f89" fmla="*/ f67 1 862"/>
                            <a:gd name="f90" fmla="*/ f68 1 528"/>
                            <a:gd name="f91" fmla="*/ f69 1 862"/>
                            <a:gd name="f92" fmla="*/ f70 1 862"/>
                            <a:gd name="f93" fmla="*/ f71 1 528"/>
                            <a:gd name="f94" fmla="*/ f72 1 862"/>
                            <a:gd name="f95" fmla="*/ f73 1 528"/>
                            <a:gd name="f96" fmla="*/ f74 1 862"/>
                            <a:gd name="f97" fmla="*/ f75 1 528"/>
                            <a:gd name="f98" fmla="*/ f76 1 862"/>
                            <a:gd name="f99" fmla="*/ f77 1 528"/>
                            <a:gd name="f100" fmla="*/ f78 1 862"/>
                            <a:gd name="f101" fmla="*/ f79 1 528"/>
                            <a:gd name="f102" fmla="*/ f80 1 528"/>
                            <a:gd name="f103" fmla="*/ f81 1 862"/>
                            <a:gd name="f104" fmla="*/ f82 1 528"/>
                            <a:gd name="f105" fmla="*/ f83 1 862"/>
                            <a:gd name="f106" fmla="*/ f84 1 528"/>
                            <a:gd name="f107" fmla="*/ f85 1 862"/>
                            <a:gd name="f108" fmla="*/ 0 1 f63"/>
                            <a:gd name="f109" fmla="*/ f57 1 f63"/>
                            <a:gd name="f110" fmla="*/ 0 1 f64"/>
                            <a:gd name="f111" fmla="*/ f58 1 f64"/>
                            <a:gd name="f112" fmla="*/ f87 1 f63"/>
                            <a:gd name="f113" fmla="*/ f88 1 f64"/>
                            <a:gd name="f114" fmla="*/ f89 1 f63"/>
                            <a:gd name="f115" fmla="*/ f90 1 f64"/>
                            <a:gd name="f116" fmla="*/ f91 1 f63"/>
                            <a:gd name="f117" fmla="*/ f92 1 f63"/>
                            <a:gd name="f118" fmla="*/ f93 1 f64"/>
                            <a:gd name="f119" fmla="*/ f94 1 f63"/>
                            <a:gd name="f120" fmla="*/ f95 1 f64"/>
                            <a:gd name="f121" fmla="*/ f96 1 f63"/>
                            <a:gd name="f122" fmla="*/ f97 1 f64"/>
                            <a:gd name="f123" fmla="*/ f98 1 f63"/>
                            <a:gd name="f124" fmla="*/ f99 1 f64"/>
                            <a:gd name="f125" fmla="*/ f100 1 f63"/>
                            <a:gd name="f126" fmla="*/ f101 1 f64"/>
                            <a:gd name="f127" fmla="*/ f102 1 f64"/>
                            <a:gd name="f128" fmla="*/ f103 1 f63"/>
                            <a:gd name="f129" fmla="*/ f104 1 f64"/>
                            <a:gd name="f130" fmla="*/ f105 1 f63"/>
                            <a:gd name="f131" fmla="*/ f106 1 f64"/>
                            <a:gd name="f132" fmla="*/ f107 1 f63"/>
                            <a:gd name="f133" fmla="*/ f108 f54 1"/>
                            <a:gd name="f134" fmla="*/ f109 f54 1"/>
                            <a:gd name="f135" fmla="*/ f111 f55 1"/>
                            <a:gd name="f136" fmla="*/ f110 f55 1"/>
                            <a:gd name="f137" fmla="*/ f112 f54 1"/>
                            <a:gd name="f138" fmla="*/ f113 f55 1"/>
                            <a:gd name="f139" fmla="*/ f114 f54 1"/>
                            <a:gd name="f140" fmla="*/ f115 f55 1"/>
                            <a:gd name="f141" fmla="*/ f116 f54 1"/>
                            <a:gd name="f142" fmla="*/ f117 f54 1"/>
                            <a:gd name="f143" fmla="*/ f118 f55 1"/>
                            <a:gd name="f144" fmla="*/ f119 f54 1"/>
                            <a:gd name="f145" fmla="*/ f120 f55 1"/>
                            <a:gd name="f146" fmla="*/ f121 f54 1"/>
                            <a:gd name="f147" fmla="*/ f122 f55 1"/>
                            <a:gd name="f148" fmla="*/ f123 f54 1"/>
                            <a:gd name="f149" fmla="*/ f124 f55 1"/>
                            <a:gd name="f150" fmla="*/ f125 f54 1"/>
                            <a:gd name="f151" fmla="*/ f126 f55 1"/>
                            <a:gd name="f152" fmla="*/ f127 f55 1"/>
                            <a:gd name="f153" fmla="*/ f128 f54 1"/>
                            <a:gd name="f154" fmla="*/ f129 f55 1"/>
                            <a:gd name="f155" fmla="*/ f130 f54 1"/>
                            <a:gd name="f156" fmla="*/ f131 f55 1"/>
                            <a:gd name="f157" fmla="*/ f132 f5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86">
                              <a:pos x="f137" y="f138"/>
                            </a:cxn>
                            <a:cxn ang="f86">
                              <a:pos x="f139" y="f140"/>
                            </a:cxn>
                            <a:cxn ang="f86">
                              <a:pos x="f141" y="f140"/>
                            </a:cxn>
                            <a:cxn ang="f86">
                              <a:pos x="f142" y="f143"/>
                            </a:cxn>
                            <a:cxn ang="f86">
                              <a:pos x="f144" y="f145"/>
                            </a:cxn>
                            <a:cxn ang="f86">
                              <a:pos x="f144" y="f145"/>
                            </a:cxn>
                            <a:cxn ang="f86">
                              <a:pos x="f144" y="f145"/>
                            </a:cxn>
                            <a:cxn ang="f86">
                              <a:pos x="f146" y="f147"/>
                            </a:cxn>
                            <a:cxn ang="f86">
                              <a:pos x="f148" y="f149"/>
                            </a:cxn>
                            <a:cxn ang="f86">
                              <a:pos x="f150" y="f151"/>
                            </a:cxn>
                            <a:cxn ang="f86">
                              <a:pos x="f150" y="f152"/>
                            </a:cxn>
                            <a:cxn ang="f86">
                              <a:pos x="f153" y="f154"/>
                            </a:cxn>
                            <a:cxn ang="f86">
                              <a:pos x="f155" y="f156"/>
                            </a:cxn>
                            <a:cxn ang="f86">
                              <a:pos x="f157" y="f138"/>
                            </a:cxn>
                            <a:cxn ang="f86">
                              <a:pos x="f137" y="f138"/>
                            </a:cxn>
                          </a:cxnLst>
                          <a:rect l="f133" t="f136" r="f134" b="f135"/>
                          <a:pathLst>
                            <a:path w="862" h="528">
                              <a:moveTo>
                                <a:pt x="f8" y="f9"/>
                              </a:moveTo>
                              <a:cubicBezTo>
                                <a:pt x="f10" y="f11"/>
                                <a:pt x="f12" y="f13"/>
                                <a:pt x="f14" y="f13"/>
                              </a:cubicBezTo>
                              <a:cubicBezTo>
                                <a:pt x="f15" y="f13"/>
                                <a:pt x="f15" y="f13"/>
                                <a:pt x="f15" y="f13"/>
                              </a:cubicBezTo>
                              <a:cubicBezTo>
                                <a:pt x="f16" y="f13"/>
                                <a:pt x="f17" y="f18"/>
                                <a:pt x="f19" y="f20"/>
                              </a:cubicBezTo>
                              <a:cubicBezTo>
                                <a:pt x="f21" y="f22"/>
                                <a:pt x="f23" y="f24"/>
                                <a:pt x="f25" y="f26"/>
                              </a:cubicBezTo>
                              <a:cubicBezTo>
                                <a:pt x="f25" y="f26"/>
                                <a:pt x="f25" y="f26"/>
                                <a:pt x="f25" y="f26"/>
                              </a:cubicBezTo>
                              <a:cubicBezTo>
                                <a:pt x="f25" y="f26"/>
                                <a:pt x="f25" y="f26"/>
                                <a:pt x="f25" y="f26"/>
                              </a:cubicBezTo>
                              <a:cubicBezTo>
                                <a:pt x="f27" y="f28"/>
                                <a:pt x="f29" y="f30"/>
                                <a:pt x="f31" y="f32"/>
                              </a:cubicBezTo>
                              <a:cubicBezTo>
                                <a:pt x="f33" y="f34"/>
                                <a:pt x="f35" y="f36"/>
                                <a:pt x="f37" y="f38"/>
                              </a:cubicBezTo>
                              <a:cubicBezTo>
                                <a:pt x="f39" y="f40"/>
                                <a:pt x="f41" y="f42"/>
                                <a:pt x="f5" y="f5"/>
                              </a:cubicBezTo>
                              <a:cubicBezTo>
                                <a:pt x="f5" y="f43"/>
                                <a:pt x="f5" y="f43"/>
                                <a:pt x="f5" y="f43"/>
                              </a:cubicBezTo>
                              <a:cubicBezTo>
                                <a:pt x="f44" y="f7"/>
                                <a:pt x="f44" y="f7"/>
                                <a:pt x="f44" y="f7"/>
                              </a:cubicBezTo>
                              <a:cubicBezTo>
                                <a:pt x="f6" y="f45"/>
                                <a:pt x="f6" y="f45"/>
                                <a:pt x="f6" y="f45"/>
                              </a:cubicBezTo>
                              <a:cubicBezTo>
                                <a:pt x="f46" y="f47"/>
                                <a:pt x="f48" y="f49"/>
                                <a:pt x="f50" y="f9"/>
                              </a:cubicBezTo>
                              <a:cubicBezTo>
                                <a:pt x="f51" y="f9"/>
                                <a:pt x="f52" y="f9"/>
                                <a:pt x="f8" y="f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AE0E3"/>
                        </a:solidFill>
                        <a:ln cap="flat">
                          <a:noFill/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  <wps:wsp>
                      <wps:cNvPr id="31" name="Freeform 5"/>
                      <wps:cNvSpPr/>
                      <wps:spPr>
                        <a:xfrm>
                          <a:off x="2244724" y="27314"/>
                          <a:ext cx="160020" cy="374647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04"/>
                            <a:gd name="f7" fmla="val 1180"/>
                            <a:gd name="f8" fmla="val 42"/>
                            <a:gd name="f9" fmla="val 43"/>
                            <a:gd name="f10" fmla="val 2"/>
                            <a:gd name="f11" fmla="val 33"/>
                            <a:gd name="f12" fmla="val 5"/>
                            <a:gd name="f13" fmla="val 34"/>
                            <a:gd name="f14" fmla="val 8"/>
                            <a:gd name="f15" fmla="val 41"/>
                            <a:gd name="f16" fmla="val 21"/>
                            <a:gd name="f17" fmla="val 46"/>
                            <a:gd name="f18" fmla="val 35"/>
                            <a:gd name="f19" fmla="val 52"/>
                            <a:gd name="f20" fmla="val 48"/>
                            <a:gd name="f21" fmla="val 58"/>
                            <a:gd name="f22" fmla="val 61"/>
                            <a:gd name="f23" fmla="val 66"/>
                            <a:gd name="f24" fmla="val 74"/>
                            <a:gd name="f25" fmla="val 71"/>
                            <a:gd name="f26" fmla="val 87"/>
                            <a:gd name="f27" fmla="val 94"/>
                            <a:gd name="f28" fmla="val 76"/>
                            <a:gd name="f29" fmla="val 102"/>
                            <a:gd name="f30" fmla="val 79"/>
                            <a:gd name="f31" fmla="val 110"/>
                            <a:gd name="f32" fmla="val 105"/>
                            <a:gd name="f33" fmla="val 187"/>
                            <a:gd name="f34" fmla="val 113"/>
                            <a:gd name="f35" fmla="val 262"/>
                            <a:gd name="f36" fmla="val 107"/>
                            <a:gd name="f37" fmla="val 339"/>
                            <a:gd name="f38" fmla="val 98"/>
                            <a:gd name="f39" fmla="val 444"/>
                            <a:gd name="f40" fmla="val 60"/>
                            <a:gd name="f41" fmla="val 545"/>
                            <a:gd name="f42" fmla="val 630"/>
                            <a:gd name="f43" fmla="val 689"/>
                            <a:gd name="f44" fmla="val 759"/>
                            <a:gd name="f45" fmla="val 112"/>
                            <a:gd name="f46" fmla="val 835"/>
                            <a:gd name="f47" fmla="val 148"/>
                            <a:gd name="f48" fmla="val 940"/>
                            <a:gd name="f49" fmla="val 157"/>
                            <a:gd name="f50" fmla="val 1044"/>
                            <a:gd name="f51" fmla="val 143"/>
                            <a:gd name="f52" fmla="val 1147"/>
                            <a:gd name="f53" fmla="val 141"/>
                            <a:gd name="f54" fmla="val 1158"/>
                            <a:gd name="f55" fmla="val 149"/>
                            <a:gd name="f56" fmla="val 1169"/>
                            <a:gd name="f57" fmla="val 147"/>
                            <a:gd name="f58" fmla="val 219"/>
                            <a:gd name="f59" fmla="val 1138"/>
                            <a:gd name="f60" fmla="val 974"/>
                            <a:gd name="f61" fmla="val 266"/>
                            <a:gd name="f62" fmla="+- 0 0 -90"/>
                            <a:gd name="f63" fmla="*/ f3 1 504"/>
                            <a:gd name="f64" fmla="*/ f4 1 1180"/>
                            <a:gd name="f65" fmla="val f5"/>
                            <a:gd name="f66" fmla="val f6"/>
                            <a:gd name="f67" fmla="val f7"/>
                            <a:gd name="f68" fmla="*/ f62 f0 1"/>
                            <a:gd name="f69" fmla="+- f67 0 f65"/>
                            <a:gd name="f70" fmla="+- f66 0 f65"/>
                            <a:gd name="f71" fmla="*/ f68 1 f2"/>
                            <a:gd name="f72" fmla="*/ f70 1 504"/>
                            <a:gd name="f73" fmla="*/ f69 1 1180"/>
                            <a:gd name="f74" fmla="*/ 42 f70 1"/>
                            <a:gd name="f75" fmla="*/ 0 f69 1"/>
                            <a:gd name="f76" fmla="*/ 34 f70 1"/>
                            <a:gd name="f77" fmla="*/ 8 f69 1"/>
                            <a:gd name="f78" fmla="*/ 52 f70 1"/>
                            <a:gd name="f79" fmla="*/ 48 f69 1"/>
                            <a:gd name="f80" fmla="*/ 71 f70 1"/>
                            <a:gd name="f81" fmla="*/ 87 f69 1"/>
                            <a:gd name="f82" fmla="*/ 79 f70 1"/>
                            <a:gd name="f83" fmla="*/ 110 f69 1"/>
                            <a:gd name="f84" fmla="*/ 107 f70 1"/>
                            <a:gd name="f85" fmla="*/ 339 f69 1"/>
                            <a:gd name="f86" fmla="*/ 0 f70 1"/>
                            <a:gd name="f87" fmla="*/ 630 f69 1"/>
                            <a:gd name="f88" fmla="*/ 112 f70 1"/>
                            <a:gd name="f89" fmla="*/ 835 f69 1"/>
                            <a:gd name="f90" fmla="*/ 143 f70 1"/>
                            <a:gd name="f91" fmla="*/ 1147 f69 1"/>
                            <a:gd name="f92" fmla="*/ 147 f70 1"/>
                            <a:gd name="f93" fmla="*/ 1180 f69 1"/>
                            <a:gd name="f94" fmla="*/ 219 f70 1"/>
                            <a:gd name="f95" fmla="*/ 1138 f69 1"/>
                            <a:gd name="f96" fmla="*/ 504 f70 1"/>
                            <a:gd name="f97" fmla="*/ 974 f69 1"/>
                            <a:gd name="f98" fmla="*/ 266 f69 1"/>
                            <a:gd name="f99" fmla="+- f71 0 f1"/>
                            <a:gd name="f100" fmla="*/ f74 1 504"/>
                            <a:gd name="f101" fmla="*/ f75 1 1180"/>
                            <a:gd name="f102" fmla="*/ f76 1 504"/>
                            <a:gd name="f103" fmla="*/ f77 1 1180"/>
                            <a:gd name="f104" fmla="*/ f78 1 504"/>
                            <a:gd name="f105" fmla="*/ f79 1 1180"/>
                            <a:gd name="f106" fmla="*/ f80 1 504"/>
                            <a:gd name="f107" fmla="*/ f81 1 1180"/>
                            <a:gd name="f108" fmla="*/ f82 1 504"/>
                            <a:gd name="f109" fmla="*/ f83 1 1180"/>
                            <a:gd name="f110" fmla="*/ f84 1 504"/>
                            <a:gd name="f111" fmla="*/ f85 1 1180"/>
                            <a:gd name="f112" fmla="*/ f86 1 504"/>
                            <a:gd name="f113" fmla="*/ f87 1 1180"/>
                            <a:gd name="f114" fmla="*/ f88 1 504"/>
                            <a:gd name="f115" fmla="*/ f89 1 1180"/>
                            <a:gd name="f116" fmla="*/ f90 1 504"/>
                            <a:gd name="f117" fmla="*/ f91 1 1180"/>
                            <a:gd name="f118" fmla="*/ f92 1 504"/>
                            <a:gd name="f119" fmla="*/ f93 1 1180"/>
                            <a:gd name="f120" fmla="*/ f94 1 504"/>
                            <a:gd name="f121" fmla="*/ f95 1 1180"/>
                            <a:gd name="f122" fmla="*/ f96 1 504"/>
                            <a:gd name="f123" fmla="*/ f97 1 1180"/>
                            <a:gd name="f124" fmla="*/ f98 1 1180"/>
                            <a:gd name="f125" fmla="*/ 0 1 f72"/>
                            <a:gd name="f126" fmla="*/ f66 1 f72"/>
                            <a:gd name="f127" fmla="*/ 0 1 f73"/>
                            <a:gd name="f128" fmla="*/ f67 1 f73"/>
                            <a:gd name="f129" fmla="*/ f100 1 f72"/>
                            <a:gd name="f130" fmla="*/ f101 1 f73"/>
                            <a:gd name="f131" fmla="*/ f102 1 f72"/>
                            <a:gd name="f132" fmla="*/ f103 1 f73"/>
                            <a:gd name="f133" fmla="*/ f104 1 f72"/>
                            <a:gd name="f134" fmla="*/ f105 1 f73"/>
                            <a:gd name="f135" fmla="*/ f106 1 f72"/>
                            <a:gd name="f136" fmla="*/ f107 1 f73"/>
                            <a:gd name="f137" fmla="*/ f108 1 f72"/>
                            <a:gd name="f138" fmla="*/ f109 1 f73"/>
                            <a:gd name="f139" fmla="*/ f110 1 f72"/>
                            <a:gd name="f140" fmla="*/ f111 1 f73"/>
                            <a:gd name="f141" fmla="*/ f112 1 f72"/>
                            <a:gd name="f142" fmla="*/ f113 1 f73"/>
                            <a:gd name="f143" fmla="*/ f114 1 f72"/>
                            <a:gd name="f144" fmla="*/ f115 1 f73"/>
                            <a:gd name="f145" fmla="*/ f116 1 f72"/>
                            <a:gd name="f146" fmla="*/ f117 1 f73"/>
                            <a:gd name="f147" fmla="*/ f118 1 f72"/>
                            <a:gd name="f148" fmla="*/ f119 1 f73"/>
                            <a:gd name="f149" fmla="*/ f120 1 f72"/>
                            <a:gd name="f150" fmla="*/ f121 1 f73"/>
                            <a:gd name="f151" fmla="*/ f122 1 f72"/>
                            <a:gd name="f152" fmla="*/ f123 1 f73"/>
                            <a:gd name="f153" fmla="*/ f124 1 f73"/>
                            <a:gd name="f154" fmla="*/ f125 f63 1"/>
                            <a:gd name="f155" fmla="*/ f126 f63 1"/>
                            <a:gd name="f156" fmla="*/ f128 f64 1"/>
                            <a:gd name="f157" fmla="*/ f127 f64 1"/>
                            <a:gd name="f158" fmla="*/ f129 f63 1"/>
                            <a:gd name="f159" fmla="*/ f130 f64 1"/>
                            <a:gd name="f160" fmla="*/ f131 f63 1"/>
                            <a:gd name="f161" fmla="*/ f132 f64 1"/>
                            <a:gd name="f162" fmla="*/ f133 f63 1"/>
                            <a:gd name="f163" fmla="*/ f134 f64 1"/>
                            <a:gd name="f164" fmla="*/ f135 f63 1"/>
                            <a:gd name="f165" fmla="*/ f136 f64 1"/>
                            <a:gd name="f166" fmla="*/ f137 f63 1"/>
                            <a:gd name="f167" fmla="*/ f138 f64 1"/>
                            <a:gd name="f168" fmla="*/ f139 f63 1"/>
                            <a:gd name="f169" fmla="*/ f140 f64 1"/>
                            <a:gd name="f170" fmla="*/ f141 f63 1"/>
                            <a:gd name="f171" fmla="*/ f142 f64 1"/>
                            <a:gd name="f172" fmla="*/ f143 f63 1"/>
                            <a:gd name="f173" fmla="*/ f144 f64 1"/>
                            <a:gd name="f174" fmla="*/ f145 f63 1"/>
                            <a:gd name="f175" fmla="*/ f146 f64 1"/>
                            <a:gd name="f176" fmla="*/ f147 f63 1"/>
                            <a:gd name="f177" fmla="*/ f148 f64 1"/>
                            <a:gd name="f178" fmla="*/ f149 f63 1"/>
                            <a:gd name="f179" fmla="*/ f150 f64 1"/>
                            <a:gd name="f180" fmla="*/ f151 f63 1"/>
                            <a:gd name="f181" fmla="*/ f152 f64 1"/>
                            <a:gd name="f182" fmla="*/ f153 f6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99">
                              <a:pos x="f158" y="f159"/>
                            </a:cxn>
                            <a:cxn ang="f99">
                              <a:pos x="f160" y="f161"/>
                            </a:cxn>
                            <a:cxn ang="f99">
                              <a:pos x="f162" y="f163"/>
                            </a:cxn>
                            <a:cxn ang="f99">
                              <a:pos x="f164" y="f165"/>
                            </a:cxn>
                            <a:cxn ang="f99">
                              <a:pos x="f166" y="f167"/>
                            </a:cxn>
                            <a:cxn ang="f99">
                              <a:pos x="f168" y="f169"/>
                            </a:cxn>
                            <a:cxn ang="f99">
                              <a:pos x="f170" y="f171"/>
                            </a:cxn>
                            <a:cxn ang="f99">
                              <a:pos x="f170" y="f171"/>
                            </a:cxn>
                            <a:cxn ang="f99">
                              <a:pos x="f170" y="f171"/>
                            </a:cxn>
                            <a:cxn ang="f99">
                              <a:pos x="f172" y="f173"/>
                            </a:cxn>
                            <a:cxn ang="f99">
                              <a:pos x="f174" y="f175"/>
                            </a:cxn>
                            <a:cxn ang="f99">
                              <a:pos x="f176" y="f177"/>
                            </a:cxn>
                            <a:cxn ang="f99">
                              <a:pos x="f178" y="f179"/>
                            </a:cxn>
                            <a:cxn ang="f99">
                              <a:pos x="f180" y="f181"/>
                            </a:cxn>
                            <a:cxn ang="f99">
                              <a:pos x="f180" y="f182"/>
                            </a:cxn>
                            <a:cxn ang="f99">
                              <a:pos x="f158" y="f159"/>
                            </a:cxn>
                          </a:cxnLst>
                          <a:rect l="f154" t="f157" r="f155" b="f156"/>
                          <a:pathLst>
                            <a:path w="504" h="1180">
                              <a:moveTo>
                                <a:pt x="f8" y="f5"/>
                              </a:moveTo>
                              <a:cubicBezTo>
                                <a:pt x="f9" y="f10"/>
                                <a:pt x="f11" y="f12"/>
                                <a:pt x="f13" y="f14"/>
                              </a:cubicBezTo>
                              <a:cubicBezTo>
                                <a:pt x="f15" y="f16"/>
                                <a:pt x="f17" y="f18"/>
                                <a:pt x="f19" y="f20"/>
                              </a:cubicBezTo>
                              <a:cubicBezTo>
                                <a:pt x="f21" y="f22"/>
                                <a:pt x="f23" y="f24"/>
                                <a:pt x="f25" y="f26"/>
                              </a:cubicBezTo>
                              <a:cubicBezTo>
                                <a:pt x="f24" y="f27"/>
                                <a:pt x="f28" y="f29"/>
                                <a:pt x="f30" y="f31"/>
                              </a:cubicBezTo>
                              <a:cubicBezTo>
                                <a:pt x="f32" y="f33"/>
                                <a:pt x="f34" y="f35"/>
                                <a:pt x="f36" y="f37"/>
                              </a:cubicBezTo>
                              <a:cubicBezTo>
                                <a:pt x="f38" y="f39"/>
                                <a:pt x="f40" y="f41"/>
                                <a:pt x="f5" y="f42"/>
                              </a:cubicBezTo>
                              <a:cubicBezTo>
                                <a:pt x="f5" y="f42"/>
                                <a:pt x="f5" y="f42"/>
                                <a:pt x="f5" y="f42"/>
                              </a:cubicBezTo>
                              <a:cubicBezTo>
                                <a:pt x="f5" y="f42"/>
                                <a:pt x="f5" y="f42"/>
                                <a:pt x="f5" y="f42"/>
                              </a:cubicBezTo>
                              <a:cubicBezTo>
                                <a:pt x="f17" y="f43"/>
                                <a:pt x="f26" y="f44"/>
                                <a:pt x="f45" y="f46"/>
                              </a:cubicBezTo>
                              <a:cubicBezTo>
                                <a:pt x="f47" y="f48"/>
                                <a:pt x="f49" y="f50"/>
                                <a:pt x="f51" y="f52"/>
                              </a:cubicBezTo>
                              <a:cubicBezTo>
                                <a:pt x="f53" y="f54"/>
                                <a:pt x="f55" y="f56"/>
                                <a:pt x="f57" y="f7"/>
                              </a:cubicBezTo>
                              <a:cubicBezTo>
                                <a:pt x="f58" y="f59"/>
                                <a:pt x="f58" y="f59"/>
                                <a:pt x="f58" y="f59"/>
                              </a:cubicBezTo>
                              <a:cubicBezTo>
                                <a:pt x="f6" y="f60"/>
                                <a:pt x="f6" y="f60"/>
                                <a:pt x="f6" y="f60"/>
                              </a:cubicBezTo>
                              <a:cubicBezTo>
                                <a:pt x="f6" y="f61"/>
                                <a:pt x="f6" y="f61"/>
                                <a:pt x="f6" y="f61"/>
                              </a:cubicBezTo>
                              <a:lnTo>
                                <a:pt x="f8" y="f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CB"/>
                        </a:solidFill>
                        <a:ln cap="flat">
                          <a:noFill/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  <wps:wsp>
                      <wps:cNvPr id="32" name="Freeform 6"/>
                      <wps:cNvSpPr/>
                      <wps:spPr>
                        <a:xfrm>
                          <a:off x="2015484" y="0"/>
                          <a:ext cx="285750" cy="30733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899"/>
                            <a:gd name="f7" fmla="val 970"/>
                            <a:gd name="f8" fmla="val 441"/>
                            <a:gd name="f9" fmla="val 919"/>
                            <a:gd name="f10" fmla="val 746"/>
                            <a:gd name="f11" fmla="val 816"/>
                            <a:gd name="f12" fmla="val 504"/>
                            <a:gd name="f13" fmla="val 797"/>
                            <a:gd name="f14" fmla="val 199"/>
                            <a:gd name="f15" fmla="val 784"/>
                            <a:gd name="f16" fmla="val 161"/>
                            <a:gd name="f17" fmla="val 768"/>
                            <a:gd name="f18" fmla="val 121"/>
                            <a:gd name="f19" fmla="val 749"/>
                            <a:gd name="f20" fmla="val 87"/>
                            <a:gd name="f21" fmla="val 613"/>
                            <a:gd name="f22" fmla="val 353"/>
                            <a:gd name="f23" fmla="val 901"/>
                            <a:gd name="f24" fmla="val 134"/>
                            <a:gd name="f25" fmla="val 968"/>
                            <a:gd name="f26" fmla="val 288"/>
                            <a:gd name="f27" fmla="+- 0 0 -90"/>
                            <a:gd name="f28" fmla="*/ f3 1 899"/>
                            <a:gd name="f29" fmla="*/ f4 1 970"/>
                            <a:gd name="f30" fmla="val f5"/>
                            <a:gd name="f31" fmla="val f6"/>
                            <a:gd name="f32" fmla="val f7"/>
                            <a:gd name="f33" fmla="*/ f27 f0 1"/>
                            <a:gd name="f34" fmla="+- f32 0 f30"/>
                            <a:gd name="f35" fmla="+- f31 0 f30"/>
                            <a:gd name="f36" fmla="*/ f33 1 f2"/>
                            <a:gd name="f37" fmla="*/ f35 1 899"/>
                            <a:gd name="f38" fmla="*/ f34 1 970"/>
                            <a:gd name="f39" fmla="*/ 441 f35 1"/>
                            <a:gd name="f40" fmla="*/ 919 f34 1"/>
                            <a:gd name="f41" fmla="*/ 797 f35 1"/>
                            <a:gd name="f42" fmla="*/ 199 f34 1"/>
                            <a:gd name="f43" fmla="*/ 749 f35 1"/>
                            <a:gd name="f44" fmla="*/ 87 f34 1"/>
                            <a:gd name="f45" fmla="*/ 613 f35 1"/>
                            <a:gd name="f46" fmla="*/ 0 f34 1"/>
                            <a:gd name="f47" fmla="*/ 0 f35 1"/>
                            <a:gd name="f48" fmla="*/ 353 f34 1"/>
                            <a:gd name="f49" fmla="*/ 901 f34 1"/>
                            <a:gd name="f50" fmla="+- f36 0 f1"/>
                            <a:gd name="f51" fmla="*/ f39 1 899"/>
                            <a:gd name="f52" fmla="*/ f40 1 970"/>
                            <a:gd name="f53" fmla="*/ f41 1 899"/>
                            <a:gd name="f54" fmla="*/ f42 1 970"/>
                            <a:gd name="f55" fmla="*/ f43 1 899"/>
                            <a:gd name="f56" fmla="*/ f44 1 970"/>
                            <a:gd name="f57" fmla="*/ f45 1 899"/>
                            <a:gd name="f58" fmla="*/ f46 1 970"/>
                            <a:gd name="f59" fmla="*/ f47 1 899"/>
                            <a:gd name="f60" fmla="*/ f48 1 970"/>
                            <a:gd name="f61" fmla="*/ f49 1 970"/>
                            <a:gd name="f62" fmla="*/ 0 1 f37"/>
                            <a:gd name="f63" fmla="*/ f31 1 f37"/>
                            <a:gd name="f64" fmla="*/ 0 1 f38"/>
                            <a:gd name="f65" fmla="*/ f32 1 f38"/>
                            <a:gd name="f66" fmla="*/ f51 1 f37"/>
                            <a:gd name="f67" fmla="*/ f52 1 f38"/>
                            <a:gd name="f68" fmla="*/ f53 1 f37"/>
                            <a:gd name="f69" fmla="*/ f54 1 f38"/>
                            <a:gd name="f70" fmla="*/ f55 1 f37"/>
                            <a:gd name="f71" fmla="*/ f56 1 f38"/>
                            <a:gd name="f72" fmla="*/ f57 1 f37"/>
                            <a:gd name="f73" fmla="*/ f58 1 f38"/>
                            <a:gd name="f74" fmla="*/ f59 1 f37"/>
                            <a:gd name="f75" fmla="*/ f60 1 f38"/>
                            <a:gd name="f76" fmla="*/ f61 1 f38"/>
                            <a:gd name="f77" fmla="*/ f62 f28 1"/>
                            <a:gd name="f78" fmla="*/ f63 f28 1"/>
                            <a:gd name="f79" fmla="*/ f65 f29 1"/>
                            <a:gd name="f80" fmla="*/ f64 f29 1"/>
                            <a:gd name="f81" fmla="*/ f66 f28 1"/>
                            <a:gd name="f82" fmla="*/ f67 f29 1"/>
                            <a:gd name="f83" fmla="*/ f68 f28 1"/>
                            <a:gd name="f84" fmla="*/ f69 f29 1"/>
                            <a:gd name="f85" fmla="*/ f70 f28 1"/>
                            <a:gd name="f86" fmla="*/ f71 f29 1"/>
                            <a:gd name="f87" fmla="*/ f72 f28 1"/>
                            <a:gd name="f88" fmla="*/ f73 f29 1"/>
                            <a:gd name="f89" fmla="*/ f74 f28 1"/>
                            <a:gd name="f90" fmla="*/ f75 f29 1"/>
                            <a:gd name="f91" fmla="*/ f76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81" y="f82"/>
                            </a:cxn>
                            <a:cxn ang="f50">
                              <a:pos x="f83" y="f84"/>
                            </a:cxn>
                            <a:cxn ang="f50">
                              <a:pos x="f85" y="f86"/>
                            </a:cxn>
                            <a:cxn ang="f50">
                              <a:pos x="f87" y="f88"/>
                            </a:cxn>
                            <a:cxn ang="f50">
                              <a:pos x="f89" y="f90"/>
                            </a:cxn>
                            <a:cxn ang="f50">
                              <a:pos x="f89" y="f91"/>
                            </a:cxn>
                            <a:cxn ang="f50">
                              <a:pos x="f81" y="f82"/>
                            </a:cxn>
                          </a:cxnLst>
                          <a:rect l="f77" t="f80" r="f78" b="f79"/>
                          <a:pathLst>
                            <a:path w="899" h="970">
                              <a:moveTo>
                                <a:pt x="f8" y="f9"/>
                              </a:moveTo>
                              <a:cubicBezTo>
                                <a:pt x="f10" y="f11"/>
                                <a:pt x="f6" y="f12"/>
                                <a:pt x="f13" y="f14"/>
                              </a:cubicBezTo>
                              <a:cubicBezTo>
                                <a:pt x="f15" y="f16"/>
                                <a:pt x="f17" y="f18"/>
                                <a:pt x="f19" y="f20"/>
                              </a:cubicBezTo>
                              <a:cubicBezTo>
                                <a:pt x="f21" y="f5"/>
                                <a:pt x="f21" y="f5"/>
                                <a:pt x="f21" y="f5"/>
                              </a:cubicBezTo>
                              <a:cubicBezTo>
                                <a:pt x="f5" y="f22"/>
                                <a:pt x="f5" y="f22"/>
                                <a:pt x="f5" y="f22"/>
                              </a:cubicBezTo>
                              <a:cubicBezTo>
                                <a:pt x="f5" y="f23"/>
                                <a:pt x="f5" y="f23"/>
                                <a:pt x="f5" y="f23"/>
                              </a:cubicBezTo>
                              <a:cubicBezTo>
                                <a:pt x="f24" y="f25"/>
                                <a:pt x="f26" y="f7"/>
                                <a:pt x="f8" y="f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A5284"/>
                        </a:solidFill>
                        <a:ln cap="flat">
                          <a:noFill/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  <wps:wsp>
                      <wps:cNvPr id="33" name="Freeform 7"/>
                      <wps:cNvSpPr/>
                      <wps:spPr>
                        <a:xfrm>
                          <a:off x="2040255" y="0"/>
                          <a:ext cx="244473" cy="305437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769"/>
                            <a:gd name="f7" fmla="val 963"/>
                            <a:gd name="f8" fmla="val 735"/>
                            <a:gd name="f9" fmla="val 194"/>
                            <a:gd name="f10" fmla="val 732"/>
                            <a:gd name="f11" fmla="val 187"/>
                            <a:gd name="f12" fmla="val 729"/>
                            <a:gd name="f13" fmla="val 179"/>
                            <a:gd name="f14" fmla="val 726"/>
                            <a:gd name="f15" fmla="val 172"/>
                            <a:gd name="f16" fmla="val 721"/>
                            <a:gd name="f17" fmla="val 158"/>
                            <a:gd name="f18" fmla="val 716"/>
                            <a:gd name="f19" fmla="val 146"/>
                            <a:gd name="f20" fmla="val 710"/>
                            <a:gd name="f21" fmla="val 133"/>
                            <a:gd name="f22" fmla="val 702"/>
                            <a:gd name="f23" fmla="val 117"/>
                            <a:gd name="f24" fmla="val 694"/>
                            <a:gd name="f25" fmla="val 101"/>
                            <a:gd name="f26" fmla="val 686"/>
                            <a:gd name="f27" fmla="val 87"/>
                            <a:gd name="f28" fmla="val 535"/>
                            <a:gd name="f29" fmla="val 84"/>
                            <a:gd name="f30" fmla="val 260"/>
                            <a:gd name="f31" fmla="val 50"/>
                            <a:gd name="f32" fmla="val 322"/>
                            <a:gd name="f33" fmla="val 23"/>
                            <a:gd name="f34" fmla="val 403"/>
                            <a:gd name="f35" fmla="val 9"/>
                            <a:gd name="f36" fmla="val 473"/>
                            <a:gd name="f37" fmla="val 10"/>
                            <a:gd name="f38" fmla="val 4"/>
                            <a:gd name="f39" fmla="val 510"/>
                            <a:gd name="f40" fmla="val 548"/>
                            <a:gd name="f41" fmla="val 586"/>
                            <a:gd name="f42" fmla="val 591"/>
                            <a:gd name="f43" fmla="val 612"/>
                            <a:gd name="f44" fmla="val 2"/>
                            <a:gd name="f45" fmla="val 634"/>
                            <a:gd name="f46" fmla="val 655"/>
                            <a:gd name="f47" fmla="val 8"/>
                            <a:gd name="f48" fmla="val 695"/>
                            <a:gd name="f49" fmla="val 15"/>
                            <a:gd name="f50" fmla="val 734"/>
                            <a:gd name="f51" fmla="val 26"/>
                            <a:gd name="f52" fmla="val 774"/>
                            <a:gd name="f53" fmla="val 30"/>
                            <a:gd name="f54" fmla="val 785"/>
                            <a:gd name="f55" fmla="val 33"/>
                            <a:gd name="f56" fmla="val 797"/>
                            <a:gd name="f57" fmla="val 37"/>
                            <a:gd name="f58" fmla="val 809"/>
                            <a:gd name="f59" fmla="val 55"/>
                            <a:gd name="f60" fmla="val 862"/>
                            <a:gd name="f61" fmla="val 79"/>
                            <a:gd name="f62" fmla="val 912"/>
                            <a:gd name="f63" fmla="val 108"/>
                            <a:gd name="f64" fmla="val 958"/>
                            <a:gd name="f65" fmla="val 132"/>
                            <a:gd name="f66" fmla="val 961"/>
                            <a:gd name="f67" fmla="val 157"/>
                            <a:gd name="f68" fmla="val 183"/>
                            <a:gd name="f69" fmla="val 244"/>
                            <a:gd name="f70" fmla="val 307"/>
                            <a:gd name="f71" fmla="val 953"/>
                            <a:gd name="f72" fmla="val 369"/>
                            <a:gd name="f73" fmla="val 932"/>
                            <a:gd name="f74" fmla="val 490"/>
                            <a:gd name="f75" fmla="val 891"/>
                            <a:gd name="f76" fmla="val 589"/>
                            <a:gd name="f77" fmla="val 815"/>
                            <a:gd name="f78" fmla="val 658"/>
                            <a:gd name="f79" fmla="val 718"/>
                            <a:gd name="f80" fmla="val 715"/>
                            <a:gd name="f81" fmla="val 653"/>
                            <a:gd name="f82" fmla="val 713"/>
                            <a:gd name="f83" fmla="val 651"/>
                            <a:gd name="f84" fmla="val 633"/>
                            <a:gd name="f85" fmla="val 755"/>
                            <a:gd name="f86" fmla="val 532"/>
                            <a:gd name="f87" fmla="val 763"/>
                            <a:gd name="f88" fmla="val 427"/>
                            <a:gd name="f89" fmla="val 351"/>
                            <a:gd name="f90" fmla="val 761"/>
                            <a:gd name="f91" fmla="val 272"/>
                            <a:gd name="f92" fmla="+- 0 0 -90"/>
                            <a:gd name="f93" fmla="*/ f3 1 769"/>
                            <a:gd name="f94" fmla="*/ f4 1 963"/>
                            <a:gd name="f95" fmla="val f5"/>
                            <a:gd name="f96" fmla="val f6"/>
                            <a:gd name="f97" fmla="val f7"/>
                            <a:gd name="f98" fmla="*/ f92 f0 1"/>
                            <a:gd name="f99" fmla="+- f97 0 f95"/>
                            <a:gd name="f100" fmla="+- f96 0 f95"/>
                            <a:gd name="f101" fmla="*/ f98 1 f2"/>
                            <a:gd name="f102" fmla="*/ f100 1 769"/>
                            <a:gd name="f103" fmla="*/ f99 1 963"/>
                            <a:gd name="f104" fmla="*/ 735 f100 1"/>
                            <a:gd name="f105" fmla="*/ 194 f99 1"/>
                            <a:gd name="f106" fmla="*/ 726 f100 1"/>
                            <a:gd name="f107" fmla="*/ 172 f99 1"/>
                            <a:gd name="f108" fmla="*/ 710 f100 1"/>
                            <a:gd name="f109" fmla="*/ 133 f99 1"/>
                            <a:gd name="f110" fmla="*/ 686 f100 1"/>
                            <a:gd name="f111" fmla="*/ 87 f99 1"/>
                            <a:gd name="f112" fmla="*/ 535 f100 1"/>
                            <a:gd name="f113" fmla="*/ 0 f99 1"/>
                            <a:gd name="f114" fmla="*/ 84 f100 1"/>
                            <a:gd name="f115" fmla="*/ 260 f99 1"/>
                            <a:gd name="f116" fmla="*/ 9 f100 1"/>
                            <a:gd name="f117" fmla="*/ 473 f99 1"/>
                            <a:gd name="f118" fmla="*/ 10 f100 1"/>
                            <a:gd name="f119" fmla="*/ 0 f100 1"/>
                            <a:gd name="f120" fmla="*/ 586 f99 1"/>
                            <a:gd name="f121" fmla="*/ 591 f99 1"/>
                            <a:gd name="f122" fmla="*/ 4 f100 1"/>
                            <a:gd name="f123" fmla="*/ 655 f99 1"/>
                            <a:gd name="f124" fmla="*/ 26 f100 1"/>
                            <a:gd name="f125" fmla="*/ 774 f99 1"/>
                            <a:gd name="f126" fmla="*/ 37 f100 1"/>
                            <a:gd name="f127" fmla="*/ 809 f99 1"/>
                            <a:gd name="f128" fmla="*/ 108 f100 1"/>
                            <a:gd name="f129" fmla="*/ 958 f99 1"/>
                            <a:gd name="f130" fmla="*/ 183 f100 1"/>
                            <a:gd name="f131" fmla="*/ 963 f99 1"/>
                            <a:gd name="f132" fmla="*/ 369 f100 1"/>
                            <a:gd name="f133" fmla="*/ 932 f99 1"/>
                            <a:gd name="f134" fmla="*/ 658 f100 1"/>
                            <a:gd name="f135" fmla="*/ 718 f99 1"/>
                            <a:gd name="f136" fmla="*/ 651 f100 1"/>
                            <a:gd name="f137" fmla="*/ 710 f99 1"/>
                            <a:gd name="f138" fmla="*/ 763 f100 1"/>
                            <a:gd name="f139" fmla="*/ 427 f99 1"/>
                            <a:gd name="f140" fmla="+- f101 0 f1"/>
                            <a:gd name="f141" fmla="*/ f104 1 769"/>
                            <a:gd name="f142" fmla="*/ f105 1 963"/>
                            <a:gd name="f143" fmla="*/ f106 1 769"/>
                            <a:gd name="f144" fmla="*/ f107 1 963"/>
                            <a:gd name="f145" fmla="*/ f108 1 769"/>
                            <a:gd name="f146" fmla="*/ f109 1 963"/>
                            <a:gd name="f147" fmla="*/ f110 1 769"/>
                            <a:gd name="f148" fmla="*/ f111 1 963"/>
                            <a:gd name="f149" fmla="*/ f112 1 769"/>
                            <a:gd name="f150" fmla="*/ f113 1 963"/>
                            <a:gd name="f151" fmla="*/ f114 1 769"/>
                            <a:gd name="f152" fmla="*/ f115 1 963"/>
                            <a:gd name="f153" fmla="*/ f116 1 769"/>
                            <a:gd name="f154" fmla="*/ f117 1 963"/>
                            <a:gd name="f155" fmla="*/ f118 1 769"/>
                            <a:gd name="f156" fmla="*/ f119 1 769"/>
                            <a:gd name="f157" fmla="*/ f120 1 963"/>
                            <a:gd name="f158" fmla="*/ f121 1 963"/>
                            <a:gd name="f159" fmla="*/ f122 1 769"/>
                            <a:gd name="f160" fmla="*/ f123 1 963"/>
                            <a:gd name="f161" fmla="*/ f124 1 769"/>
                            <a:gd name="f162" fmla="*/ f125 1 963"/>
                            <a:gd name="f163" fmla="*/ f126 1 769"/>
                            <a:gd name="f164" fmla="*/ f127 1 963"/>
                            <a:gd name="f165" fmla="*/ f128 1 769"/>
                            <a:gd name="f166" fmla="*/ f129 1 963"/>
                            <a:gd name="f167" fmla="*/ f130 1 769"/>
                            <a:gd name="f168" fmla="*/ f131 1 963"/>
                            <a:gd name="f169" fmla="*/ f132 1 769"/>
                            <a:gd name="f170" fmla="*/ f133 1 963"/>
                            <a:gd name="f171" fmla="*/ f134 1 769"/>
                            <a:gd name="f172" fmla="*/ f135 1 963"/>
                            <a:gd name="f173" fmla="*/ f136 1 769"/>
                            <a:gd name="f174" fmla="*/ f137 1 963"/>
                            <a:gd name="f175" fmla="*/ f138 1 769"/>
                            <a:gd name="f176" fmla="*/ f139 1 963"/>
                            <a:gd name="f177" fmla="*/ 0 1 f102"/>
                            <a:gd name="f178" fmla="*/ f96 1 f102"/>
                            <a:gd name="f179" fmla="*/ 0 1 f103"/>
                            <a:gd name="f180" fmla="*/ f97 1 f103"/>
                            <a:gd name="f181" fmla="*/ f141 1 f102"/>
                            <a:gd name="f182" fmla="*/ f142 1 f103"/>
                            <a:gd name="f183" fmla="*/ f143 1 f102"/>
                            <a:gd name="f184" fmla="*/ f144 1 f103"/>
                            <a:gd name="f185" fmla="*/ f145 1 f102"/>
                            <a:gd name="f186" fmla="*/ f146 1 f103"/>
                            <a:gd name="f187" fmla="*/ f147 1 f102"/>
                            <a:gd name="f188" fmla="*/ f148 1 f103"/>
                            <a:gd name="f189" fmla="*/ f149 1 f102"/>
                            <a:gd name="f190" fmla="*/ f150 1 f103"/>
                            <a:gd name="f191" fmla="*/ f151 1 f102"/>
                            <a:gd name="f192" fmla="*/ f152 1 f103"/>
                            <a:gd name="f193" fmla="*/ f153 1 f102"/>
                            <a:gd name="f194" fmla="*/ f154 1 f103"/>
                            <a:gd name="f195" fmla="*/ f155 1 f102"/>
                            <a:gd name="f196" fmla="*/ f156 1 f102"/>
                            <a:gd name="f197" fmla="*/ f157 1 f103"/>
                            <a:gd name="f198" fmla="*/ f158 1 f103"/>
                            <a:gd name="f199" fmla="*/ f159 1 f102"/>
                            <a:gd name="f200" fmla="*/ f160 1 f103"/>
                            <a:gd name="f201" fmla="*/ f161 1 f102"/>
                            <a:gd name="f202" fmla="*/ f162 1 f103"/>
                            <a:gd name="f203" fmla="*/ f163 1 f102"/>
                            <a:gd name="f204" fmla="*/ f164 1 f103"/>
                            <a:gd name="f205" fmla="*/ f165 1 f102"/>
                            <a:gd name="f206" fmla="*/ f166 1 f103"/>
                            <a:gd name="f207" fmla="*/ f167 1 f102"/>
                            <a:gd name="f208" fmla="*/ f168 1 f103"/>
                            <a:gd name="f209" fmla="*/ f169 1 f102"/>
                            <a:gd name="f210" fmla="*/ f170 1 f103"/>
                            <a:gd name="f211" fmla="*/ f171 1 f102"/>
                            <a:gd name="f212" fmla="*/ f172 1 f103"/>
                            <a:gd name="f213" fmla="*/ f173 1 f102"/>
                            <a:gd name="f214" fmla="*/ f174 1 f103"/>
                            <a:gd name="f215" fmla="*/ f175 1 f102"/>
                            <a:gd name="f216" fmla="*/ f176 1 f103"/>
                            <a:gd name="f217" fmla="*/ f177 f93 1"/>
                            <a:gd name="f218" fmla="*/ f178 f93 1"/>
                            <a:gd name="f219" fmla="*/ f180 f94 1"/>
                            <a:gd name="f220" fmla="*/ f179 f94 1"/>
                            <a:gd name="f221" fmla="*/ f181 f93 1"/>
                            <a:gd name="f222" fmla="*/ f182 f94 1"/>
                            <a:gd name="f223" fmla="*/ f183 f93 1"/>
                            <a:gd name="f224" fmla="*/ f184 f94 1"/>
                            <a:gd name="f225" fmla="*/ f185 f93 1"/>
                            <a:gd name="f226" fmla="*/ f186 f94 1"/>
                            <a:gd name="f227" fmla="*/ f187 f93 1"/>
                            <a:gd name="f228" fmla="*/ f188 f94 1"/>
                            <a:gd name="f229" fmla="*/ f189 f93 1"/>
                            <a:gd name="f230" fmla="*/ f190 f94 1"/>
                            <a:gd name="f231" fmla="*/ f191 f93 1"/>
                            <a:gd name="f232" fmla="*/ f192 f94 1"/>
                            <a:gd name="f233" fmla="*/ f193 f93 1"/>
                            <a:gd name="f234" fmla="*/ f194 f94 1"/>
                            <a:gd name="f235" fmla="*/ f195 f93 1"/>
                            <a:gd name="f236" fmla="*/ f196 f93 1"/>
                            <a:gd name="f237" fmla="*/ f197 f94 1"/>
                            <a:gd name="f238" fmla="*/ f198 f94 1"/>
                            <a:gd name="f239" fmla="*/ f199 f93 1"/>
                            <a:gd name="f240" fmla="*/ f200 f94 1"/>
                            <a:gd name="f241" fmla="*/ f201 f93 1"/>
                            <a:gd name="f242" fmla="*/ f202 f94 1"/>
                            <a:gd name="f243" fmla="*/ f203 f93 1"/>
                            <a:gd name="f244" fmla="*/ f204 f94 1"/>
                            <a:gd name="f245" fmla="*/ f205 f93 1"/>
                            <a:gd name="f246" fmla="*/ f206 f94 1"/>
                            <a:gd name="f247" fmla="*/ f207 f93 1"/>
                            <a:gd name="f248" fmla="*/ f208 f94 1"/>
                            <a:gd name="f249" fmla="*/ f209 f93 1"/>
                            <a:gd name="f250" fmla="*/ f210 f94 1"/>
                            <a:gd name="f251" fmla="*/ f211 f93 1"/>
                            <a:gd name="f252" fmla="*/ f212 f94 1"/>
                            <a:gd name="f253" fmla="*/ f213 f93 1"/>
                            <a:gd name="f254" fmla="*/ f214 f94 1"/>
                            <a:gd name="f255" fmla="*/ f215 f93 1"/>
                            <a:gd name="f256" fmla="*/ f216 f9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40">
                              <a:pos x="f221" y="f222"/>
                            </a:cxn>
                            <a:cxn ang="f140">
                              <a:pos x="f223" y="f224"/>
                            </a:cxn>
                            <a:cxn ang="f140">
                              <a:pos x="f225" y="f226"/>
                            </a:cxn>
                            <a:cxn ang="f140">
                              <a:pos x="f227" y="f228"/>
                            </a:cxn>
                            <a:cxn ang="f140">
                              <a:pos x="f229" y="f230"/>
                            </a:cxn>
                            <a:cxn ang="f140">
                              <a:pos x="f231" y="f232"/>
                            </a:cxn>
                            <a:cxn ang="f140">
                              <a:pos x="f233" y="f234"/>
                            </a:cxn>
                            <a:cxn ang="f140">
                              <a:pos x="f235" y="f234"/>
                            </a:cxn>
                            <a:cxn ang="f140">
                              <a:pos x="f236" y="f237"/>
                            </a:cxn>
                            <a:cxn ang="f140">
                              <a:pos x="f236" y="f238"/>
                            </a:cxn>
                            <a:cxn ang="f140">
                              <a:pos x="f239" y="f240"/>
                            </a:cxn>
                            <a:cxn ang="f140">
                              <a:pos x="f241" y="f242"/>
                            </a:cxn>
                            <a:cxn ang="f140">
                              <a:pos x="f243" y="f244"/>
                            </a:cxn>
                            <a:cxn ang="f140">
                              <a:pos x="f245" y="f246"/>
                            </a:cxn>
                            <a:cxn ang="f140">
                              <a:pos x="f247" y="f248"/>
                            </a:cxn>
                            <a:cxn ang="f140">
                              <a:pos x="f249" y="f250"/>
                            </a:cxn>
                            <a:cxn ang="f140">
                              <a:pos x="f251" y="f252"/>
                            </a:cxn>
                            <a:cxn ang="f140">
                              <a:pos x="f253" y="f254"/>
                            </a:cxn>
                            <a:cxn ang="f140">
                              <a:pos x="f251" y="f252"/>
                            </a:cxn>
                            <a:cxn ang="f140">
                              <a:pos x="f255" y="f256"/>
                            </a:cxn>
                            <a:cxn ang="f140">
                              <a:pos x="f221" y="f222"/>
                            </a:cxn>
                          </a:cxnLst>
                          <a:rect l="f217" t="f220" r="f218" b="f219"/>
                          <a:pathLst>
                            <a:path w="769" h="963">
                              <a:moveTo>
                                <a:pt x="f8" y="f9"/>
                              </a:moveTo>
                              <a:cubicBezTo>
                                <a:pt x="f10" y="f11"/>
                                <a:pt x="f12" y="f13"/>
                                <a:pt x="f14" y="f15"/>
                              </a:cubicBezTo>
                              <a:cubicBezTo>
                                <a:pt x="f16" y="f17"/>
                                <a:pt x="f18" y="f19"/>
                                <a:pt x="f20" y="f21"/>
                              </a:cubicBezTo>
                              <a:cubicBezTo>
                                <a:pt x="f22" y="f23"/>
                                <a:pt x="f24" y="f25"/>
                                <a:pt x="f26" y="f27"/>
                              </a:cubicBezTo>
                              <a:cubicBezTo>
                                <a:pt x="f28" y="f5"/>
                                <a:pt x="f28" y="f5"/>
                                <a:pt x="f28" y="f5"/>
                              </a:cubicBezTo>
                              <a:cubicBezTo>
                                <a:pt x="f29" y="f30"/>
                                <a:pt x="f29" y="f30"/>
                                <a:pt x="f29" y="f30"/>
                              </a:cubicBezTo>
                              <a:cubicBezTo>
                                <a:pt x="f31" y="f32"/>
                                <a:pt x="f33" y="f34"/>
                                <a:pt x="f35" y="f36"/>
                              </a:cubicBezTo>
                              <a:cubicBezTo>
                                <a:pt x="f37" y="f36"/>
                                <a:pt x="f37" y="f36"/>
                                <a:pt x="f37" y="f36"/>
                              </a:cubicBezTo>
                              <a:cubicBezTo>
                                <a:pt x="f38" y="f39"/>
                                <a:pt x="f5" y="f40"/>
                                <a:pt x="f5" y="f41"/>
                              </a:cubicBezTo>
                              <a:cubicBezTo>
                                <a:pt x="f5" y="f42"/>
                                <a:pt x="f5" y="f42"/>
                                <a:pt x="f5" y="f42"/>
                              </a:cubicBezTo>
                              <a:cubicBezTo>
                                <a:pt x="f5" y="f43"/>
                                <a:pt x="f44" y="f45"/>
                                <a:pt x="f38" y="f46"/>
                              </a:cubicBezTo>
                              <a:cubicBezTo>
                                <a:pt x="f47" y="f48"/>
                                <a:pt x="f49" y="f50"/>
                                <a:pt x="f51" y="f52"/>
                              </a:cubicBezTo>
                              <a:cubicBezTo>
                                <a:pt x="f53" y="f54"/>
                                <a:pt x="f55" y="f56"/>
                                <a:pt x="f57" y="f58"/>
                              </a:cubicBezTo>
                              <a:cubicBezTo>
                                <a:pt x="f59" y="f60"/>
                                <a:pt x="f61" y="f62"/>
                                <a:pt x="f63" y="f64"/>
                              </a:cubicBezTo>
                              <a:cubicBezTo>
                                <a:pt x="f65" y="f66"/>
                                <a:pt x="f67" y="f7"/>
                                <a:pt x="f68" y="f7"/>
                              </a:cubicBezTo>
                              <a:cubicBezTo>
                                <a:pt x="f69" y="f7"/>
                                <a:pt x="f70" y="f71"/>
                                <a:pt x="f72" y="f73"/>
                              </a:cubicBezTo>
                              <a:cubicBezTo>
                                <a:pt x="f74" y="f75"/>
                                <a:pt x="f76" y="f77"/>
                                <a:pt x="f78" y="f79"/>
                              </a:cubicBezTo>
                              <a:cubicBezTo>
                                <a:pt x="f46" y="f80"/>
                                <a:pt x="f81" y="f82"/>
                                <a:pt x="f83" y="f20"/>
                              </a:cubicBezTo>
                              <a:cubicBezTo>
                                <a:pt x="f81" y="f82"/>
                                <a:pt x="f46" y="f80"/>
                                <a:pt x="f78" y="f79"/>
                              </a:cubicBezTo>
                              <a:cubicBezTo>
                                <a:pt x="f79" y="f84"/>
                                <a:pt x="f85" y="f86"/>
                                <a:pt x="f87" y="f88"/>
                              </a:cubicBezTo>
                              <a:cubicBezTo>
                                <a:pt x="f6" y="f89"/>
                                <a:pt x="f90" y="f91"/>
                                <a:pt x="f8" y="f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4774"/>
                        </a:solidFill>
                        <a:ln cap="flat">
                          <a:noFill/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  <wps:wsp>
                      <wps:cNvPr id="34" name="Freeform 8"/>
                      <wps:cNvSpPr/>
                      <wps:spPr>
                        <a:xfrm>
                          <a:off x="2015484" y="145417"/>
                          <a:ext cx="59051" cy="15811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86"/>
                            <a:gd name="f7" fmla="val 499"/>
                            <a:gd name="f8" fmla="val 22"/>
                            <a:gd name="f9" fmla="val 452"/>
                            <a:gd name="f10" fmla="val 15"/>
                            <a:gd name="f11" fmla="val 449"/>
                            <a:gd name="f12" fmla="val 7"/>
                            <a:gd name="f13" fmla="val 446"/>
                            <a:gd name="f14" fmla="val 442"/>
                            <a:gd name="f15" fmla="val 20"/>
                            <a:gd name="f16" fmla="val 30"/>
                            <a:gd name="f17" fmla="val 11"/>
                            <a:gd name="f18" fmla="val 60"/>
                            <a:gd name="f19" fmla="val 5"/>
                            <a:gd name="f20" fmla="val 91"/>
                            <a:gd name="f21" fmla="val 83"/>
                            <a:gd name="f22" fmla="val 42"/>
                            <a:gd name="f23" fmla="val 78"/>
                            <a:gd name="f24" fmla="val 84"/>
                            <a:gd name="f25" fmla="val 127"/>
                            <a:gd name="f26" fmla="val 132"/>
                            <a:gd name="f27" fmla="val 153"/>
                            <a:gd name="f28" fmla="val 80"/>
                            <a:gd name="f29" fmla="val 175"/>
                            <a:gd name="f30" fmla="val 82"/>
                            <a:gd name="f31" fmla="val 196"/>
                            <a:gd name="f32" fmla="val 86"/>
                            <a:gd name="f33" fmla="val 236"/>
                            <a:gd name="f34" fmla="val 93"/>
                            <a:gd name="f35" fmla="val 275"/>
                            <a:gd name="f36" fmla="val 104"/>
                            <a:gd name="f37" fmla="val 315"/>
                            <a:gd name="f38" fmla="val 108"/>
                            <a:gd name="f39" fmla="val 326"/>
                            <a:gd name="f40" fmla="val 111"/>
                            <a:gd name="f41" fmla="val 338"/>
                            <a:gd name="f42" fmla="val 115"/>
                            <a:gd name="f43" fmla="val 350"/>
                            <a:gd name="f44" fmla="val 133"/>
                            <a:gd name="f45" fmla="val 403"/>
                            <a:gd name="f46" fmla="val 157"/>
                            <a:gd name="f47" fmla="val 453"/>
                            <a:gd name="f48" fmla="val 165"/>
                            <a:gd name="f49" fmla="val 496"/>
                            <a:gd name="f50" fmla="val 145"/>
                            <a:gd name="f51" fmla="val 492"/>
                            <a:gd name="f52" fmla="val 126"/>
                            <a:gd name="f53" fmla="val 488"/>
                            <a:gd name="f54" fmla="val 90"/>
                            <a:gd name="f55" fmla="val 479"/>
                            <a:gd name="f56" fmla="val 55"/>
                            <a:gd name="f57" fmla="val 467"/>
                            <a:gd name="f58" fmla="+- 0 0 -90"/>
                            <a:gd name="f59" fmla="*/ f3 1 186"/>
                            <a:gd name="f60" fmla="*/ f4 1 499"/>
                            <a:gd name="f61" fmla="val f5"/>
                            <a:gd name="f62" fmla="val f6"/>
                            <a:gd name="f63" fmla="val f7"/>
                            <a:gd name="f64" fmla="*/ f58 f0 1"/>
                            <a:gd name="f65" fmla="+- f63 0 f61"/>
                            <a:gd name="f66" fmla="+- f62 0 f61"/>
                            <a:gd name="f67" fmla="*/ f64 1 f2"/>
                            <a:gd name="f68" fmla="*/ f66 1 186"/>
                            <a:gd name="f69" fmla="*/ f65 1 499"/>
                            <a:gd name="f70" fmla="*/ 22 f66 1"/>
                            <a:gd name="f71" fmla="*/ 452 f65 1"/>
                            <a:gd name="f72" fmla="*/ 0 f66 1"/>
                            <a:gd name="f73" fmla="*/ 442 f65 1"/>
                            <a:gd name="f74" fmla="*/ 20 f65 1"/>
                            <a:gd name="f75" fmla="*/ 91 f66 1"/>
                            <a:gd name="f76" fmla="*/ 0 f65 1"/>
                            <a:gd name="f77" fmla="*/ 78 f66 1"/>
                            <a:gd name="f78" fmla="*/ 127 f65 1"/>
                            <a:gd name="f79" fmla="*/ 132 f65 1"/>
                            <a:gd name="f80" fmla="*/ 82 f66 1"/>
                            <a:gd name="f81" fmla="*/ 196 f65 1"/>
                            <a:gd name="f82" fmla="*/ 104 f66 1"/>
                            <a:gd name="f83" fmla="*/ 315 f65 1"/>
                            <a:gd name="f84" fmla="*/ 115 f66 1"/>
                            <a:gd name="f85" fmla="*/ 350 f65 1"/>
                            <a:gd name="f86" fmla="*/ 186 f66 1"/>
                            <a:gd name="f87" fmla="*/ 499 f65 1"/>
                            <a:gd name="f88" fmla="*/ 126 f66 1"/>
                            <a:gd name="f89" fmla="*/ 488 f65 1"/>
                            <a:gd name="f90" fmla="+- f67 0 f1"/>
                            <a:gd name="f91" fmla="*/ f70 1 186"/>
                            <a:gd name="f92" fmla="*/ f71 1 499"/>
                            <a:gd name="f93" fmla="*/ f72 1 186"/>
                            <a:gd name="f94" fmla="*/ f73 1 499"/>
                            <a:gd name="f95" fmla="*/ f74 1 499"/>
                            <a:gd name="f96" fmla="*/ f75 1 186"/>
                            <a:gd name="f97" fmla="*/ f76 1 499"/>
                            <a:gd name="f98" fmla="*/ f77 1 186"/>
                            <a:gd name="f99" fmla="*/ f78 1 499"/>
                            <a:gd name="f100" fmla="*/ f79 1 499"/>
                            <a:gd name="f101" fmla="*/ f80 1 186"/>
                            <a:gd name="f102" fmla="*/ f81 1 499"/>
                            <a:gd name="f103" fmla="*/ f82 1 186"/>
                            <a:gd name="f104" fmla="*/ f83 1 499"/>
                            <a:gd name="f105" fmla="*/ f84 1 186"/>
                            <a:gd name="f106" fmla="*/ f85 1 499"/>
                            <a:gd name="f107" fmla="*/ f86 1 186"/>
                            <a:gd name="f108" fmla="*/ f87 1 499"/>
                            <a:gd name="f109" fmla="*/ f88 1 186"/>
                            <a:gd name="f110" fmla="*/ f89 1 499"/>
                            <a:gd name="f111" fmla="*/ 0 1 f68"/>
                            <a:gd name="f112" fmla="*/ f62 1 f68"/>
                            <a:gd name="f113" fmla="*/ 0 1 f69"/>
                            <a:gd name="f114" fmla="*/ f63 1 f69"/>
                            <a:gd name="f115" fmla="*/ f91 1 f68"/>
                            <a:gd name="f116" fmla="*/ f92 1 f69"/>
                            <a:gd name="f117" fmla="*/ f93 1 f68"/>
                            <a:gd name="f118" fmla="*/ f94 1 f69"/>
                            <a:gd name="f119" fmla="*/ f95 1 f69"/>
                            <a:gd name="f120" fmla="*/ f96 1 f68"/>
                            <a:gd name="f121" fmla="*/ f97 1 f69"/>
                            <a:gd name="f122" fmla="*/ f98 1 f68"/>
                            <a:gd name="f123" fmla="*/ f99 1 f69"/>
                            <a:gd name="f124" fmla="*/ f100 1 f69"/>
                            <a:gd name="f125" fmla="*/ f101 1 f68"/>
                            <a:gd name="f126" fmla="*/ f102 1 f69"/>
                            <a:gd name="f127" fmla="*/ f103 1 f68"/>
                            <a:gd name="f128" fmla="*/ f104 1 f69"/>
                            <a:gd name="f129" fmla="*/ f105 1 f68"/>
                            <a:gd name="f130" fmla="*/ f106 1 f69"/>
                            <a:gd name="f131" fmla="*/ f107 1 f68"/>
                            <a:gd name="f132" fmla="*/ f108 1 f69"/>
                            <a:gd name="f133" fmla="*/ f109 1 f68"/>
                            <a:gd name="f134" fmla="*/ f110 1 f69"/>
                            <a:gd name="f135" fmla="*/ f111 f59 1"/>
                            <a:gd name="f136" fmla="*/ f112 f59 1"/>
                            <a:gd name="f137" fmla="*/ f114 f60 1"/>
                            <a:gd name="f138" fmla="*/ f113 f60 1"/>
                            <a:gd name="f139" fmla="*/ f115 f59 1"/>
                            <a:gd name="f140" fmla="*/ f116 f60 1"/>
                            <a:gd name="f141" fmla="*/ f117 f59 1"/>
                            <a:gd name="f142" fmla="*/ f118 f60 1"/>
                            <a:gd name="f143" fmla="*/ f119 f60 1"/>
                            <a:gd name="f144" fmla="*/ f120 f59 1"/>
                            <a:gd name="f145" fmla="*/ f121 f60 1"/>
                            <a:gd name="f146" fmla="*/ f122 f59 1"/>
                            <a:gd name="f147" fmla="*/ f123 f60 1"/>
                            <a:gd name="f148" fmla="*/ f124 f60 1"/>
                            <a:gd name="f149" fmla="*/ f125 f59 1"/>
                            <a:gd name="f150" fmla="*/ f126 f60 1"/>
                            <a:gd name="f151" fmla="*/ f127 f59 1"/>
                            <a:gd name="f152" fmla="*/ f128 f60 1"/>
                            <a:gd name="f153" fmla="*/ f129 f59 1"/>
                            <a:gd name="f154" fmla="*/ f130 f60 1"/>
                            <a:gd name="f155" fmla="*/ f131 f59 1"/>
                            <a:gd name="f156" fmla="*/ f132 f60 1"/>
                            <a:gd name="f157" fmla="*/ f133 f59 1"/>
                            <a:gd name="f158" fmla="*/ f134 f6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90">
                              <a:pos x="f139" y="f140"/>
                            </a:cxn>
                            <a:cxn ang="f90">
                              <a:pos x="f141" y="f142"/>
                            </a:cxn>
                            <a:cxn ang="f90">
                              <a:pos x="f141" y="f143"/>
                            </a:cxn>
                            <a:cxn ang="f90">
                              <a:pos x="f144" y="f145"/>
                            </a:cxn>
                            <a:cxn ang="f90">
                              <a:pos x="f146" y="f147"/>
                            </a:cxn>
                            <a:cxn ang="f90">
                              <a:pos x="f146" y="f148"/>
                            </a:cxn>
                            <a:cxn ang="f90">
                              <a:pos x="f149" y="f150"/>
                            </a:cxn>
                            <a:cxn ang="f90">
                              <a:pos x="f151" y="f152"/>
                            </a:cxn>
                            <a:cxn ang="f90">
                              <a:pos x="f153" y="f154"/>
                            </a:cxn>
                            <a:cxn ang="f90">
                              <a:pos x="f155" y="f156"/>
                            </a:cxn>
                            <a:cxn ang="f90">
                              <a:pos x="f157" y="f158"/>
                            </a:cxn>
                            <a:cxn ang="f90">
                              <a:pos x="f139" y="f140"/>
                            </a:cxn>
                            <a:cxn ang="f90">
                              <a:pos x="f141" y="f142"/>
                            </a:cxn>
                            <a:cxn ang="f90">
                              <a:pos x="f141" y="f142"/>
                            </a:cxn>
                            <a:cxn ang="f90">
                              <a:pos x="f139" y="f140"/>
                            </a:cxn>
                            <a:cxn ang="f90">
                              <a:pos x="f141" y="f142"/>
                            </a:cxn>
                            <a:cxn ang="f90">
                              <a:pos x="f155" y="f156"/>
                            </a:cxn>
                            <a:cxn ang="f90">
                              <a:pos x="f155" y="f156"/>
                            </a:cxn>
                            <a:cxn ang="f90">
                              <a:pos x="f157" y="f158"/>
                            </a:cxn>
                            <a:cxn ang="f90">
                              <a:pos x="f155" y="f156"/>
                            </a:cxn>
                          </a:cxnLst>
                          <a:rect l="f135" t="f138" r="f136" b="f137"/>
                          <a:pathLst>
                            <a:path w="186" h="499">
                              <a:moveTo>
                                <a:pt x="f8" y="f9"/>
                              </a:moveTo>
                              <a:cubicBezTo>
                                <a:pt x="f10" y="f11"/>
                                <a:pt x="f12" y="f13"/>
                                <a:pt x="f5" y="f14"/>
                              </a:cubicBezTo>
                              <a:cubicBezTo>
                                <a:pt x="f5" y="f15"/>
                                <a:pt x="f5" y="f15"/>
                                <a:pt x="f5" y="f15"/>
                              </a:cubicBezTo>
                              <a:cubicBezTo>
                                <a:pt x="f16" y="f17"/>
                                <a:pt x="f18" y="f19"/>
                                <a:pt x="f20" y="f5"/>
                              </a:cubicBezTo>
                              <a:cubicBezTo>
                                <a:pt x="f21" y="f22"/>
                                <a:pt x="f23" y="f24"/>
                                <a:pt x="f23" y="f25"/>
                              </a:cubicBezTo>
                              <a:cubicBezTo>
                                <a:pt x="f23" y="f26"/>
                                <a:pt x="f23" y="f26"/>
                                <a:pt x="f23" y="f26"/>
                              </a:cubicBezTo>
                              <a:cubicBezTo>
                                <a:pt x="f23" y="f27"/>
                                <a:pt x="f28" y="f29"/>
                                <a:pt x="f30" y="f31"/>
                              </a:cubicBezTo>
                              <a:cubicBezTo>
                                <a:pt x="f32" y="f33"/>
                                <a:pt x="f34" y="f35"/>
                                <a:pt x="f36" y="f37"/>
                              </a:cubicBezTo>
                              <a:cubicBezTo>
                                <a:pt x="f38" y="f39"/>
                                <a:pt x="f40" y="f41"/>
                                <a:pt x="f42" y="f43"/>
                              </a:cubicBezTo>
                              <a:cubicBezTo>
                                <a:pt x="f44" y="f45"/>
                                <a:pt x="f46" y="f47"/>
                                <a:pt x="f6" y="f7"/>
                              </a:cubicBezTo>
                              <a:cubicBezTo>
                                <a:pt x="f48" y="f49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8" y="f9"/>
                              </a:cubicBezTo>
                              <a:close/>
                              <a:moveTo>
                                <a:pt x="f5" y="f14"/>
                              </a:moveTo>
                              <a:cubicBezTo>
                                <a:pt x="f5" y="f14"/>
                                <a:pt x="f5" y="f14"/>
                                <a:pt x="f5" y="f14"/>
                              </a:cubicBezTo>
                              <a:cubicBezTo>
                                <a:pt x="f12" y="f13"/>
                                <a:pt x="f10" y="f11"/>
                                <a:pt x="f8" y="f9"/>
                              </a:cubicBezTo>
                              <a:cubicBezTo>
                                <a:pt x="f10" y="f11"/>
                                <a:pt x="f12" y="f13"/>
                                <a:pt x="f5" y="f14"/>
                              </a:cubicBezTo>
                              <a:close/>
                              <a:moveTo>
                                <a:pt x="f6" y="f7"/>
                              </a:moveTo>
                              <a:cubicBezTo>
                                <a:pt x="f6" y="f7"/>
                                <a:pt x="f6" y="f7"/>
                                <a:pt x="f6" y="f7"/>
                              </a:cubicBezTo>
                              <a:cubicBezTo>
                                <a:pt x="f48" y="f49"/>
                                <a:pt x="f50" y="f51"/>
                                <a:pt x="f52" y="f53"/>
                              </a:cubicBezTo>
                              <a:cubicBezTo>
                                <a:pt x="f50" y="f51"/>
                                <a:pt x="f48" y="f49"/>
                                <a:pt x="f6" y="f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4A76"/>
                        </a:solidFill>
                        <a:ln cap="flat">
                          <a:noFill/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  <wps:wsp>
                      <wps:cNvPr id="35" name="Freeform 9"/>
                      <wps:cNvSpPr/>
                      <wps:spPr>
                        <a:xfrm>
                          <a:off x="2074545" y="227339"/>
                          <a:ext cx="220983" cy="17779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695"/>
                            <a:gd name="f7" fmla="val 560"/>
                            <a:gd name="f8" fmla="val 421"/>
                            <a:gd name="f9" fmla="val 464"/>
                            <a:gd name="f10" fmla="val 691"/>
                            <a:gd name="f11" fmla="val 507"/>
                            <a:gd name="f12" fmla="val 683"/>
                            <a:gd name="f13" fmla="val 549"/>
                            <a:gd name="f14" fmla="val 676"/>
                            <a:gd name="f15" fmla="val 553"/>
                            <a:gd name="f16" fmla="val 662"/>
                            <a:gd name="f17" fmla="val 555"/>
                            <a:gd name="f18" fmla="val 649"/>
                            <a:gd name="f19" fmla="val 556"/>
                            <a:gd name="f20" fmla="val 635"/>
                            <a:gd name="f21" fmla="val 557"/>
                            <a:gd name="f22" fmla="val 631"/>
                            <a:gd name="f23" fmla="val 558"/>
                            <a:gd name="f24" fmla="val 626"/>
                            <a:gd name="f25" fmla="val 621"/>
                            <a:gd name="f26" fmla="val 608"/>
                            <a:gd name="f27" fmla="val 559"/>
                            <a:gd name="f28" fmla="val 596"/>
                            <a:gd name="f29" fmla="val 583"/>
                            <a:gd name="f30" fmla="val 579"/>
                            <a:gd name="f31" fmla="val 493"/>
                            <a:gd name="f32" fmla="val 408"/>
                            <a:gd name="f33" fmla="val 543"/>
                            <a:gd name="f34" fmla="val 329"/>
                            <a:gd name="f35" fmla="val 512"/>
                            <a:gd name="f36" fmla="val 196"/>
                            <a:gd name="f37" fmla="val 459"/>
                            <a:gd name="f38" fmla="val 79"/>
                            <a:gd name="f39" fmla="val 365"/>
                            <a:gd name="f40" fmla="val 240"/>
                            <a:gd name="f41" fmla="val 24"/>
                            <a:gd name="f42" fmla="val 243"/>
                            <a:gd name="f43" fmla="val 49"/>
                            <a:gd name="f44" fmla="val 245"/>
                            <a:gd name="f45" fmla="val 75"/>
                            <a:gd name="f46" fmla="val 136"/>
                            <a:gd name="f47" fmla="val 199"/>
                            <a:gd name="f48" fmla="val 235"/>
                            <a:gd name="f49" fmla="val 261"/>
                            <a:gd name="f50" fmla="val 214"/>
                            <a:gd name="f51" fmla="val 382"/>
                            <a:gd name="f52" fmla="val 173"/>
                            <a:gd name="f53" fmla="val 481"/>
                            <a:gd name="f54" fmla="val 97"/>
                            <a:gd name="f55" fmla="val 550"/>
                            <a:gd name="f56" fmla="val 59"/>
                            <a:gd name="f57" fmla="val 633"/>
                            <a:gd name="f58" fmla="val 127"/>
                            <a:gd name="f59" fmla="val 658"/>
                            <a:gd name="f60" fmla="val 203"/>
                            <a:gd name="f61" fmla="val 275"/>
                            <a:gd name="f62" fmla="val 694"/>
                            <a:gd name="f63" fmla="val 348"/>
                            <a:gd name="f64" fmla="val 420"/>
                            <a:gd name="f65" fmla="+- 0 0 -90"/>
                            <a:gd name="f66" fmla="*/ f3 1 695"/>
                            <a:gd name="f67" fmla="*/ f4 1 560"/>
                            <a:gd name="f68" fmla="val f5"/>
                            <a:gd name="f69" fmla="val f6"/>
                            <a:gd name="f70" fmla="val f7"/>
                            <a:gd name="f71" fmla="*/ f65 f0 1"/>
                            <a:gd name="f72" fmla="+- f70 0 f68"/>
                            <a:gd name="f73" fmla="+- f69 0 f68"/>
                            <a:gd name="f74" fmla="*/ f71 1 f2"/>
                            <a:gd name="f75" fmla="*/ f73 1 695"/>
                            <a:gd name="f76" fmla="*/ f72 1 560"/>
                            <a:gd name="f77" fmla="*/ 695 f73 1"/>
                            <a:gd name="f78" fmla="*/ 421 f72 1"/>
                            <a:gd name="f79" fmla="*/ 683 f73 1"/>
                            <a:gd name="f80" fmla="*/ 549 f72 1"/>
                            <a:gd name="f81" fmla="*/ 676 f73 1"/>
                            <a:gd name="f82" fmla="*/ 553 f72 1"/>
                            <a:gd name="f83" fmla="*/ 635 f73 1"/>
                            <a:gd name="f84" fmla="*/ 557 f72 1"/>
                            <a:gd name="f85" fmla="*/ 621 f73 1"/>
                            <a:gd name="f86" fmla="*/ 558 f72 1"/>
                            <a:gd name="f87" fmla="*/ 583 f73 1"/>
                            <a:gd name="f88" fmla="*/ 560 f72 1"/>
                            <a:gd name="f89" fmla="*/ 579 f73 1"/>
                            <a:gd name="f90" fmla="*/ 329 f73 1"/>
                            <a:gd name="f91" fmla="*/ 512 f72 1"/>
                            <a:gd name="f92" fmla="*/ 0 f73 1"/>
                            <a:gd name="f93" fmla="*/ 240 f72 1"/>
                            <a:gd name="f94" fmla="*/ 75 f73 1"/>
                            <a:gd name="f95" fmla="*/ 245 f72 1"/>
                            <a:gd name="f96" fmla="*/ 261 f73 1"/>
                            <a:gd name="f97" fmla="*/ 214 f72 1"/>
                            <a:gd name="f98" fmla="*/ 550 f73 1"/>
                            <a:gd name="f99" fmla="*/ 0 f72 1"/>
                            <a:gd name="f100" fmla="*/ 658 f73 1"/>
                            <a:gd name="f101" fmla="*/ 203 f72 1"/>
                            <a:gd name="f102" fmla="*/ 420 f72 1"/>
                            <a:gd name="f103" fmla="+- f74 0 f1"/>
                            <a:gd name="f104" fmla="*/ f77 1 695"/>
                            <a:gd name="f105" fmla="*/ f78 1 560"/>
                            <a:gd name="f106" fmla="*/ f79 1 695"/>
                            <a:gd name="f107" fmla="*/ f80 1 560"/>
                            <a:gd name="f108" fmla="*/ f81 1 695"/>
                            <a:gd name="f109" fmla="*/ f82 1 560"/>
                            <a:gd name="f110" fmla="*/ f83 1 695"/>
                            <a:gd name="f111" fmla="*/ f84 1 560"/>
                            <a:gd name="f112" fmla="*/ f85 1 695"/>
                            <a:gd name="f113" fmla="*/ f86 1 560"/>
                            <a:gd name="f114" fmla="*/ f87 1 695"/>
                            <a:gd name="f115" fmla="*/ f88 1 560"/>
                            <a:gd name="f116" fmla="*/ f89 1 695"/>
                            <a:gd name="f117" fmla="*/ f90 1 695"/>
                            <a:gd name="f118" fmla="*/ f91 1 560"/>
                            <a:gd name="f119" fmla="*/ f92 1 695"/>
                            <a:gd name="f120" fmla="*/ f93 1 560"/>
                            <a:gd name="f121" fmla="*/ f94 1 695"/>
                            <a:gd name="f122" fmla="*/ f95 1 560"/>
                            <a:gd name="f123" fmla="*/ f96 1 695"/>
                            <a:gd name="f124" fmla="*/ f97 1 560"/>
                            <a:gd name="f125" fmla="*/ f98 1 695"/>
                            <a:gd name="f126" fmla="*/ f99 1 560"/>
                            <a:gd name="f127" fmla="*/ f100 1 695"/>
                            <a:gd name="f128" fmla="*/ f101 1 560"/>
                            <a:gd name="f129" fmla="*/ f102 1 560"/>
                            <a:gd name="f130" fmla="*/ 0 1 f75"/>
                            <a:gd name="f131" fmla="*/ f69 1 f75"/>
                            <a:gd name="f132" fmla="*/ 0 1 f76"/>
                            <a:gd name="f133" fmla="*/ f70 1 f76"/>
                            <a:gd name="f134" fmla="*/ f104 1 f75"/>
                            <a:gd name="f135" fmla="*/ f105 1 f76"/>
                            <a:gd name="f136" fmla="*/ f106 1 f75"/>
                            <a:gd name="f137" fmla="*/ f107 1 f76"/>
                            <a:gd name="f138" fmla="*/ f108 1 f75"/>
                            <a:gd name="f139" fmla="*/ f109 1 f76"/>
                            <a:gd name="f140" fmla="*/ f110 1 f75"/>
                            <a:gd name="f141" fmla="*/ f111 1 f76"/>
                            <a:gd name="f142" fmla="*/ f112 1 f75"/>
                            <a:gd name="f143" fmla="*/ f113 1 f76"/>
                            <a:gd name="f144" fmla="*/ f114 1 f75"/>
                            <a:gd name="f145" fmla="*/ f115 1 f76"/>
                            <a:gd name="f146" fmla="*/ f116 1 f75"/>
                            <a:gd name="f147" fmla="*/ f117 1 f75"/>
                            <a:gd name="f148" fmla="*/ f118 1 f76"/>
                            <a:gd name="f149" fmla="*/ f119 1 f75"/>
                            <a:gd name="f150" fmla="*/ f120 1 f76"/>
                            <a:gd name="f151" fmla="*/ f121 1 f75"/>
                            <a:gd name="f152" fmla="*/ f122 1 f76"/>
                            <a:gd name="f153" fmla="*/ f123 1 f75"/>
                            <a:gd name="f154" fmla="*/ f124 1 f76"/>
                            <a:gd name="f155" fmla="*/ f125 1 f75"/>
                            <a:gd name="f156" fmla="*/ f126 1 f76"/>
                            <a:gd name="f157" fmla="*/ f127 1 f75"/>
                            <a:gd name="f158" fmla="*/ f128 1 f76"/>
                            <a:gd name="f159" fmla="*/ f129 1 f76"/>
                            <a:gd name="f160" fmla="*/ f130 f66 1"/>
                            <a:gd name="f161" fmla="*/ f131 f66 1"/>
                            <a:gd name="f162" fmla="*/ f133 f67 1"/>
                            <a:gd name="f163" fmla="*/ f132 f67 1"/>
                            <a:gd name="f164" fmla="*/ f134 f66 1"/>
                            <a:gd name="f165" fmla="*/ f135 f67 1"/>
                            <a:gd name="f166" fmla="*/ f136 f66 1"/>
                            <a:gd name="f167" fmla="*/ f137 f67 1"/>
                            <a:gd name="f168" fmla="*/ f138 f66 1"/>
                            <a:gd name="f169" fmla="*/ f139 f67 1"/>
                            <a:gd name="f170" fmla="*/ f140 f66 1"/>
                            <a:gd name="f171" fmla="*/ f141 f67 1"/>
                            <a:gd name="f172" fmla="*/ f142 f66 1"/>
                            <a:gd name="f173" fmla="*/ f143 f67 1"/>
                            <a:gd name="f174" fmla="*/ f144 f66 1"/>
                            <a:gd name="f175" fmla="*/ f145 f67 1"/>
                            <a:gd name="f176" fmla="*/ f146 f66 1"/>
                            <a:gd name="f177" fmla="*/ f147 f66 1"/>
                            <a:gd name="f178" fmla="*/ f148 f67 1"/>
                            <a:gd name="f179" fmla="*/ f149 f66 1"/>
                            <a:gd name="f180" fmla="*/ f150 f67 1"/>
                            <a:gd name="f181" fmla="*/ f151 f66 1"/>
                            <a:gd name="f182" fmla="*/ f152 f67 1"/>
                            <a:gd name="f183" fmla="*/ f153 f66 1"/>
                            <a:gd name="f184" fmla="*/ f154 f67 1"/>
                            <a:gd name="f185" fmla="*/ f155 f66 1"/>
                            <a:gd name="f186" fmla="*/ f156 f67 1"/>
                            <a:gd name="f187" fmla="*/ f157 f66 1"/>
                            <a:gd name="f188" fmla="*/ f158 f67 1"/>
                            <a:gd name="f189" fmla="*/ f159 f6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03">
                              <a:pos x="f164" y="f165"/>
                            </a:cxn>
                            <a:cxn ang="f103">
                              <a:pos x="f166" y="f167"/>
                            </a:cxn>
                            <a:cxn ang="f103">
                              <a:pos x="f168" y="f169"/>
                            </a:cxn>
                            <a:cxn ang="f103">
                              <a:pos x="f170" y="f171"/>
                            </a:cxn>
                            <a:cxn ang="f103">
                              <a:pos x="f172" y="f173"/>
                            </a:cxn>
                            <a:cxn ang="f103">
                              <a:pos x="f174" y="f175"/>
                            </a:cxn>
                            <a:cxn ang="f103">
                              <a:pos x="f176" y="f175"/>
                            </a:cxn>
                            <a:cxn ang="f103">
                              <a:pos x="f177" y="f178"/>
                            </a:cxn>
                            <a:cxn ang="f103">
                              <a:pos x="f179" y="f180"/>
                            </a:cxn>
                            <a:cxn ang="f103">
                              <a:pos x="f181" y="f182"/>
                            </a:cxn>
                            <a:cxn ang="f103">
                              <a:pos x="f183" y="f184"/>
                            </a:cxn>
                            <a:cxn ang="f103">
                              <a:pos x="f185" y="f186"/>
                            </a:cxn>
                            <a:cxn ang="f103">
                              <a:pos x="f187" y="f188"/>
                            </a:cxn>
                            <a:cxn ang="f103">
                              <a:pos x="f164" y="f189"/>
                            </a:cxn>
                            <a:cxn ang="f103">
                              <a:pos x="f164" y="f165"/>
                            </a:cxn>
                            <a:cxn ang="f103">
                              <a:pos x="f174" y="f175"/>
                            </a:cxn>
                            <a:cxn ang="f103">
                              <a:pos x="f172" y="f173"/>
                            </a:cxn>
                            <a:cxn ang="f103">
                              <a:pos x="f174" y="f175"/>
                            </a:cxn>
                            <a:cxn ang="f103">
                              <a:pos x="f176" y="f175"/>
                            </a:cxn>
                            <a:cxn ang="f103">
                              <a:pos x="f177" y="f178"/>
                            </a:cxn>
                            <a:cxn ang="f103">
                              <a:pos x="f176" y="f175"/>
                            </a:cxn>
                            <a:cxn ang="f103">
                              <a:pos x="f174" y="f175"/>
                            </a:cxn>
                            <a:cxn ang="f103">
                              <a:pos x="f168" y="f169"/>
                            </a:cxn>
                            <a:cxn ang="f103">
                              <a:pos x="f168" y="f169"/>
                            </a:cxn>
                            <a:cxn ang="f103">
                              <a:pos x="f170" y="f171"/>
                            </a:cxn>
                            <a:cxn ang="f103">
                              <a:pos x="f168" y="f169"/>
                            </a:cxn>
                          </a:cxnLst>
                          <a:rect l="f160" t="f163" r="f161" b="f162"/>
                          <a:pathLst>
                            <a:path w="695" h="560">
                              <a:moveTo>
                                <a:pt x="f6" y="f8"/>
                              </a:moveTo>
                              <a:cubicBezTo>
                                <a:pt x="f6" y="f9"/>
                                <a:pt x="f10" y="f11"/>
                                <a:pt x="f12" y="f13"/>
                              </a:cubicBezTo>
                              <a:cubicBezTo>
                                <a:pt x="f14" y="f15"/>
                                <a:pt x="f14" y="f15"/>
                                <a:pt x="f14" y="f15"/>
                              </a:cubicBezTo>
                              <a:cubicBezTo>
                                <a:pt x="f16" y="f17"/>
                                <a:pt x="f18" y="f19"/>
                                <a:pt x="f20" y="f21"/>
                              </a:cubicBezTo>
                              <a:cubicBezTo>
                                <a:pt x="f22" y="f23"/>
                                <a:pt x="f24" y="f23"/>
                                <a:pt x="f25" y="f23"/>
                              </a:cubicBezTo>
                              <a:cubicBezTo>
                                <a:pt x="f26" y="f27"/>
                                <a:pt x="f28" y="f27"/>
                                <a:pt x="f29" y="f7"/>
                              </a:cubicBezTo>
                              <a:cubicBezTo>
                                <a:pt x="f30" y="f7"/>
                                <a:pt x="f30" y="f7"/>
                                <a:pt x="f30" y="f7"/>
                              </a:cubicBezTo>
                              <a:cubicBezTo>
                                <a:pt x="f31" y="f27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39"/>
                                <a:pt x="f5" y="f40"/>
                              </a:cubicBezTo>
                              <a:cubicBezTo>
                                <a:pt x="f41" y="f42"/>
                                <a:pt x="f43" y="f44"/>
                                <a:pt x="f45" y="f44"/>
                              </a:cubicBezTo>
                              <a:cubicBezTo>
                                <a:pt x="f46" y="f44"/>
                                <a:pt x="f47" y="f48"/>
                                <a:pt x="f49" y="f50"/>
                              </a:cubicBezTo>
                              <a:cubicBezTo>
                                <a:pt x="f51" y="f52"/>
                                <a:pt x="f53" y="f54"/>
                                <a:pt x="f55" y="f5"/>
                              </a:cubicBezTo>
                              <a:cubicBezTo>
                                <a:pt x="f28" y="f56"/>
                                <a:pt x="f57" y="f58"/>
                                <a:pt x="f59" y="f60"/>
                              </a:cubicBezTo>
                              <a:cubicBezTo>
                                <a:pt x="f12" y="f61"/>
                                <a:pt x="f62" y="f63"/>
                                <a:pt x="f6" y="f64"/>
                              </a:cubicBezTo>
                              <a:lnTo>
                                <a:pt x="f6" y="f8"/>
                              </a:lnTo>
                              <a:close/>
                              <a:moveTo>
                                <a:pt x="f29" y="f7"/>
                              </a:moveTo>
                              <a:cubicBezTo>
                                <a:pt x="f28" y="f27"/>
                                <a:pt x="f26" y="f27"/>
                                <a:pt x="f25" y="f23"/>
                              </a:cubicBezTo>
                              <a:cubicBezTo>
                                <a:pt x="f26" y="f27"/>
                                <a:pt x="f28" y="f27"/>
                                <a:pt x="f29" y="f7"/>
                              </a:cubicBezTo>
                              <a:cubicBezTo>
                                <a:pt x="f30" y="f7"/>
                                <a:pt x="f30" y="f7"/>
                                <a:pt x="f30" y="f7"/>
                              </a:cubicBezTo>
                              <a:cubicBezTo>
                                <a:pt x="f31" y="f27"/>
                                <a:pt x="f32" y="f33"/>
                                <a:pt x="f34" y="f35"/>
                              </a:cubicBezTo>
                              <a:cubicBezTo>
                                <a:pt x="f32" y="f33"/>
                                <a:pt x="f31" y="f27"/>
                                <a:pt x="f30" y="f7"/>
                              </a:cubicBezTo>
                              <a:lnTo>
                                <a:pt x="f29" y="f7"/>
                              </a:lnTo>
                              <a:close/>
                              <a:moveTo>
                                <a:pt x="f14" y="f15"/>
                              </a:moveTo>
                              <a:cubicBezTo>
                                <a:pt x="f14" y="f15"/>
                                <a:pt x="f14" y="f15"/>
                                <a:pt x="f14" y="f15"/>
                              </a:cubicBezTo>
                              <a:cubicBezTo>
                                <a:pt x="f16" y="f17"/>
                                <a:pt x="f18" y="f19"/>
                                <a:pt x="f20" y="f21"/>
                              </a:cubicBezTo>
                              <a:cubicBezTo>
                                <a:pt x="f18" y="f19"/>
                                <a:pt x="f16" y="f17"/>
                                <a:pt x="f14" y="f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BB5"/>
                        </a:solidFill>
                        <a:ln cap="flat">
                          <a:noFill/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  <wps:wsp>
                      <wps:cNvPr id="36" name="Freeform 10"/>
                      <wps:cNvSpPr/>
                      <wps:spPr>
                        <a:xfrm>
                          <a:off x="2040255" y="142875"/>
                          <a:ext cx="208912" cy="162562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658"/>
                            <a:gd name="f7" fmla="val 511"/>
                            <a:gd name="f8" fmla="val 266"/>
                            <a:gd name="f9" fmla="val 589"/>
                            <a:gd name="f10" fmla="val 363"/>
                            <a:gd name="f11" fmla="val 490"/>
                            <a:gd name="f12" fmla="val 439"/>
                            <a:gd name="f13" fmla="val 369"/>
                            <a:gd name="f14" fmla="val 480"/>
                            <a:gd name="f15" fmla="val 307"/>
                            <a:gd name="f16" fmla="val 501"/>
                            <a:gd name="f17" fmla="val 244"/>
                            <a:gd name="f18" fmla="val 183"/>
                            <a:gd name="f19" fmla="val 157"/>
                            <a:gd name="f20" fmla="val 132"/>
                            <a:gd name="f21" fmla="val 509"/>
                            <a:gd name="f22" fmla="val 108"/>
                            <a:gd name="f23" fmla="val 506"/>
                            <a:gd name="f24" fmla="val 79"/>
                            <a:gd name="f25" fmla="val 460"/>
                            <a:gd name="f26" fmla="val 55"/>
                            <a:gd name="f27" fmla="val 410"/>
                            <a:gd name="f28" fmla="val 37"/>
                            <a:gd name="f29" fmla="val 357"/>
                            <a:gd name="f30" fmla="val 33"/>
                            <a:gd name="f31" fmla="val 345"/>
                            <a:gd name="f32" fmla="val 30"/>
                            <a:gd name="f33" fmla="val 333"/>
                            <a:gd name="f34" fmla="val 26"/>
                            <a:gd name="f35" fmla="val 322"/>
                            <a:gd name="f36" fmla="val 15"/>
                            <a:gd name="f37" fmla="val 282"/>
                            <a:gd name="f38" fmla="val 8"/>
                            <a:gd name="f39" fmla="val 243"/>
                            <a:gd name="f40" fmla="val 4"/>
                            <a:gd name="f41" fmla="val 203"/>
                            <a:gd name="f42" fmla="val 2"/>
                            <a:gd name="f43" fmla="val 182"/>
                            <a:gd name="f44" fmla="val 160"/>
                            <a:gd name="f45" fmla="val 139"/>
                            <a:gd name="f46" fmla="val 134"/>
                            <a:gd name="f47" fmla="val 91"/>
                            <a:gd name="f48" fmla="val 5"/>
                            <a:gd name="f49" fmla="val 49"/>
                            <a:gd name="f50" fmla="val 13"/>
                            <a:gd name="f51" fmla="val 7"/>
                            <a:gd name="f52" fmla="val 46"/>
                            <a:gd name="f53" fmla="val 112"/>
                            <a:gd name="f54" fmla="val 116"/>
                            <a:gd name="f55" fmla="val 327"/>
                            <a:gd name="f56" fmla="val 528"/>
                            <a:gd name="f57" fmla="val 99"/>
                            <a:gd name="f58" fmla="+- 0 0 -90"/>
                            <a:gd name="f59" fmla="*/ f3 1 658"/>
                            <a:gd name="f60" fmla="*/ f4 1 511"/>
                            <a:gd name="f61" fmla="val f5"/>
                            <a:gd name="f62" fmla="val f6"/>
                            <a:gd name="f63" fmla="val f7"/>
                            <a:gd name="f64" fmla="*/ f58 f0 1"/>
                            <a:gd name="f65" fmla="+- f63 0 f61"/>
                            <a:gd name="f66" fmla="+- f62 0 f61"/>
                            <a:gd name="f67" fmla="*/ f64 1 f2"/>
                            <a:gd name="f68" fmla="*/ f66 1 658"/>
                            <a:gd name="f69" fmla="*/ f65 1 511"/>
                            <a:gd name="f70" fmla="*/ 658 f66 1"/>
                            <a:gd name="f71" fmla="*/ 266 f65 1"/>
                            <a:gd name="f72" fmla="*/ 369 f66 1"/>
                            <a:gd name="f73" fmla="*/ 480 f65 1"/>
                            <a:gd name="f74" fmla="*/ 183 f66 1"/>
                            <a:gd name="f75" fmla="*/ 511 f65 1"/>
                            <a:gd name="f76" fmla="*/ 108 f66 1"/>
                            <a:gd name="f77" fmla="*/ 506 f65 1"/>
                            <a:gd name="f78" fmla="*/ 37 f66 1"/>
                            <a:gd name="f79" fmla="*/ 357 f65 1"/>
                            <a:gd name="f80" fmla="*/ 26 f66 1"/>
                            <a:gd name="f81" fmla="*/ 322 f65 1"/>
                            <a:gd name="f82" fmla="*/ 4 f66 1"/>
                            <a:gd name="f83" fmla="*/ 203 f65 1"/>
                            <a:gd name="f84" fmla="*/ 0 f66 1"/>
                            <a:gd name="f85" fmla="*/ 139 f65 1"/>
                            <a:gd name="f86" fmla="*/ 134 f65 1"/>
                            <a:gd name="f87" fmla="*/ 13 f66 1"/>
                            <a:gd name="f88" fmla="*/ 7 f65 1"/>
                            <a:gd name="f89" fmla="*/ 112 f66 1"/>
                            <a:gd name="f90" fmla="*/ 0 f65 1"/>
                            <a:gd name="f91" fmla="*/ 116 f66 1"/>
                            <a:gd name="f92" fmla="+- f67 0 f1"/>
                            <a:gd name="f93" fmla="*/ f70 1 658"/>
                            <a:gd name="f94" fmla="*/ f71 1 511"/>
                            <a:gd name="f95" fmla="*/ f72 1 658"/>
                            <a:gd name="f96" fmla="*/ f73 1 511"/>
                            <a:gd name="f97" fmla="*/ f74 1 658"/>
                            <a:gd name="f98" fmla="*/ f75 1 511"/>
                            <a:gd name="f99" fmla="*/ f76 1 658"/>
                            <a:gd name="f100" fmla="*/ f77 1 511"/>
                            <a:gd name="f101" fmla="*/ f78 1 658"/>
                            <a:gd name="f102" fmla="*/ f79 1 511"/>
                            <a:gd name="f103" fmla="*/ f80 1 658"/>
                            <a:gd name="f104" fmla="*/ f81 1 511"/>
                            <a:gd name="f105" fmla="*/ f82 1 658"/>
                            <a:gd name="f106" fmla="*/ f83 1 511"/>
                            <a:gd name="f107" fmla="*/ f84 1 658"/>
                            <a:gd name="f108" fmla="*/ f85 1 511"/>
                            <a:gd name="f109" fmla="*/ f86 1 511"/>
                            <a:gd name="f110" fmla="*/ f87 1 658"/>
                            <a:gd name="f111" fmla="*/ f88 1 511"/>
                            <a:gd name="f112" fmla="*/ f89 1 658"/>
                            <a:gd name="f113" fmla="*/ f90 1 511"/>
                            <a:gd name="f114" fmla="*/ f91 1 658"/>
                            <a:gd name="f115" fmla="*/ 0 1 f68"/>
                            <a:gd name="f116" fmla="*/ f62 1 f68"/>
                            <a:gd name="f117" fmla="*/ 0 1 f69"/>
                            <a:gd name="f118" fmla="*/ f63 1 f69"/>
                            <a:gd name="f119" fmla="*/ f93 1 f68"/>
                            <a:gd name="f120" fmla="*/ f94 1 f69"/>
                            <a:gd name="f121" fmla="*/ f95 1 f68"/>
                            <a:gd name="f122" fmla="*/ f96 1 f69"/>
                            <a:gd name="f123" fmla="*/ f97 1 f68"/>
                            <a:gd name="f124" fmla="*/ f98 1 f69"/>
                            <a:gd name="f125" fmla="*/ f99 1 f68"/>
                            <a:gd name="f126" fmla="*/ f100 1 f69"/>
                            <a:gd name="f127" fmla="*/ f101 1 f68"/>
                            <a:gd name="f128" fmla="*/ f102 1 f69"/>
                            <a:gd name="f129" fmla="*/ f103 1 f68"/>
                            <a:gd name="f130" fmla="*/ f104 1 f69"/>
                            <a:gd name="f131" fmla="*/ f105 1 f68"/>
                            <a:gd name="f132" fmla="*/ f106 1 f69"/>
                            <a:gd name="f133" fmla="*/ f107 1 f68"/>
                            <a:gd name="f134" fmla="*/ f108 1 f69"/>
                            <a:gd name="f135" fmla="*/ f109 1 f69"/>
                            <a:gd name="f136" fmla="*/ f110 1 f68"/>
                            <a:gd name="f137" fmla="*/ f111 1 f69"/>
                            <a:gd name="f138" fmla="*/ f112 1 f68"/>
                            <a:gd name="f139" fmla="*/ f113 1 f69"/>
                            <a:gd name="f140" fmla="*/ f114 1 f68"/>
                            <a:gd name="f141" fmla="*/ f115 f59 1"/>
                            <a:gd name="f142" fmla="*/ f116 f59 1"/>
                            <a:gd name="f143" fmla="*/ f118 f60 1"/>
                            <a:gd name="f144" fmla="*/ f117 f60 1"/>
                            <a:gd name="f145" fmla="*/ f119 f59 1"/>
                            <a:gd name="f146" fmla="*/ f120 f60 1"/>
                            <a:gd name="f147" fmla="*/ f121 f59 1"/>
                            <a:gd name="f148" fmla="*/ f122 f60 1"/>
                            <a:gd name="f149" fmla="*/ f123 f59 1"/>
                            <a:gd name="f150" fmla="*/ f124 f60 1"/>
                            <a:gd name="f151" fmla="*/ f125 f59 1"/>
                            <a:gd name="f152" fmla="*/ f126 f60 1"/>
                            <a:gd name="f153" fmla="*/ f127 f59 1"/>
                            <a:gd name="f154" fmla="*/ f128 f60 1"/>
                            <a:gd name="f155" fmla="*/ f129 f59 1"/>
                            <a:gd name="f156" fmla="*/ f130 f60 1"/>
                            <a:gd name="f157" fmla="*/ f131 f59 1"/>
                            <a:gd name="f158" fmla="*/ f132 f60 1"/>
                            <a:gd name="f159" fmla="*/ f133 f59 1"/>
                            <a:gd name="f160" fmla="*/ f134 f60 1"/>
                            <a:gd name="f161" fmla="*/ f135 f60 1"/>
                            <a:gd name="f162" fmla="*/ f136 f59 1"/>
                            <a:gd name="f163" fmla="*/ f137 f60 1"/>
                            <a:gd name="f164" fmla="*/ f138 f59 1"/>
                            <a:gd name="f165" fmla="*/ f139 f60 1"/>
                            <a:gd name="f166" fmla="*/ f140 f5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92">
                              <a:pos x="f145" y="f146"/>
                            </a:cxn>
                            <a:cxn ang="f92">
                              <a:pos x="f147" y="f148"/>
                            </a:cxn>
                            <a:cxn ang="f92">
                              <a:pos x="f149" y="f150"/>
                            </a:cxn>
                            <a:cxn ang="f92">
                              <a:pos x="f151" y="f152"/>
                            </a:cxn>
                            <a:cxn ang="f92">
                              <a:pos x="f153" y="f154"/>
                            </a:cxn>
                            <a:cxn ang="f92">
                              <a:pos x="f155" y="f156"/>
                            </a:cxn>
                            <a:cxn ang="f92">
                              <a:pos x="f157" y="f158"/>
                            </a:cxn>
                            <a:cxn ang="f92">
                              <a:pos x="f159" y="f160"/>
                            </a:cxn>
                            <a:cxn ang="f92">
                              <a:pos x="f159" y="f161"/>
                            </a:cxn>
                            <a:cxn ang="f92">
                              <a:pos x="f162" y="f163"/>
                            </a:cxn>
                            <a:cxn ang="f92">
                              <a:pos x="f164" y="f165"/>
                            </a:cxn>
                            <a:cxn ang="f92">
                              <a:pos x="f166" y="f165"/>
                            </a:cxn>
                            <a:cxn ang="f92">
                              <a:pos x="f145" y="f146"/>
                            </a:cxn>
                          </a:cxnLst>
                          <a:rect l="f141" t="f144" r="f142" b="f143"/>
                          <a:pathLst>
                            <a:path w="658" h="511">
                              <a:moveTo>
                                <a:pt x="f6" y="f8"/>
                              </a:moveTo>
                              <a:cubicBezTo>
                                <a:pt x="f9" y="f10"/>
                                <a:pt x="f11" y="f12"/>
                                <a:pt x="f13" y="f14"/>
                              </a:cubicBezTo>
                              <a:cubicBezTo>
                                <a:pt x="f15" y="f16"/>
                                <a:pt x="f17" y="f7"/>
                                <a:pt x="f18" y="f7"/>
                              </a:cubicBezTo>
                              <a:cubicBezTo>
                                <a:pt x="f19" y="f7"/>
                                <a:pt x="f20" y="f21"/>
                                <a:pt x="f22" y="f23"/>
                              </a:cubicBezTo>
                              <a:cubicBezTo>
                                <a:pt x="f24" y="f25"/>
                                <a:pt x="f26" y="f27"/>
                                <a:pt x="f28" y="f29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39"/>
                                <a:pt x="f40" y="f41"/>
                              </a:cubicBezTo>
                              <a:cubicBezTo>
                                <a:pt x="f42" y="f43"/>
                                <a:pt x="f5" y="f44"/>
                                <a:pt x="f5" y="f45"/>
                              </a:cubicBezTo>
                              <a:cubicBezTo>
                                <a:pt x="f5" y="f46"/>
                                <a:pt x="f5" y="f46"/>
                                <a:pt x="f5" y="f46"/>
                              </a:cubicBezTo>
                              <a:cubicBezTo>
                                <a:pt x="f5" y="f47"/>
                                <a:pt x="f48" y="f49"/>
                                <a:pt x="f50" y="f51"/>
                              </a:cubicBezTo>
                              <a:cubicBezTo>
                                <a:pt x="f52" y="f42"/>
                                <a:pt x="f24" y="f5"/>
                                <a:pt x="f53" y="f5"/>
                              </a:cubicBezTo>
                              <a:cubicBezTo>
                                <a:pt x="f54" y="f5"/>
                                <a:pt x="f54" y="f5"/>
                                <a:pt x="f54" y="f5"/>
                              </a:cubicBezTo>
                              <a:cubicBezTo>
                                <a:pt x="f55" y="f5"/>
                                <a:pt x="f56" y="f57"/>
                                <a:pt x="f6" y="f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B3F67"/>
                        </a:solidFill>
                        <a:ln cap="flat">
                          <a:noFill/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  <wps:wsp>
                      <wps:cNvPr id="37" name="Freeform 11"/>
                      <wps:cNvSpPr/>
                      <wps:spPr>
                        <a:xfrm>
                          <a:off x="2494913" y="49533"/>
                          <a:ext cx="668655" cy="37020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105"/>
                            <a:gd name="f7" fmla="val 1167"/>
                            <a:gd name="f8" fmla="val 58"/>
                            <a:gd name="f9" fmla="val 288"/>
                            <a:gd name="f10" fmla="val 26"/>
                            <a:gd name="f11" fmla="val 18"/>
                            <a:gd name="f12" fmla="val 194"/>
                            <a:gd name="f13" fmla="val 48"/>
                            <a:gd name="f14" fmla="val 137"/>
                            <a:gd name="f15" fmla="val 184"/>
                            <a:gd name="f16" fmla="val 167"/>
                            <a:gd name="f17" fmla="val 223"/>
                            <a:gd name="f18" fmla="val 199"/>
                            <a:gd name="f19" fmla="val 144"/>
                            <a:gd name="f20" fmla="val 262"/>
                            <a:gd name="f21" fmla="val 105"/>
                            <a:gd name="f22" fmla="val 314"/>
                            <a:gd name="f23" fmla="val 364"/>
                            <a:gd name="f24" fmla="val 399"/>
                            <a:gd name="f25" fmla="val 140"/>
                            <a:gd name="f26" fmla="val 208"/>
                            <a:gd name="f27" fmla="val 255"/>
                            <a:gd name="f28" fmla="val 257"/>
                            <a:gd name="f29" fmla="val 239"/>
                            <a:gd name="f30" fmla="val 281"/>
                            <a:gd name="f31" fmla="val 265"/>
                            <a:gd name="f32" fmla="val 313"/>
                            <a:gd name="f33" fmla="val 339"/>
                            <a:gd name="f34" fmla="val 356"/>
                            <a:gd name="f35" fmla="val 256"/>
                            <a:gd name="f36" fmla="val 370"/>
                            <a:gd name="f37" fmla="val 238"/>
                            <a:gd name="f38" fmla="val 392"/>
                            <a:gd name="f39" fmla="val 371"/>
                            <a:gd name="f40" fmla="val 283"/>
                            <a:gd name="f41" fmla="val 346"/>
                            <a:gd name="f42" fmla="val 293"/>
                            <a:gd name="f43" fmla="val 251"/>
                            <a:gd name="f44" fmla="val 183"/>
                            <a:gd name="f45" fmla="val 367"/>
                            <a:gd name="f46" fmla="val 366"/>
                            <a:gd name="f47" fmla="val 153"/>
                            <a:gd name="f48" fmla="val 133"/>
                            <a:gd name="f49" fmla="val 280"/>
                            <a:gd name="f50" fmla="val 259"/>
                            <a:gd name="f51" fmla="val 435"/>
                            <a:gd name="f52" fmla="val 145"/>
                            <a:gd name="f53" fmla="val 472"/>
                            <a:gd name="f54" fmla="val 528"/>
                            <a:gd name="f55" fmla="val 554"/>
                            <a:gd name="f56" fmla="val 576"/>
                            <a:gd name="f57" fmla="val 117"/>
                            <a:gd name="f58" fmla="val 592"/>
                            <a:gd name="f59" fmla="val 136"/>
                            <a:gd name="f60" fmla="val 593"/>
                            <a:gd name="f61" fmla="val 623"/>
                            <a:gd name="f62" fmla="val 581"/>
                            <a:gd name="f63" fmla="val 277"/>
                            <a:gd name="f64" fmla="val 556"/>
                            <a:gd name="f65" fmla="val 524"/>
                            <a:gd name="f66" fmla="val 474"/>
                            <a:gd name="f67" fmla="val 252"/>
                            <a:gd name="f68" fmla="val 467"/>
                            <a:gd name="f69" fmla="val 236"/>
                            <a:gd name="f70" fmla="val 491"/>
                            <a:gd name="f71" fmla="val 530"/>
                            <a:gd name="f72" fmla="val 568"/>
                            <a:gd name="f73" fmla="val 162"/>
                            <a:gd name="f74" fmla="val 667"/>
                            <a:gd name="f75" fmla="val 706"/>
                            <a:gd name="f76" fmla="val 759"/>
                            <a:gd name="f77" fmla="val 809"/>
                            <a:gd name="f78" fmla="val 844"/>
                            <a:gd name="f79" fmla="val 699"/>
                            <a:gd name="f80" fmla="val 702"/>
                            <a:gd name="f81" fmla="val 725"/>
                            <a:gd name="f82" fmla="val 758"/>
                            <a:gd name="f83" fmla="val 783"/>
                            <a:gd name="f84" fmla="val 800"/>
                            <a:gd name="f85" fmla="val 815"/>
                            <a:gd name="f86" fmla="val 837"/>
                            <a:gd name="f87" fmla="val 816"/>
                            <a:gd name="f88" fmla="val 791"/>
                            <a:gd name="f89" fmla="val 812"/>
                            <a:gd name="f90" fmla="val 810"/>
                            <a:gd name="f91" fmla="val 703"/>
                            <a:gd name="f92" fmla="val 890"/>
                            <a:gd name="f93" fmla="val 919"/>
                            <a:gd name="f94" fmla="val 201"/>
                            <a:gd name="f95" fmla="val 160"/>
                            <a:gd name="f96" fmla="val 935"/>
                            <a:gd name="f97" fmla="val 135"/>
                            <a:gd name="f98" fmla="val 972"/>
                            <a:gd name="f99" fmla="val 977"/>
                            <a:gd name="f100" fmla="val 983"/>
                            <a:gd name="f101" fmla="val 988"/>
                            <a:gd name="f102" fmla="val 989"/>
                            <a:gd name="f103" fmla="val 107"/>
                            <a:gd name="f104" fmla="val 985"/>
                            <a:gd name="f105" fmla="val 106"/>
                            <a:gd name="f106" fmla="val 981"/>
                            <a:gd name="f107" fmla="val 948"/>
                            <a:gd name="f108" fmla="val 926"/>
                            <a:gd name="f109" fmla="val 122"/>
                            <a:gd name="f110" fmla="val 918"/>
                            <a:gd name="f111" fmla="val 139"/>
                            <a:gd name="f112" fmla="val 917"/>
                            <a:gd name="f113" fmla="val 129"/>
                            <a:gd name="f114" fmla="val 916"/>
                            <a:gd name="f115" fmla="val 119"/>
                            <a:gd name="f116" fmla="val 110"/>
                            <a:gd name="f117" fmla="val 888"/>
                            <a:gd name="f118" fmla="val 152"/>
                            <a:gd name="f119" fmla="val 1137"/>
                            <a:gd name="f120" fmla="val 177"/>
                            <a:gd name="f121" fmla="val 172"/>
                            <a:gd name="f122" fmla="val 146"/>
                            <a:gd name="f123" fmla="val 1121"/>
                            <a:gd name="f124" fmla="val 1093"/>
                            <a:gd name="f125" fmla="val 1074"/>
                            <a:gd name="f126" fmla="val 1054"/>
                            <a:gd name="f127" fmla="val 1040"/>
                            <a:gd name="f128" fmla="val 1021"/>
                            <a:gd name="f129" fmla="val 114"/>
                            <a:gd name="f130" fmla="val 1066"/>
                            <a:gd name="f131" fmla="val 1092"/>
                            <a:gd name="f132" fmla="val 1145"/>
                            <a:gd name="f133" fmla="val 130"/>
                            <a:gd name="f134" fmla="val 181"/>
                            <a:gd name="f135" fmla="val 268"/>
                            <a:gd name="f136" fmla="val 1168"/>
                            <a:gd name="f137" fmla="val 279"/>
                            <a:gd name="f138" fmla="val 1170"/>
                            <a:gd name="f139" fmla="val 1141"/>
                            <a:gd name="f140" fmla="val 1139"/>
                            <a:gd name="f141" fmla="val 269"/>
                            <a:gd name="f142" fmla="val 1127"/>
                            <a:gd name="f143" fmla="val 1107"/>
                            <a:gd name="f144" fmla="val 1080"/>
                            <a:gd name="f145" fmla="val 1044"/>
                            <a:gd name="f146" fmla="val 1014"/>
                            <a:gd name="f147" fmla="val 274"/>
                            <a:gd name="f148" fmla="val 240"/>
                            <a:gd name="f149" fmla="val 1082"/>
                            <a:gd name="f150" fmla="val 1126"/>
                            <a:gd name="f151" fmla="val 202"/>
                            <a:gd name="f152" fmla="val 1108"/>
                            <a:gd name="f153" fmla="val 1070"/>
                            <a:gd name="f154" fmla="val 1046"/>
                            <a:gd name="f155" fmla="val 213"/>
                            <a:gd name="f156" fmla="val 237"/>
                            <a:gd name="f157" fmla="val 1062"/>
                            <a:gd name="f158" fmla="val 1085"/>
                            <a:gd name="f159" fmla="val 1119"/>
                            <a:gd name="f160" fmla="val 243"/>
                            <a:gd name="f161" fmla="val 214"/>
                            <a:gd name="f162" fmla="val 1237"/>
                            <a:gd name="f163" fmla="val 233"/>
                            <a:gd name="f164" fmla="val 270"/>
                            <a:gd name="f165" fmla="val 1244"/>
                            <a:gd name="f166" fmla="val 1286"/>
                            <a:gd name="f167" fmla="val 1297"/>
                            <a:gd name="f168" fmla="val 1310"/>
                            <a:gd name="f169" fmla="val 291"/>
                            <a:gd name="f170" fmla="val 1321"/>
                            <a:gd name="f171" fmla="val 286"/>
                            <a:gd name="f172" fmla="val 1320"/>
                            <a:gd name="f173" fmla="val 1312"/>
                            <a:gd name="f174" fmla="val 263"/>
                            <a:gd name="f175" fmla="val 1302"/>
                            <a:gd name="f176" fmla="val 1293"/>
                            <a:gd name="f177" fmla="val 1267"/>
                            <a:gd name="f178" fmla="val 247"/>
                            <a:gd name="f179" fmla="val 224"/>
                            <a:gd name="f180" fmla="val 1319"/>
                            <a:gd name="f181" fmla="val 59"/>
                            <a:gd name="f182" fmla="val 1198"/>
                            <a:gd name="f183" fmla="val 1358"/>
                            <a:gd name="f184" fmla="val 1388"/>
                            <a:gd name="f185" fmla="val 1373"/>
                            <a:gd name="f186" fmla="val 62"/>
                            <a:gd name="f187" fmla="val 1386"/>
                            <a:gd name="f188" fmla="val 1395"/>
                            <a:gd name="f189" fmla="val 53"/>
                            <a:gd name="f190" fmla="val 40"/>
                            <a:gd name="f191" fmla="val 28"/>
                            <a:gd name="f192" fmla="val 1385"/>
                            <a:gd name="f193" fmla="val 1361"/>
                            <a:gd name="f194" fmla="val 1352"/>
                            <a:gd name="f195" fmla="val 1527"/>
                            <a:gd name="f196" fmla="val 1471"/>
                            <a:gd name="f197" fmla="val 1437"/>
                            <a:gd name="f198" fmla="val 1476"/>
                            <a:gd name="f199" fmla="val 1528"/>
                            <a:gd name="f200" fmla="val 1579"/>
                            <a:gd name="f201" fmla="val 1613"/>
                            <a:gd name="f202" fmla="val 1469"/>
                            <a:gd name="f203" fmla="val 1495"/>
                            <a:gd name="f204" fmla="val 1553"/>
                            <a:gd name="f205" fmla="val 1570"/>
                            <a:gd name="f206" fmla="val 1584"/>
                            <a:gd name="f207" fmla="val 1607"/>
                            <a:gd name="f208" fmla="val 1586"/>
                            <a:gd name="f209" fmla="val 1560"/>
                            <a:gd name="f210" fmla="val 1581"/>
                            <a:gd name="f211" fmla="val 1580"/>
                            <a:gd name="f212" fmla="val 1494"/>
                            <a:gd name="f213" fmla="val 1473"/>
                            <a:gd name="f214" fmla="val 80"/>
                            <a:gd name="f215" fmla="val 477"/>
                            <a:gd name="f216" fmla="val 81"/>
                            <a:gd name="f217" fmla="val 149"/>
                            <a:gd name="f218" fmla="val 684"/>
                            <a:gd name="f219" fmla="val 266"/>
                            <a:gd name="f220" fmla="val 325"/>
                            <a:gd name="f221" fmla="val 414"/>
                            <a:gd name="f222" fmla="val 173"/>
                            <a:gd name="f223" fmla="val 591"/>
                            <a:gd name="f224" fmla="val 20"/>
                            <a:gd name="f225" fmla="val 557"/>
                            <a:gd name="f226" fmla="val 610"/>
                            <a:gd name="f227" fmla="val 424"/>
                            <a:gd name="f228" fmla="val 429"/>
                            <a:gd name="f229" fmla="val 631"/>
                            <a:gd name="f230" fmla="val 445"/>
                            <a:gd name="f231" fmla="val 645"/>
                            <a:gd name="f232" fmla="val 486"/>
                            <a:gd name="f233" fmla="val 499"/>
                            <a:gd name="f234" fmla="val 636"/>
                            <a:gd name="f235" fmla="val 508"/>
                            <a:gd name="f236" fmla="val 548"/>
                            <a:gd name="f237" fmla="val 652"/>
                            <a:gd name="f238" fmla="val 676"/>
                            <a:gd name="f239" fmla="val 500"/>
                            <a:gd name="f240" fmla="val 689"/>
                            <a:gd name="f241" fmla="val 470"/>
                            <a:gd name="f242" fmla="val 413"/>
                            <a:gd name="f243" fmla="val 651"/>
                            <a:gd name="f244" fmla="val 533"/>
                            <a:gd name="f245" fmla="val 495"/>
                            <a:gd name="f246" fmla="val 523"/>
                            <a:gd name="f247" fmla="val 571"/>
                            <a:gd name="f248" fmla="val 552"/>
                            <a:gd name="f249" fmla="val 485"/>
                            <a:gd name="f250" fmla="val 536"/>
                            <a:gd name="f251" fmla="val 465"/>
                            <a:gd name="f252" fmla="val 440"/>
                            <a:gd name="f253" fmla="val 426"/>
                            <a:gd name="f254" fmla="val 553"/>
                            <a:gd name="f255" fmla="val 621"/>
                            <a:gd name="f256" fmla="val 585"/>
                            <a:gd name="f257" fmla="val 649"/>
                            <a:gd name="f258" fmla="val 542"/>
                            <a:gd name="f259" fmla="val 617"/>
                            <a:gd name="f260" fmla="val 669"/>
                            <a:gd name="f261" fmla="val 693"/>
                            <a:gd name="f262" fmla="val 715"/>
                            <a:gd name="f263" fmla="val 501"/>
                            <a:gd name="f264" fmla="val 728"/>
                            <a:gd name="f265" fmla="val 519"/>
                            <a:gd name="f266" fmla="val 729"/>
                            <a:gd name="f267" fmla="val 396"/>
                            <a:gd name="f268" fmla="val 786"/>
                            <a:gd name="f269" fmla="val 733"/>
                            <a:gd name="f270" fmla="val 660"/>
                            <a:gd name="f271" fmla="val 724"/>
                            <a:gd name="f272" fmla="val 673"/>
                            <a:gd name="f273" fmla="val 564"/>
                            <a:gd name="f274" fmla="val 716"/>
                            <a:gd name="f275" fmla="val 545"/>
                            <a:gd name="f276" fmla="val 688"/>
                            <a:gd name="f277" fmla="val 659"/>
                            <a:gd name="f278" fmla="val 642"/>
                            <a:gd name="f279" fmla="val 620"/>
                            <a:gd name="f280" fmla="val 639"/>
                            <a:gd name="f281" fmla="val 828"/>
                            <a:gd name="f282" fmla="val 441"/>
                            <a:gd name="f283" fmla="val 459"/>
                            <a:gd name="f284" fmla="val 843"/>
                            <a:gd name="f285" fmla="val 861"/>
                            <a:gd name="f286" fmla="val 879"/>
                            <a:gd name="f287" fmla="val 894"/>
                            <a:gd name="f288" fmla="val 423"/>
                            <a:gd name="f289" fmla="val 408"/>
                            <a:gd name="f290" fmla="val 832"/>
                            <a:gd name="f291" fmla="val 924"/>
                            <a:gd name="f292" fmla="val 628"/>
                            <a:gd name="f293" fmla="val 602"/>
                            <a:gd name="f294" fmla="val 632"/>
                            <a:gd name="f295" fmla="val 1008"/>
                            <a:gd name="f296" fmla="val 995"/>
                            <a:gd name="f297" fmla="val 978"/>
                            <a:gd name="f298" fmla="val 965"/>
                            <a:gd name="f299" fmla="val 638"/>
                            <a:gd name="f300" fmla="val 954"/>
                            <a:gd name="f301" fmla="val 625"/>
                            <a:gd name="f302" fmla="val 920"/>
                            <a:gd name="f303" fmla="val 664"/>
                            <a:gd name="f304" fmla="val 938"/>
                            <a:gd name="f305" fmla="val 682"/>
                            <a:gd name="f306" fmla="val 967"/>
                            <a:gd name="f307" fmla="val 993"/>
                            <a:gd name="f308" fmla="val 1032"/>
                            <a:gd name="f309" fmla="val 1078"/>
                            <a:gd name="f310" fmla="val 675"/>
                            <a:gd name="f311" fmla="val 538"/>
                            <a:gd name="f312" fmla="val 1002"/>
                            <a:gd name="f313" fmla="val 1016"/>
                            <a:gd name="f314" fmla="val 1027"/>
                            <a:gd name="f315" fmla="val 543"/>
                            <a:gd name="f316" fmla="val 1036"/>
                            <a:gd name="f317" fmla="val 1071"/>
                            <a:gd name="f318" fmla="val 1026"/>
                            <a:gd name="f319" fmla="val 963"/>
                            <a:gd name="f320" fmla="val 514"/>
                            <a:gd name="f321" fmla="val 1204"/>
                            <a:gd name="f322" fmla="val 1216"/>
                            <a:gd name="f323" fmla="val 1227"/>
                            <a:gd name="f324" fmla="val 551"/>
                            <a:gd name="f325" fmla="val 1233"/>
                            <a:gd name="f326" fmla="val 559"/>
                            <a:gd name="f327" fmla="val 1270"/>
                            <a:gd name="f328" fmla="val 1252"/>
                            <a:gd name="f329" fmla="val 1226"/>
                            <a:gd name="f330" fmla="val 1147"/>
                            <a:gd name="f331" fmla="val 1102"/>
                            <a:gd name="f332" fmla="val 624"/>
                            <a:gd name="f333" fmla="val 1217"/>
                            <a:gd name="f334" fmla="val 1176"/>
                            <a:gd name="f335" fmla="val 1159"/>
                            <a:gd name="f336" fmla="val 1412"/>
                            <a:gd name="f337" fmla="val 594"/>
                            <a:gd name="f338" fmla="val 582"/>
                            <a:gd name="f339" fmla="val 1459"/>
                            <a:gd name="f340" fmla="val 1401"/>
                            <a:gd name="f341" fmla="val 1354"/>
                            <a:gd name="f342" fmla="val 510"/>
                            <a:gd name="f343" fmla="val 1349"/>
                            <a:gd name="f344" fmla="val 1348"/>
                            <a:gd name="f345" fmla="val 1291"/>
                            <a:gd name="f346" fmla="val 1353"/>
                            <a:gd name="f347" fmla="val 1382"/>
                            <a:gd name="f348" fmla="val 572"/>
                            <a:gd name="f349" fmla="val 71"/>
                            <a:gd name="f350" fmla="val 886"/>
                            <a:gd name="f351" fmla="val 866"/>
                            <a:gd name="f352" fmla="val 94"/>
                            <a:gd name="f353" fmla="val 859"/>
                            <a:gd name="f354" fmla="val 111"/>
                            <a:gd name="f355" fmla="val 125"/>
                            <a:gd name="f356" fmla="val 864"/>
                            <a:gd name="f357" fmla="val 154"/>
                            <a:gd name="f358" fmla="val 877"/>
                            <a:gd name="f359" fmla="val 142"/>
                            <a:gd name="f360" fmla="val 804"/>
                            <a:gd name="f361" fmla="val 112"/>
                            <a:gd name="f362" fmla="val 9"/>
                            <a:gd name="f363" fmla="val 834"/>
                            <a:gd name="f364" fmla="val 891"/>
                            <a:gd name="f365" fmla="val 955"/>
                            <a:gd name="f366" fmla="val 1004"/>
                            <a:gd name="f367" fmla="val 1023"/>
                            <a:gd name="f368" fmla="val 74"/>
                            <a:gd name="f369" fmla="val 55"/>
                            <a:gd name="f370" fmla="val 42"/>
                            <a:gd name="f371" fmla="val 1007"/>
                            <a:gd name="f372" fmla="val 1053"/>
                            <a:gd name="f373" fmla="val 1077"/>
                            <a:gd name="f374" fmla="val 56"/>
                            <a:gd name="f375" fmla="val 1087"/>
                            <a:gd name="f376" fmla="val 91"/>
                            <a:gd name="f377" fmla="val 195"/>
                            <a:gd name="f378" fmla="val 1059"/>
                            <a:gd name="f379" fmla="val 999"/>
                            <a:gd name="f380" fmla="val 904"/>
                            <a:gd name="f381" fmla="val 936"/>
                            <a:gd name="f382" fmla="val 438"/>
                            <a:gd name="f383" fmla="val 986"/>
                            <a:gd name="f384" fmla="val 1038"/>
                            <a:gd name="f385" fmla="val 406"/>
                            <a:gd name="f386" fmla="val 354"/>
                            <a:gd name="f387" fmla="val 330"/>
                            <a:gd name="f388" fmla="val 308"/>
                            <a:gd name="f389" fmla="val 1079"/>
                            <a:gd name="f390" fmla="val 295"/>
                            <a:gd name="f391" fmla="val 1061"/>
                            <a:gd name="f392" fmla="val 294"/>
                            <a:gd name="f393" fmla="val 895"/>
                            <a:gd name="f394" fmla="val 290"/>
                            <a:gd name="f395" fmla="val 299"/>
                            <a:gd name="f396" fmla="val 906"/>
                            <a:gd name="f397" fmla="val 321"/>
                            <a:gd name="f398" fmla="val 347"/>
                            <a:gd name="f399" fmla="val 402"/>
                            <a:gd name="f400" fmla="val 930"/>
                            <a:gd name="f401" fmla="val 381"/>
                            <a:gd name="f402" fmla="val 960"/>
                            <a:gd name="f403" fmla="val 941"/>
                            <a:gd name="f404" fmla="val 335"/>
                            <a:gd name="f405" fmla="val 307"/>
                            <a:gd name="f406" fmla="val 1035"/>
                            <a:gd name="f407" fmla="val 656"/>
                            <a:gd name="f408" fmla="val 1006"/>
                            <a:gd name="f409" fmla="val 544"/>
                            <a:gd name="f410" fmla="val 1042"/>
                            <a:gd name="f411" fmla="val 566"/>
                            <a:gd name="f412" fmla="val 598"/>
                            <a:gd name="f413" fmla="val 607"/>
                            <a:gd name="f414" fmla="val 1019"/>
                            <a:gd name="f415" fmla="val 647"/>
                            <a:gd name="f416" fmla="val 1048"/>
                            <a:gd name="f417" fmla="val 629"/>
                            <a:gd name="f418" fmla="val 1072"/>
                            <a:gd name="f419" fmla="val 599"/>
                            <a:gd name="f420" fmla="val 569"/>
                            <a:gd name="f421" fmla="val 512"/>
                            <a:gd name="f422" fmla="val 466"/>
                            <a:gd name="f423" fmla="val 1047"/>
                            <a:gd name="f424" fmla="val 929"/>
                            <a:gd name="f425" fmla="val 622"/>
                            <a:gd name="f426" fmla="val 584"/>
                            <a:gd name="f427" fmla="val 932"/>
                            <a:gd name="f428" fmla="val 539"/>
                            <a:gd name="f429" fmla="val 525"/>
                            <a:gd name="f430" fmla="val 949"/>
                            <a:gd name="f431" fmla="val 788"/>
                            <a:gd name="f432" fmla="val 947"/>
                            <a:gd name="f433" fmla="val 854"/>
                            <a:gd name="f434" fmla="val 915"/>
                            <a:gd name="f435" fmla="val 836"/>
                            <a:gd name="f436" fmla="val 897"/>
                            <a:gd name="f437" fmla="val 731"/>
                            <a:gd name="f438" fmla="val 685"/>
                            <a:gd name="f439" fmla="val 1060"/>
                            <a:gd name="f440" fmla="val 1028"/>
                            <a:gd name="f441" fmla="val 742"/>
                            <a:gd name="f442" fmla="val 885"/>
                            <a:gd name="f443" fmla="val 871"/>
                            <a:gd name="f444" fmla="val 819"/>
                            <a:gd name="f445" fmla="val 855"/>
                            <a:gd name="f446" fmla="val 870"/>
                            <a:gd name="f447" fmla="val 922"/>
                            <a:gd name="f448" fmla="val 937"/>
                            <a:gd name="f449" fmla="val 875"/>
                            <a:gd name="f450" fmla="val 1142"/>
                            <a:gd name="f451" fmla="val 1090"/>
                            <a:gd name="f452" fmla="val 1057"/>
                            <a:gd name="f453" fmla="val 1089"/>
                            <a:gd name="f454" fmla="val 1076"/>
                            <a:gd name="f455" fmla="val 1030"/>
                            <a:gd name="f456" fmla="val 996"/>
                            <a:gd name="f457" fmla="val 964"/>
                            <a:gd name="f458" fmla="val 1065"/>
                            <a:gd name="f459" fmla="val 943"/>
                            <a:gd name="f460" fmla="val 1073"/>
                            <a:gd name="f461" fmla="val 1034"/>
                            <a:gd name="f462" fmla="val 952"/>
                            <a:gd name="f463" fmla="val 976"/>
                            <a:gd name="f464" fmla="val 997"/>
                            <a:gd name="f465" fmla="val 901"/>
                            <a:gd name="f466" fmla="val 1058"/>
                            <a:gd name="f467" fmla="val 1124"/>
                            <a:gd name="f468" fmla="val 925"/>
                            <a:gd name="f469" fmla="val 1001"/>
                            <a:gd name="f470" fmla="val 1069"/>
                            <a:gd name="f471" fmla="val 1011"/>
                            <a:gd name="f472" fmla="val 1179"/>
                            <a:gd name="f473" fmla="val 1236"/>
                            <a:gd name="f474" fmla="val 792"/>
                            <a:gd name="f475" fmla="val 1307"/>
                            <a:gd name="f476" fmla="val 1288"/>
                            <a:gd name="f477" fmla="val 1273"/>
                            <a:gd name="f478" fmla="val 1325"/>
                            <a:gd name="f479" fmla="val 1340"/>
                            <a:gd name="f480" fmla="val 1278"/>
                            <a:gd name="f481" fmla="val 1335"/>
                            <a:gd name="f482" fmla="val 1427"/>
                            <a:gd name="f483" fmla="val 1438"/>
                            <a:gd name="f484" fmla="val 934"/>
                            <a:gd name="f485" fmla="val 1448"/>
                            <a:gd name="f486" fmla="val 1462"/>
                            <a:gd name="f487" fmla="val 939"/>
                            <a:gd name="f488" fmla="val 1481"/>
                            <a:gd name="f489" fmla="val 950"/>
                            <a:gd name="f490" fmla="val 1516"/>
                            <a:gd name="f491" fmla="val 1499"/>
                            <a:gd name="f492" fmla="val 1472"/>
                            <a:gd name="f493" fmla="val 1409"/>
                            <a:gd name="f494" fmla="val 1370"/>
                            <a:gd name="f495" fmla="val 910"/>
                            <a:gd name="f496" fmla="val 953"/>
                            <a:gd name="f497" fmla="val 1024"/>
                            <a:gd name="f498" fmla="val 1466"/>
                            <a:gd name="f499" fmla="val 1453"/>
                            <a:gd name="f500" fmla="val 1440"/>
                            <a:gd name="f501" fmla="val 1423"/>
                            <a:gd name="f502" fmla="val 1411"/>
                            <a:gd name="f503" fmla="val 1400"/>
                            <a:gd name="f504" fmla="val 1365"/>
                            <a:gd name="f505" fmla="val 1384"/>
                            <a:gd name="f506" fmla="val 1478"/>
                            <a:gd name="f507" fmla="val 1523"/>
                            <a:gd name="f508" fmla="val 1629"/>
                            <a:gd name="f509" fmla="val 840"/>
                            <a:gd name="f510" fmla="val 1571"/>
                            <a:gd name="f511" fmla="val 1535"/>
                            <a:gd name="f512" fmla="val 1029"/>
                            <a:gd name="f513" fmla="val 1601"/>
                            <a:gd name="f514" fmla="val 1639"/>
                            <a:gd name="f515" fmla="val 1652"/>
                            <a:gd name="f516" fmla="val 1666"/>
                            <a:gd name="f517" fmla="val 1084"/>
                            <a:gd name="f518" fmla="val 1679"/>
                            <a:gd name="f519" fmla="val 1674"/>
                            <a:gd name="f520" fmla="val 1662"/>
                            <a:gd name="f521" fmla="val 1037"/>
                            <a:gd name="f522" fmla="val 1656"/>
                            <a:gd name="f523" fmla="val 1631"/>
                            <a:gd name="f524" fmla="val 1003"/>
                            <a:gd name="f525" fmla="val 1892"/>
                            <a:gd name="f526" fmla="val 1759"/>
                            <a:gd name="f527" fmla="val 1764"/>
                            <a:gd name="f528" fmla="val 1780"/>
                            <a:gd name="f529" fmla="val 1802"/>
                            <a:gd name="f530" fmla="val 1821"/>
                            <a:gd name="f531" fmla="val 1834"/>
                            <a:gd name="f532" fmla="val 1843"/>
                            <a:gd name="f533" fmla="val 1883"/>
                            <a:gd name="f534" fmla="val 1865"/>
                            <a:gd name="f535" fmla="val 1835"/>
                            <a:gd name="f536" fmla="val 1805"/>
                            <a:gd name="f537" fmla="val 1748"/>
                            <a:gd name="f538" fmla="val 1702"/>
                            <a:gd name="f539" fmla="val 1858"/>
                            <a:gd name="f540" fmla="val 1820"/>
                            <a:gd name="f541" fmla="val 1800"/>
                            <a:gd name="f542" fmla="val 1775"/>
                            <a:gd name="f543" fmla="val 1761"/>
                            <a:gd name="f544" fmla="val 2036"/>
                            <a:gd name="f545" fmla="val 2009"/>
                            <a:gd name="f546" fmla="val 1990"/>
                            <a:gd name="f547" fmla="val 1982"/>
                            <a:gd name="f548" fmla="val 1927"/>
                            <a:gd name="f549" fmla="val 1984"/>
                            <a:gd name="f550" fmla="val 1988"/>
                            <a:gd name="f551" fmla="val 2018"/>
                            <a:gd name="f552" fmla="val 2048"/>
                            <a:gd name="f553" fmla="val 968"/>
                            <a:gd name="f554" fmla="val 990"/>
                            <a:gd name="f555" fmla="val 2094"/>
                            <a:gd name="f556" fmla="+- 0 0 -90"/>
                            <a:gd name="f557" fmla="*/ f3 1 2105"/>
                            <a:gd name="f558" fmla="*/ f4 1 1167"/>
                            <a:gd name="f559" fmla="val f5"/>
                            <a:gd name="f560" fmla="val f6"/>
                            <a:gd name="f561" fmla="val f7"/>
                            <a:gd name="f562" fmla="*/ f556 f0 1"/>
                            <a:gd name="f563" fmla="+- f561 0 f559"/>
                            <a:gd name="f564" fmla="+- f560 0 f559"/>
                            <a:gd name="f565" fmla="*/ f562 1 f2"/>
                            <a:gd name="f566" fmla="*/ f564 1 2105"/>
                            <a:gd name="f567" fmla="*/ f563 1 1167"/>
                            <a:gd name="f568" fmla="*/ 58 f564 1"/>
                            <a:gd name="f569" fmla="*/ 137 f563 1"/>
                            <a:gd name="f570" fmla="*/ 399 f564 1"/>
                            <a:gd name="f571" fmla="*/ 199 f563 1"/>
                            <a:gd name="f572" fmla="*/ 223 f564 1"/>
                            <a:gd name="f573" fmla="*/ 592 f564 1"/>
                            <a:gd name="f574" fmla="*/ 136 f563 1"/>
                            <a:gd name="f575" fmla="*/ 257 f563 1"/>
                            <a:gd name="f576" fmla="*/ 467 f564 1"/>
                            <a:gd name="f577" fmla="*/ 815 f564 1"/>
                            <a:gd name="f578" fmla="*/ 238 f563 1"/>
                            <a:gd name="f579" fmla="*/ 699 f564 1"/>
                            <a:gd name="f580" fmla="*/ 183 f563 1"/>
                            <a:gd name="f581" fmla="*/ 977 f564 1"/>
                            <a:gd name="f582" fmla="*/ 105 f563 1"/>
                            <a:gd name="f583" fmla="*/ 1137 f564 1"/>
                            <a:gd name="f584" fmla="*/ 177 f563 1"/>
                            <a:gd name="f585" fmla="*/ 1167 f564 1"/>
                            <a:gd name="f586" fmla="*/ 1126 f564 1"/>
                            <a:gd name="f587" fmla="*/ 202 f563 1"/>
                            <a:gd name="f588" fmla="*/ 1267 f564 1"/>
                            <a:gd name="f589" fmla="*/ 135 f563 1"/>
                            <a:gd name="f590" fmla="*/ 1198 f564 1"/>
                            <a:gd name="f591" fmla="*/ 110 f563 1"/>
                            <a:gd name="f592" fmla="*/ 1358 f564 1"/>
                            <a:gd name="f593" fmla="*/ 1527 f564 1"/>
                            <a:gd name="f594" fmla="*/ 293 f563 1"/>
                            <a:gd name="f595" fmla="*/ 1584 f564 1"/>
                            <a:gd name="f596" fmla="*/ 80 f564 1"/>
                            <a:gd name="f597" fmla="*/ 477 f563 1"/>
                            <a:gd name="f598" fmla="*/ 325 f564 1"/>
                            <a:gd name="f599" fmla="*/ 684 f563 1"/>
                            <a:gd name="f600" fmla="*/ 20 f564 1"/>
                            <a:gd name="f601" fmla="*/ 548 f564 1"/>
                            <a:gd name="f602" fmla="*/ 652 f563 1"/>
                            <a:gd name="f603" fmla="*/ 465 f564 1"/>
                            <a:gd name="f604" fmla="*/ 536 f563 1"/>
                            <a:gd name="f605" fmla="*/ 729 f564 1"/>
                            <a:gd name="f606" fmla="*/ 519 f563 1"/>
                            <a:gd name="f607" fmla="*/ 676 f564 1"/>
                            <a:gd name="f608" fmla="*/ 689 f563 1"/>
                            <a:gd name="f609" fmla="*/ 861 f564 1"/>
                            <a:gd name="f610" fmla="*/ 474 f563 1"/>
                            <a:gd name="f611" fmla="*/ 832 f564 1"/>
                            <a:gd name="f612" fmla="*/ 499 f563 1"/>
                            <a:gd name="f613" fmla="*/ 993 f564 1"/>
                            <a:gd name="f614" fmla="*/ 924 f564 1"/>
                            <a:gd name="f615" fmla="*/ 557 f563 1"/>
                            <a:gd name="f616" fmla="*/ 1270 f564 1"/>
                            <a:gd name="f617" fmla="*/ 664 f563 1"/>
                            <a:gd name="f618" fmla="*/ 1469 f564 1"/>
                            <a:gd name="f619" fmla="*/ 1291 f564 1"/>
                            <a:gd name="f620" fmla="*/ 154 f564 1"/>
                            <a:gd name="f621" fmla="*/ 877 f563 1"/>
                            <a:gd name="f622" fmla="*/ 0 f564 1"/>
                            <a:gd name="f623" fmla="*/ 1053 f563 1"/>
                            <a:gd name="f624" fmla="*/ 294 f564 1"/>
                            <a:gd name="f625" fmla="*/ 1061 f563 1"/>
                            <a:gd name="f626" fmla="*/ 347 f564 1"/>
                            <a:gd name="f627" fmla="*/ 891 f563 1"/>
                            <a:gd name="f628" fmla="*/ 656 f564 1"/>
                            <a:gd name="f629" fmla="*/ 988 f563 1"/>
                            <a:gd name="f630" fmla="*/ 466 f564 1"/>
                            <a:gd name="f631" fmla="*/ 788 f564 1"/>
                            <a:gd name="f632" fmla="*/ 941 f563 1"/>
                            <a:gd name="f633" fmla="*/ 816 f564 1"/>
                            <a:gd name="f634" fmla="*/ 1021 f563 1"/>
                            <a:gd name="f635" fmla="*/ 937 f564 1"/>
                            <a:gd name="f636" fmla="*/ 837 f563 1"/>
                            <a:gd name="f637" fmla="*/ 1142 f564 1"/>
                            <a:gd name="f638" fmla="*/ 986 f563 1"/>
                            <a:gd name="f639" fmla="*/ 1090 f564 1"/>
                            <a:gd name="f640" fmla="*/ 963 f563 1"/>
                            <a:gd name="f641" fmla="*/ 1076 f564 1"/>
                            <a:gd name="f642" fmla="*/ 999 f563 1"/>
                            <a:gd name="f643" fmla="*/ 1236 f564 1"/>
                            <a:gd name="f644" fmla="*/ 792 f563 1"/>
                            <a:gd name="f645" fmla="*/ 1307 f564 1"/>
                            <a:gd name="f646" fmla="*/ 804 f563 1"/>
                            <a:gd name="f647" fmla="*/ 1448 f564 1"/>
                            <a:gd name="f648" fmla="*/ 934 f563 1"/>
                            <a:gd name="f649" fmla="*/ 1400 f564 1"/>
                            <a:gd name="f650" fmla="*/ 1571 f564 1"/>
                            <a:gd name="f651" fmla="*/ 895 f563 1"/>
                            <a:gd name="f652" fmla="*/ 1679 f564 1"/>
                            <a:gd name="f653" fmla="*/ 1032 f563 1"/>
                            <a:gd name="f654" fmla="*/ 1629 f564 1"/>
                            <a:gd name="f655" fmla="*/ 840 f563 1"/>
                            <a:gd name="f656" fmla="*/ 1805 f564 1"/>
                            <a:gd name="f657" fmla="*/ 1085 f563 1"/>
                            <a:gd name="f658" fmla="*/ 1835 f564 1"/>
                            <a:gd name="f659" fmla="*/ 967 f563 1"/>
                            <a:gd name="f660" fmla="*/ 1984 f564 1"/>
                            <a:gd name="f661" fmla="*/ 1080 f563 1"/>
                            <a:gd name="f662" fmla="*/ 2036 f564 1"/>
                            <a:gd name="f663" fmla="+- f565 0 f1"/>
                            <a:gd name="f664" fmla="*/ f568 1 2105"/>
                            <a:gd name="f665" fmla="*/ f569 1 1167"/>
                            <a:gd name="f666" fmla="*/ f570 1 2105"/>
                            <a:gd name="f667" fmla="*/ f571 1 1167"/>
                            <a:gd name="f668" fmla="*/ f572 1 2105"/>
                            <a:gd name="f669" fmla="*/ f573 1 2105"/>
                            <a:gd name="f670" fmla="*/ f574 1 1167"/>
                            <a:gd name="f671" fmla="*/ f575 1 1167"/>
                            <a:gd name="f672" fmla="*/ f576 1 2105"/>
                            <a:gd name="f673" fmla="*/ f577 1 2105"/>
                            <a:gd name="f674" fmla="*/ f578 1 1167"/>
                            <a:gd name="f675" fmla="*/ f579 1 2105"/>
                            <a:gd name="f676" fmla="*/ f580 1 1167"/>
                            <a:gd name="f677" fmla="*/ f581 1 2105"/>
                            <a:gd name="f678" fmla="*/ f582 1 1167"/>
                            <a:gd name="f679" fmla="*/ f583 1 2105"/>
                            <a:gd name="f680" fmla="*/ f584 1 1167"/>
                            <a:gd name="f681" fmla="*/ f585 1 2105"/>
                            <a:gd name="f682" fmla="*/ f586 1 2105"/>
                            <a:gd name="f683" fmla="*/ f587 1 1167"/>
                            <a:gd name="f684" fmla="*/ f588 1 2105"/>
                            <a:gd name="f685" fmla="*/ f589 1 1167"/>
                            <a:gd name="f686" fmla="*/ f590 1 2105"/>
                            <a:gd name="f687" fmla="*/ f591 1 1167"/>
                            <a:gd name="f688" fmla="*/ f592 1 2105"/>
                            <a:gd name="f689" fmla="*/ f593 1 2105"/>
                            <a:gd name="f690" fmla="*/ f594 1 1167"/>
                            <a:gd name="f691" fmla="*/ f595 1 2105"/>
                            <a:gd name="f692" fmla="*/ f596 1 2105"/>
                            <a:gd name="f693" fmla="*/ f597 1 1167"/>
                            <a:gd name="f694" fmla="*/ f598 1 2105"/>
                            <a:gd name="f695" fmla="*/ f599 1 1167"/>
                            <a:gd name="f696" fmla="*/ f600 1 2105"/>
                            <a:gd name="f697" fmla="*/ f601 1 2105"/>
                            <a:gd name="f698" fmla="*/ f602 1 1167"/>
                            <a:gd name="f699" fmla="*/ f603 1 2105"/>
                            <a:gd name="f700" fmla="*/ f604 1 1167"/>
                            <a:gd name="f701" fmla="*/ f605 1 2105"/>
                            <a:gd name="f702" fmla="*/ f606 1 1167"/>
                            <a:gd name="f703" fmla="*/ f607 1 2105"/>
                            <a:gd name="f704" fmla="*/ f608 1 1167"/>
                            <a:gd name="f705" fmla="*/ f609 1 2105"/>
                            <a:gd name="f706" fmla="*/ f610 1 1167"/>
                            <a:gd name="f707" fmla="*/ f611 1 2105"/>
                            <a:gd name="f708" fmla="*/ f612 1 1167"/>
                            <a:gd name="f709" fmla="*/ f613 1 2105"/>
                            <a:gd name="f710" fmla="*/ f614 1 2105"/>
                            <a:gd name="f711" fmla="*/ f615 1 1167"/>
                            <a:gd name="f712" fmla="*/ f616 1 2105"/>
                            <a:gd name="f713" fmla="*/ f617 1 1167"/>
                            <a:gd name="f714" fmla="*/ f618 1 2105"/>
                            <a:gd name="f715" fmla="*/ f619 1 2105"/>
                            <a:gd name="f716" fmla="*/ f620 1 2105"/>
                            <a:gd name="f717" fmla="*/ f621 1 1167"/>
                            <a:gd name="f718" fmla="*/ f622 1 2105"/>
                            <a:gd name="f719" fmla="*/ f623 1 1167"/>
                            <a:gd name="f720" fmla="*/ f624 1 2105"/>
                            <a:gd name="f721" fmla="*/ f625 1 1167"/>
                            <a:gd name="f722" fmla="*/ f626 1 2105"/>
                            <a:gd name="f723" fmla="*/ f627 1 1167"/>
                            <a:gd name="f724" fmla="*/ f628 1 2105"/>
                            <a:gd name="f725" fmla="*/ f629 1 1167"/>
                            <a:gd name="f726" fmla="*/ f630 1 2105"/>
                            <a:gd name="f727" fmla="*/ f631 1 2105"/>
                            <a:gd name="f728" fmla="*/ f632 1 1167"/>
                            <a:gd name="f729" fmla="*/ f633 1 2105"/>
                            <a:gd name="f730" fmla="*/ f634 1 1167"/>
                            <a:gd name="f731" fmla="*/ f635 1 2105"/>
                            <a:gd name="f732" fmla="*/ f636 1 1167"/>
                            <a:gd name="f733" fmla="*/ f637 1 2105"/>
                            <a:gd name="f734" fmla="*/ f638 1 1167"/>
                            <a:gd name="f735" fmla="*/ f639 1 2105"/>
                            <a:gd name="f736" fmla="*/ f640 1 1167"/>
                            <a:gd name="f737" fmla="*/ f641 1 2105"/>
                            <a:gd name="f738" fmla="*/ f642 1 1167"/>
                            <a:gd name="f739" fmla="*/ f643 1 2105"/>
                            <a:gd name="f740" fmla="*/ f644 1 1167"/>
                            <a:gd name="f741" fmla="*/ f645 1 2105"/>
                            <a:gd name="f742" fmla="*/ f646 1 1167"/>
                            <a:gd name="f743" fmla="*/ f647 1 2105"/>
                            <a:gd name="f744" fmla="*/ f648 1 1167"/>
                            <a:gd name="f745" fmla="*/ f649 1 2105"/>
                            <a:gd name="f746" fmla="*/ f650 1 2105"/>
                            <a:gd name="f747" fmla="*/ f651 1 1167"/>
                            <a:gd name="f748" fmla="*/ f652 1 2105"/>
                            <a:gd name="f749" fmla="*/ f653 1 1167"/>
                            <a:gd name="f750" fmla="*/ f654 1 2105"/>
                            <a:gd name="f751" fmla="*/ f655 1 1167"/>
                            <a:gd name="f752" fmla="*/ f656 1 2105"/>
                            <a:gd name="f753" fmla="*/ f657 1 1167"/>
                            <a:gd name="f754" fmla="*/ f658 1 2105"/>
                            <a:gd name="f755" fmla="*/ f659 1 1167"/>
                            <a:gd name="f756" fmla="*/ f660 1 2105"/>
                            <a:gd name="f757" fmla="*/ f661 1 1167"/>
                            <a:gd name="f758" fmla="*/ f662 1 2105"/>
                            <a:gd name="f759" fmla="*/ 0 1 f566"/>
                            <a:gd name="f760" fmla="*/ f560 1 f566"/>
                            <a:gd name="f761" fmla="*/ 0 1 f567"/>
                            <a:gd name="f762" fmla="*/ f561 1 f567"/>
                            <a:gd name="f763" fmla="*/ f664 1 f566"/>
                            <a:gd name="f764" fmla="*/ f665 1 f567"/>
                            <a:gd name="f765" fmla="*/ f666 1 f566"/>
                            <a:gd name="f766" fmla="*/ f667 1 f567"/>
                            <a:gd name="f767" fmla="*/ f668 1 f566"/>
                            <a:gd name="f768" fmla="*/ f669 1 f566"/>
                            <a:gd name="f769" fmla="*/ f670 1 f567"/>
                            <a:gd name="f770" fmla="*/ f671 1 f567"/>
                            <a:gd name="f771" fmla="*/ f672 1 f566"/>
                            <a:gd name="f772" fmla="*/ f673 1 f566"/>
                            <a:gd name="f773" fmla="*/ f674 1 f567"/>
                            <a:gd name="f774" fmla="*/ f675 1 f566"/>
                            <a:gd name="f775" fmla="*/ f676 1 f567"/>
                            <a:gd name="f776" fmla="*/ f677 1 f566"/>
                            <a:gd name="f777" fmla="*/ f678 1 f567"/>
                            <a:gd name="f778" fmla="*/ f679 1 f566"/>
                            <a:gd name="f779" fmla="*/ f680 1 f567"/>
                            <a:gd name="f780" fmla="*/ f681 1 f566"/>
                            <a:gd name="f781" fmla="*/ f682 1 f566"/>
                            <a:gd name="f782" fmla="*/ f683 1 f567"/>
                            <a:gd name="f783" fmla="*/ f684 1 f566"/>
                            <a:gd name="f784" fmla="*/ f685 1 f567"/>
                            <a:gd name="f785" fmla="*/ f686 1 f566"/>
                            <a:gd name="f786" fmla="*/ f687 1 f567"/>
                            <a:gd name="f787" fmla="*/ f688 1 f566"/>
                            <a:gd name="f788" fmla="*/ f689 1 f566"/>
                            <a:gd name="f789" fmla="*/ f690 1 f567"/>
                            <a:gd name="f790" fmla="*/ f691 1 f566"/>
                            <a:gd name="f791" fmla="*/ f692 1 f566"/>
                            <a:gd name="f792" fmla="*/ f693 1 f567"/>
                            <a:gd name="f793" fmla="*/ f694 1 f566"/>
                            <a:gd name="f794" fmla="*/ f695 1 f567"/>
                            <a:gd name="f795" fmla="*/ f696 1 f566"/>
                            <a:gd name="f796" fmla="*/ f697 1 f566"/>
                            <a:gd name="f797" fmla="*/ f698 1 f567"/>
                            <a:gd name="f798" fmla="*/ f699 1 f566"/>
                            <a:gd name="f799" fmla="*/ f700 1 f567"/>
                            <a:gd name="f800" fmla="*/ f701 1 f566"/>
                            <a:gd name="f801" fmla="*/ f702 1 f567"/>
                            <a:gd name="f802" fmla="*/ f703 1 f566"/>
                            <a:gd name="f803" fmla="*/ f704 1 f567"/>
                            <a:gd name="f804" fmla="*/ f705 1 f566"/>
                            <a:gd name="f805" fmla="*/ f706 1 f567"/>
                            <a:gd name="f806" fmla="*/ f707 1 f566"/>
                            <a:gd name="f807" fmla="*/ f708 1 f567"/>
                            <a:gd name="f808" fmla="*/ f709 1 f566"/>
                            <a:gd name="f809" fmla="*/ f710 1 f566"/>
                            <a:gd name="f810" fmla="*/ f711 1 f567"/>
                            <a:gd name="f811" fmla="*/ f712 1 f566"/>
                            <a:gd name="f812" fmla="*/ f713 1 f567"/>
                            <a:gd name="f813" fmla="*/ f714 1 f566"/>
                            <a:gd name="f814" fmla="*/ f715 1 f566"/>
                            <a:gd name="f815" fmla="*/ f716 1 f566"/>
                            <a:gd name="f816" fmla="*/ f717 1 f567"/>
                            <a:gd name="f817" fmla="*/ f718 1 f566"/>
                            <a:gd name="f818" fmla="*/ f719 1 f567"/>
                            <a:gd name="f819" fmla="*/ f720 1 f566"/>
                            <a:gd name="f820" fmla="*/ f721 1 f567"/>
                            <a:gd name="f821" fmla="*/ f722 1 f566"/>
                            <a:gd name="f822" fmla="*/ f723 1 f567"/>
                            <a:gd name="f823" fmla="*/ f724 1 f566"/>
                            <a:gd name="f824" fmla="*/ f725 1 f567"/>
                            <a:gd name="f825" fmla="*/ f726 1 f566"/>
                            <a:gd name="f826" fmla="*/ f727 1 f566"/>
                            <a:gd name="f827" fmla="*/ f728 1 f567"/>
                            <a:gd name="f828" fmla="*/ f729 1 f566"/>
                            <a:gd name="f829" fmla="*/ f730 1 f567"/>
                            <a:gd name="f830" fmla="*/ f731 1 f566"/>
                            <a:gd name="f831" fmla="*/ f732 1 f567"/>
                            <a:gd name="f832" fmla="*/ f733 1 f566"/>
                            <a:gd name="f833" fmla="*/ f734 1 f567"/>
                            <a:gd name="f834" fmla="*/ f735 1 f566"/>
                            <a:gd name="f835" fmla="*/ f736 1 f567"/>
                            <a:gd name="f836" fmla="*/ f737 1 f566"/>
                            <a:gd name="f837" fmla="*/ f738 1 f567"/>
                            <a:gd name="f838" fmla="*/ f739 1 f566"/>
                            <a:gd name="f839" fmla="*/ f740 1 f567"/>
                            <a:gd name="f840" fmla="*/ f741 1 f566"/>
                            <a:gd name="f841" fmla="*/ f742 1 f567"/>
                            <a:gd name="f842" fmla="*/ f743 1 f566"/>
                            <a:gd name="f843" fmla="*/ f744 1 f567"/>
                            <a:gd name="f844" fmla="*/ f745 1 f566"/>
                            <a:gd name="f845" fmla="*/ f746 1 f566"/>
                            <a:gd name="f846" fmla="*/ f747 1 f567"/>
                            <a:gd name="f847" fmla="*/ f748 1 f566"/>
                            <a:gd name="f848" fmla="*/ f749 1 f567"/>
                            <a:gd name="f849" fmla="*/ f750 1 f566"/>
                            <a:gd name="f850" fmla="*/ f751 1 f567"/>
                            <a:gd name="f851" fmla="*/ f752 1 f566"/>
                            <a:gd name="f852" fmla="*/ f753 1 f567"/>
                            <a:gd name="f853" fmla="*/ f754 1 f566"/>
                            <a:gd name="f854" fmla="*/ f755 1 f567"/>
                            <a:gd name="f855" fmla="*/ f756 1 f566"/>
                            <a:gd name="f856" fmla="*/ f757 1 f567"/>
                            <a:gd name="f857" fmla="*/ f758 1 f566"/>
                            <a:gd name="f858" fmla="*/ f759 f557 1"/>
                            <a:gd name="f859" fmla="*/ f760 f557 1"/>
                            <a:gd name="f860" fmla="*/ f762 f558 1"/>
                            <a:gd name="f861" fmla="*/ f761 f558 1"/>
                            <a:gd name="f862" fmla="*/ f763 f557 1"/>
                            <a:gd name="f863" fmla="*/ f764 f558 1"/>
                            <a:gd name="f864" fmla="*/ f765 f557 1"/>
                            <a:gd name="f865" fmla="*/ f766 f558 1"/>
                            <a:gd name="f866" fmla="*/ f767 f557 1"/>
                            <a:gd name="f867" fmla="*/ f768 f557 1"/>
                            <a:gd name="f868" fmla="*/ f769 f558 1"/>
                            <a:gd name="f869" fmla="*/ f770 f558 1"/>
                            <a:gd name="f870" fmla="*/ f771 f557 1"/>
                            <a:gd name="f871" fmla="*/ f772 f557 1"/>
                            <a:gd name="f872" fmla="*/ f773 f558 1"/>
                            <a:gd name="f873" fmla="*/ f774 f557 1"/>
                            <a:gd name="f874" fmla="*/ f775 f558 1"/>
                            <a:gd name="f875" fmla="*/ f776 f557 1"/>
                            <a:gd name="f876" fmla="*/ f777 f558 1"/>
                            <a:gd name="f877" fmla="*/ f778 f557 1"/>
                            <a:gd name="f878" fmla="*/ f779 f558 1"/>
                            <a:gd name="f879" fmla="*/ f780 f557 1"/>
                            <a:gd name="f880" fmla="*/ f781 f557 1"/>
                            <a:gd name="f881" fmla="*/ f782 f558 1"/>
                            <a:gd name="f882" fmla="*/ f783 f557 1"/>
                            <a:gd name="f883" fmla="*/ f784 f558 1"/>
                            <a:gd name="f884" fmla="*/ f785 f557 1"/>
                            <a:gd name="f885" fmla="*/ f786 f558 1"/>
                            <a:gd name="f886" fmla="*/ f787 f557 1"/>
                            <a:gd name="f887" fmla="*/ f788 f557 1"/>
                            <a:gd name="f888" fmla="*/ f789 f558 1"/>
                            <a:gd name="f889" fmla="*/ f790 f557 1"/>
                            <a:gd name="f890" fmla="*/ f791 f557 1"/>
                            <a:gd name="f891" fmla="*/ f792 f558 1"/>
                            <a:gd name="f892" fmla="*/ f793 f557 1"/>
                            <a:gd name="f893" fmla="*/ f794 f558 1"/>
                            <a:gd name="f894" fmla="*/ f795 f557 1"/>
                            <a:gd name="f895" fmla="*/ f796 f557 1"/>
                            <a:gd name="f896" fmla="*/ f797 f558 1"/>
                            <a:gd name="f897" fmla="*/ f798 f557 1"/>
                            <a:gd name="f898" fmla="*/ f799 f558 1"/>
                            <a:gd name="f899" fmla="*/ f800 f557 1"/>
                            <a:gd name="f900" fmla="*/ f801 f558 1"/>
                            <a:gd name="f901" fmla="*/ f802 f557 1"/>
                            <a:gd name="f902" fmla="*/ f803 f558 1"/>
                            <a:gd name="f903" fmla="*/ f804 f557 1"/>
                            <a:gd name="f904" fmla="*/ f805 f558 1"/>
                            <a:gd name="f905" fmla="*/ f806 f557 1"/>
                            <a:gd name="f906" fmla="*/ f807 f558 1"/>
                            <a:gd name="f907" fmla="*/ f808 f557 1"/>
                            <a:gd name="f908" fmla="*/ f809 f557 1"/>
                            <a:gd name="f909" fmla="*/ f810 f558 1"/>
                            <a:gd name="f910" fmla="*/ f811 f557 1"/>
                            <a:gd name="f911" fmla="*/ f812 f558 1"/>
                            <a:gd name="f912" fmla="*/ f813 f557 1"/>
                            <a:gd name="f913" fmla="*/ f814 f557 1"/>
                            <a:gd name="f914" fmla="*/ f815 f557 1"/>
                            <a:gd name="f915" fmla="*/ f816 f558 1"/>
                            <a:gd name="f916" fmla="*/ f817 f557 1"/>
                            <a:gd name="f917" fmla="*/ f818 f558 1"/>
                            <a:gd name="f918" fmla="*/ f819 f557 1"/>
                            <a:gd name="f919" fmla="*/ f820 f558 1"/>
                            <a:gd name="f920" fmla="*/ f821 f557 1"/>
                            <a:gd name="f921" fmla="*/ f822 f558 1"/>
                            <a:gd name="f922" fmla="*/ f823 f557 1"/>
                            <a:gd name="f923" fmla="*/ f824 f558 1"/>
                            <a:gd name="f924" fmla="*/ f825 f557 1"/>
                            <a:gd name="f925" fmla="*/ f826 f557 1"/>
                            <a:gd name="f926" fmla="*/ f827 f558 1"/>
                            <a:gd name="f927" fmla="*/ f828 f557 1"/>
                            <a:gd name="f928" fmla="*/ f829 f558 1"/>
                            <a:gd name="f929" fmla="*/ f830 f557 1"/>
                            <a:gd name="f930" fmla="*/ f831 f558 1"/>
                            <a:gd name="f931" fmla="*/ f832 f557 1"/>
                            <a:gd name="f932" fmla="*/ f833 f558 1"/>
                            <a:gd name="f933" fmla="*/ f834 f557 1"/>
                            <a:gd name="f934" fmla="*/ f835 f558 1"/>
                            <a:gd name="f935" fmla="*/ f836 f557 1"/>
                            <a:gd name="f936" fmla="*/ f837 f558 1"/>
                            <a:gd name="f937" fmla="*/ f838 f557 1"/>
                            <a:gd name="f938" fmla="*/ f839 f558 1"/>
                            <a:gd name="f939" fmla="*/ f840 f557 1"/>
                            <a:gd name="f940" fmla="*/ f841 f558 1"/>
                            <a:gd name="f941" fmla="*/ f842 f557 1"/>
                            <a:gd name="f942" fmla="*/ f843 f558 1"/>
                            <a:gd name="f943" fmla="*/ f844 f557 1"/>
                            <a:gd name="f944" fmla="*/ f845 f557 1"/>
                            <a:gd name="f945" fmla="*/ f846 f558 1"/>
                            <a:gd name="f946" fmla="*/ f847 f557 1"/>
                            <a:gd name="f947" fmla="*/ f848 f558 1"/>
                            <a:gd name="f948" fmla="*/ f849 f557 1"/>
                            <a:gd name="f949" fmla="*/ f850 f558 1"/>
                            <a:gd name="f950" fmla="*/ f851 f557 1"/>
                            <a:gd name="f951" fmla="*/ f852 f558 1"/>
                            <a:gd name="f952" fmla="*/ f853 f557 1"/>
                            <a:gd name="f953" fmla="*/ f854 f558 1"/>
                            <a:gd name="f954" fmla="*/ f855 f557 1"/>
                            <a:gd name="f955" fmla="*/ f856 f558 1"/>
                            <a:gd name="f956" fmla="*/ f857 f55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663">
                              <a:pos x="f862" y="f863"/>
                            </a:cxn>
                            <a:cxn ang="f663">
                              <a:pos x="f864" y="f865"/>
                            </a:cxn>
                            <a:cxn ang="f663">
                              <a:pos x="f866" y="f865"/>
                            </a:cxn>
                            <a:cxn ang="f663">
                              <a:pos x="f867" y="f868"/>
                            </a:cxn>
                            <a:cxn ang="f663">
                              <a:pos x="f867" y="f869"/>
                            </a:cxn>
                            <a:cxn ang="f663">
                              <a:pos x="f870" y="f865"/>
                            </a:cxn>
                            <a:cxn ang="f663">
                              <a:pos x="f871" y="f872"/>
                            </a:cxn>
                            <a:cxn ang="f663">
                              <a:pos x="f873" y="f874"/>
                            </a:cxn>
                            <a:cxn ang="f663">
                              <a:pos x="f875" y="f876"/>
                            </a:cxn>
                            <a:cxn ang="f663">
                              <a:pos x="f877" y="f878"/>
                            </a:cxn>
                            <a:cxn ang="f663">
                              <a:pos x="f879" y="f869"/>
                            </a:cxn>
                            <a:cxn ang="f663">
                              <a:pos x="f880" y="f878"/>
                            </a:cxn>
                            <a:cxn ang="f663">
                              <a:pos x="f877" y="f881"/>
                            </a:cxn>
                            <a:cxn ang="f663">
                              <a:pos x="f882" y="f883"/>
                            </a:cxn>
                            <a:cxn ang="f663">
                              <a:pos x="f884" y="f885"/>
                            </a:cxn>
                            <a:cxn ang="f663">
                              <a:pos x="f886" y="f885"/>
                            </a:cxn>
                            <a:cxn ang="f663">
                              <a:pos x="f887" y="f888"/>
                            </a:cxn>
                            <a:cxn ang="f663">
                              <a:pos x="f889" y="f872"/>
                            </a:cxn>
                            <a:cxn ang="f663">
                              <a:pos x="f890" y="f891"/>
                            </a:cxn>
                            <a:cxn ang="f663">
                              <a:pos x="f892" y="f893"/>
                            </a:cxn>
                            <a:cxn ang="f663">
                              <a:pos x="f894" y="f893"/>
                            </a:cxn>
                            <a:cxn ang="f663">
                              <a:pos x="f895" y="f896"/>
                            </a:cxn>
                            <a:cxn ang="f663">
                              <a:pos x="f897" y="f898"/>
                            </a:cxn>
                            <a:cxn ang="f663">
                              <a:pos x="f899" y="f900"/>
                            </a:cxn>
                            <a:cxn ang="f663">
                              <a:pos x="f901" y="f902"/>
                            </a:cxn>
                            <a:cxn ang="f663">
                              <a:pos x="f903" y="f904"/>
                            </a:cxn>
                            <a:cxn ang="f663">
                              <a:pos x="f905" y="f906"/>
                            </a:cxn>
                            <a:cxn ang="f663">
                              <a:pos x="f907" y="f902"/>
                            </a:cxn>
                            <a:cxn ang="f663">
                              <a:pos x="f908" y="f909"/>
                            </a:cxn>
                            <a:cxn ang="f663">
                              <a:pos x="f910" y="f911"/>
                            </a:cxn>
                            <a:cxn ang="f663">
                              <a:pos x="f912" y="f893"/>
                            </a:cxn>
                            <a:cxn ang="f663">
                              <a:pos x="f913" y="f893"/>
                            </a:cxn>
                            <a:cxn ang="f663">
                              <a:pos x="f914" y="f915"/>
                            </a:cxn>
                            <a:cxn ang="f663">
                              <a:pos x="f916" y="f917"/>
                            </a:cxn>
                            <a:cxn ang="f663">
                              <a:pos x="f918" y="f919"/>
                            </a:cxn>
                            <a:cxn ang="f663">
                              <a:pos x="f920" y="f921"/>
                            </a:cxn>
                            <a:cxn ang="f663">
                              <a:pos x="f922" y="f923"/>
                            </a:cxn>
                            <a:cxn ang="f663">
                              <a:pos x="f924" y="f923"/>
                            </a:cxn>
                            <a:cxn ang="f663">
                              <a:pos x="f925" y="f926"/>
                            </a:cxn>
                            <a:cxn ang="f663">
                              <a:pos x="f927" y="f928"/>
                            </a:cxn>
                            <a:cxn ang="f663">
                              <a:pos x="f929" y="f930"/>
                            </a:cxn>
                            <a:cxn ang="f663">
                              <a:pos x="f931" y="f932"/>
                            </a:cxn>
                            <a:cxn ang="f663">
                              <a:pos x="f933" y="f934"/>
                            </a:cxn>
                            <a:cxn ang="f663">
                              <a:pos x="f935" y="f936"/>
                            </a:cxn>
                            <a:cxn ang="f663">
                              <a:pos x="f937" y="f938"/>
                            </a:cxn>
                            <a:cxn ang="f663">
                              <a:pos x="f939" y="f940"/>
                            </a:cxn>
                            <a:cxn ang="f663">
                              <a:pos x="f941" y="f942"/>
                            </a:cxn>
                            <a:cxn ang="f663">
                              <a:pos x="f943" y="f928"/>
                            </a:cxn>
                            <a:cxn ang="f663">
                              <a:pos x="f944" y="f945"/>
                            </a:cxn>
                            <a:cxn ang="f663">
                              <a:pos x="f946" y="f947"/>
                            </a:cxn>
                            <a:cxn ang="f663">
                              <a:pos x="f948" y="f949"/>
                            </a:cxn>
                            <a:cxn ang="f663">
                              <a:pos x="f950" y="f951"/>
                            </a:cxn>
                            <a:cxn ang="f663">
                              <a:pos x="f952" y="f953"/>
                            </a:cxn>
                            <a:cxn ang="f663">
                              <a:pos x="f954" y="f955"/>
                            </a:cxn>
                            <a:cxn ang="f663">
                              <a:pos x="f956" y="f921"/>
                            </a:cxn>
                          </a:cxnLst>
                          <a:rect l="f858" t="f861" r="f859" b="f860"/>
                          <a:pathLst>
                            <a:path w="2105" h="1167">
                              <a:moveTo>
                                <a:pt x="f8" y="f9"/>
                              </a:moveTo>
                              <a:cubicBezTo>
                                <a:pt x="f10" y="f9"/>
                                <a:pt x="f10" y="f9"/>
                                <a:pt x="f10" y="f9"/>
                              </a:cubicBezTo>
                              <a:cubicBezTo>
                                <a:pt x="f10" y="f11"/>
                                <a:pt x="f10" y="f11"/>
                                <a:pt x="f10" y="f11"/>
                              </a:cubicBezTo>
                              <a:cubicBezTo>
                                <a:pt x="f12" y="f11"/>
                                <a:pt x="f12" y="f11"/>
                                <a:pt x="f12" y="f11"/>
                              </a:cubicBezTo>
                              <a:cubicBezTo>
                                <a:pt x="f12" y="f13"/>
                                <a:pt x="f12" y="f13"/>
                                <a:pt x="f12" y="f13"/>
                              </a:cubicBezTo>
                              <a:cubicBezTo>
                                <a:pt x="f8" y="f13"/>
                                <a:pt x="f8" y="f13"/>
                                <a:pt x="f8" y="f13"/>
                              </a:cubicBezTo>
                              <a:cubicBezTo>
                                <a:pt x="f8" y="f14"/>
                                <a:pt x="f8" y="f14"/>
                                <a:pt x="f8" y="f14"/>
                              </a:cubicBezTo>
                              <a:cubicBezTo>
                                <a:pt x="f15" y="f14"/>
                                <a:pt x="f15" y="f14"/>
                                <a:pt x="f15" y="f14"/>
                              </a:cubicBezTo>
                              <a:cubicBezTo>
                                <a:pt x="f15" y="f16"/>
                                <a:pt x="f15" y="f16"/>
                                <a:pt x="f15" y="f16"/>
                              </a:cubicBezTo>
                              <a:cubicBezTo>
                                <a:pt x="f8" y="f16"/>
                                <a:pt x="f8" y="f16"/>
                                <a:pt x="f8" y="f16"/>
                              </a:cubicBezTo>
                              <a:lnTo>
                                <a:pt x="f8" y="f9"/>
                              </a:lnTo>
                              <a:close/>
                              <a:moveTo>
                                <a:pt x="f17" y="f18"/>
                              </a:moveTo>
                              <a:cubicBezTo>
                                <a:pt x="f17" y="f19"/>
                                <a:pt x="f20" y="f21"/>
                                <a:pt x="f22" y="f21"/>
                              </a:cubicBezTo>
                              <a:cubicBezTo>
                                <a:pt x="f23" y="f21"/>
                                <a:pt x="f24" y="f25"/>
                                <a:pt x="f24" y="f18"/>
                              </a:cubicBezTo>
                              <a:cubicBezTo>
                                <a:pt x="f24" y="f26"/>
                                <a:pt x="f24" y="f26"/>
                                <a:pt x="f24" y="f26"/>
                              </a:cubicBezTo>
                              <a:cubicBezTo>
                                <a:pt x="f27" y="f26"/>
                                <a:pt x="f27" y="f26"/>
                                <a:pt x="f27" y="f26"/>
                              </a:cubicBezTo>
                              <a:cubicBezTo>
                                <a:pt x="f28" y="f29"/>
                                <a:pt x="f30" y="f31"/>
                                <a:pt x="f32" y="f31"/>
                              </a:cubicBezTo>
                              <a:cubicBezTo>
                                <a:pt x="f33" y="f31"/>
                                <a:pt x="f34" y="f35"/>
                                <a:pt x="f36" y="f37"/>
                              </a:cubicBezTo>
                              <a:cubicBezTo>
                                <a:pt x="f38" y="f35"/>
                                <a:pt x="f38" y="f35"/>
                                <a:pt x="f38" y="f35"/>
                              </a:cubicBezTo>
                              <a:cubicBezTo>
                                <a:pt x="f39" y="f40"/>
                                <a:pt x="f41" y="f42"/>
                                <a:pt x="f32" y="f42"/>
                              </a:cubicBezTo>
                              <a:cubicBezTo>
                                <a:pt x="f28" y="f42"/>
                                <a:pt x="f17" y="f43"/>
                                <a:pt x="f17" y="f18"/>
                              </a:cubicBezTo>
                              <a:close/>
                              <a:moveTo>
                                <a:pt x="f27" y="f44"/>
                              </a:moveTo>
                              <a:cubicBezTo>
                                <a:pt x="f45" y="f44"/>
                                <a:pt x="f45" y="f44"/>
                                <a:pt x="f45" y="f44"/>
                              </a:cubicBezTo>
                              <a:cubicBezTo>
                                <a:pt x="f46" y="f47"/>
                                <a:pt x="f41" y="f48"/>
                                <a:pt x="f32" y="f48"/>
                              </a:cubicBezTo>
                              <a:cubicBezTo>
                                <a:pt x="f49" y="f48"/>
                                <a:pt x="f50" y="f47"/>
                                <a:pt x="f27" y="f44"/>
                              </a:cubicBezTo>
                              <a:close/>
                              <a:moveTo>
                                <a:pt x="f51" y="f18"/>
                              </a:moveTo>
                              <a:cubicBezTo>
                                <a:pt x="f51" y="f52"/>
                                <a:pt x="f53" y="f21"/>
                                <a:pt x="f54" y="f21"/>
                              </a:cubicBezTo>
                              <a:cubicBezTo>
                                <a:pt x="f55" y="f21"/>
                                <a:pt x="f56" y="f57"/>
                                <a:pt x="f58" y="f59"/>
                              </a:cubicBezTo>
                              <a:cubicBezTo>
                                <a:pt x="f60" y="f59"/>
                                <a:pt x="f60" y="f59"/>
                                <a:pt x="f60" y="f59"/>
                              </a:cubicBezTo>
                              <a:cubicBezTo>
                                <a:pt x="f60" y="f5"/>
                                <a:pt x="f60" y="f5"/>
                                <a:pt x="f60" y="f5"/>
                              </a:cubicBezTo>
                              <a:cubicBezTo>
                                <a:pt x="f61" y="f5"/>
                                <a:pt x="f61" y="f5"/>
                                <a:pt x="f61" y="f5"/>
                              </a:cubicBezTo>
                              <a:cubicBezTo>
                                <a:pt x="f61" y="f9"/>
                                <a:pt x="f61" y="f9"/>
                                <a:pt x="f61" y="f9"/>
                              </a:cubicBezTo>
                              <a:cubicBezTo>
                                <a:pt x="f60" y="f9"/>
                                <a:pt x="f60" y="f9"/>
                                <a:pt x="f60" y="f9"/>
                              </a:cubicBezTo>
                              <a:cubicBezTo>
                                <a:pt x="f60" y="f28"/>
                                <a:pt x="f60" y="f28"/>
                                <a:pt x="f60" y="f28"/>
                              </a:cubicBezTo>
                              <a:cubicBezTo>
                                <a:pt x="f58" y="f28"/>
                                <a:pt x="f58" y="f28"/>
                                <a:pt x="f58" y="f28"/>
                              </a:cubicBezTo>
                              <a:cubicBezTo>
                                <a:pt x="f62" y="f63"/>
                                <a:pt x="f64" y="f42"/>
                                <a:pt x="f65" y="f42"/>
                              </a:cubicBezTo>
                              <a:cubicBezTo>
                                <a:pt x="f66" y="f42"/>
                                <a:pt x="f51" y="f67"/>
                                <a:pt x="f51" y="f18"/>
                              </a:cubicBezTo>
                              <a:close/>
                              <a:moveTo>
                                <a:pt x="f68" y="f18"/>
                              </a:moveTo>
                              <a:cubicBezTo>
                                <a:pt x="f68" y="f69"/>
                                <a:pt x="f70" y="f31"/>
                                <a:pt x="f71" y="f31"/>
                              </a:cubicBezTo>
                              <a:cubicBezTo>
                                <a:pt x="f72" y="f31"/>
                                <a:pt x="f60" y="f69"/>
                                <a:pt x="f60" y="f18"/>
                              </a:cubicBezTo>
                              <a:cubicBezTo>
                                <a:pt x="f60" y="f73"/>
                                <a:pt x="f72" y="f48"/>
                                <a:pt x="f71" y="f48"/>
                              </a:cubicBezTo>
                              <a:cubicBezTo>
                                <a:pt x="f70" y="f48"/>
                                <a:pt x="f68" y="f73"/>
                                <a:pt x="f68" y="f18"/>
                              </a:cubicBezTo>
                              <a:close/>
                              <a:moveTo>
                                <a:pt x="f74" y="f18"/>
                              </a:moveTo>
                              <a:cubicBezTo>
                                <a:pt x="f74" y="f19"/>
                                <a:pt x="f75" y="f21"/>
                                <a:pt x="f76" y="f21"/>
                              </a:cubicBezTo>
                              <a:cubicBezTo>
                                <a:pt x="f77" y="f21"/>
                                <a:pt x="f78" y="f25"/>
                                <a:pt x="f78" y="f18"/>
                              </a:cubicBezTo>
                              <a:cubicBezTo>
                                <a:pt x="f78" y="f26"/>
                                <a:pt x="f78" y="f26"/>
                                <a:pt x="f78" y="f26"/>
                              </a:cubicBezTo>
                              <a:cubicBezTo>
                                <a:pt x="f79" y="f26"/>
                                <a:pt x="f79" y="f26"/>
                                <a:pt x="f79" y="f26"/>
                              </a:cubicBezTo>
                              <a:cubicBezTo>
                                <a:pt x="f80" y="f29"/>
                                <a:pt x="f81" y="f31"/>
                                <a:pt x="f82" y="f31"/>
                              </a:cubicBezTo>
                              <a:cubicBezTo>
                                <a:pt x="f83" y="f31"/>
                                <a:pt x="f84" y="f35"/>
                                <a:pt x="f85" y="f37"/>
                              </a:cubicBezTo>
                              <a:cubicBezTo>
                                <a:pt x="f86" y="f35"/>
                                <a:pt x="f86" y="f35"/>
                                <a:pt x="f86" y="f35"/>
                              </a:cubicBezTo>
                              <a:cubicBezTo>
                                <a:pt x="f87" y="f40"/>
                                <a:pt x="f88" y="f42"/>
                                <a:pt x="f82" y="f42"/>
                              </a:cubicBezTo>
                              <a:cubicBezTo>
                                <a:pt x="f80" y="f42"/>
                                <a:pt x="f74" y="f43"/>
                                <a:pt x="f74" y="f18"/>
                              </a:cubicBezTo>
                              <a:close/>
                              <a:moveTo>
                                <a:pt x="f79" y="f44"/>
                              </a:moveTo>
                              <a:cubicBezTo>
                                <a:pt x="f89" y="f44"/>
                                <a:pt x="f89" y="f44"/>
                                <a:pt x="f89" y="f44"/>
                              </a:cubicBezTo>
                              <a:cubicBezTo>
                                <a:pt x="f90" y="f47"/>
                                <a:pt x="f88" y="f48"/>
                                <a:pt x="f82" y="f48"/>
                              </a:cubicBezTo>
                              <a:cubicBezTo>
                                <a:pt x="f81" y="f48"/>
                                <a:pt x="f91" y="f47"/>
                                <a:pt x="f79" y="f44"/>
                              </a:cubicBezTo>
                              <a:close/>
                              <a:moveTo>
                                <a:pt x="f92" y="f9"/>
                              </a:moveTo>
                              <a:cubicBezTo>
                                <a:pt x="f93" y="f9"/>
                                <a:pt x="f93" y="f9"/>
                                <a:pt x="f93" y="f9"/>
                              </a:cubicBezTo>
                              <a:cubicBezTo>
                                <a:pt x="f93" y="f94"/>
                                <a:pt x="f93" y="f94"/>
                                <a:pt x="f93" y="f94"/>
                              </a:cubicBezTo>
                              <a:cubicBezTo>
                                <a:pt x="f93" y="f95"/>
                                <a:pt x="f96" y="f97"/>
                                <a:pt x="f98" y="f97"/>
                              </a:cubicBezTo>
                              <a:cubicBezTo>
                                <a:pt x="f99" y="f97"/>
                                <a:pt x="f100" y="f59"/>
                                <a:pt x="f101" y="f14"/>
                              </a:cubicBezTo>
                              <a:cubicBezTo>
                                <a:pt x="f102" y="f103"/>
                                <a:pt x="f102" y="f103"/>
                                <a:pt x="f102" y="f103"/>
                              </a:cubicBezTo>
                              <a:cubicBezTo>
                                <a:pt x="f104" y="f105"/>
                                <a:pt x="f106" y="f21"/>
                                <a:pt x="f99" y="f21"/>
                              </a:cubicBezTo>
                              <a:cubicBezTo>
                                <a:pt x="f107" y="f21"/>
                                <a:pt x="f108" y="f109"/>
                                <a:pt x="f110" y="f111"/>
                              </a:cubicBezTo>
                              <a:cubicBezTo>
                                <a:pt x="f112" y="f111"/>
                                <a:pt x="f112" y="f111"/>
                                <a:pt x="f112" y="f111"/>
                              </a:cubicBezTo>
                              <a:cubicBezTo>
                                <a:pt x="f112" y="f113"/>
                                <a:pt x="f114" y="f115"/>
                                <a:pt x="f114" y="f116"/>
                              </a:cubicBezTo>
                              <a:cubicBezTo>
                                <a:pt x="f117" y="f116"/>
                                <a:pt x="f117" y="f116"/>
                                <a:pt x="f117" y="f116"/>
                              </a:cubicBezTo>
                              <a:cubicBezTo>
                                <a:pt x="f117" y="f109"/>
                                <a:pt x="f92" y="f59"/>
                                <a:pt x="f92" y="f118"/>
                              </a:cubicBezTo>
                              <a:lnTo>
                                <a:pt x="f92" y="f9"/>
                              </a:lnTo>
                              <a:close/>
                              <a:moveTo>
                                <a:pt x="f119" y="f120"/>
                              </a:moveTo>
                              <a:cubicBezTo>
                                <a:pt x="f119" y="f121"/>
                                <a:pt x="f119" y="f121"/>
                                <a:pt x="f119" y="f121"/>
                              </a:cubicBezTo>
                              <a:cubicBezTo>
                                <a:pt x="f119" y="f122"/>
                                <a:pt x="f123" y="f48"/>
                                <a:pt x="f124" y="f48"/>
                              </a:cubicBezTo>
                              <a:cubicBezTo>
                                <a:pt x="f125" y="f48"/>
                                <a:pt x="f126" y="f111"/>
                                <a:pt x="f127" y="f118"/>
                              </a:cubicBezTo>
                              <a:cubicBezTo>
                                <a:pt x="f128" y="f48"/>
                                <a:pt x="f128" y="f48"/>
                                <a:pt x="f128" y="f48"/>
                              </a:cubicBezTo>
                              <a:cubicBezTo>
                                <a:pt x="f127" y="f129"/>
                                <a:pt x="f130" y="f21"/>
                                <a:pt x="f131" y="f21"/>
                              </a:cubicBezTo>
                              <a:cubicBezTo>
                                <a:pt x="f132" y="f21"/>
                                <a:pt x="f7" y="f133"/>
                                <a:pt x="f7" y="f134"/>
                              </a:cubicBezTo>
                              <a:cubicBezTo>
                                <a:pt x="f7" y="f28"/>
                                <a:pt x="f7" y="f28"/>
                                <a:pt x="f7" y="f28"/>
                              </a:cubicBezTo>
                              <a:cubicBezTo>
                                <a:pt x="f7" y="f135"/>
                                <a:pt x="f136" y="f137"/>
                                <a:pt x="f138" y="f9"/>
                              </a:cubicBezTo>
                              <a:cubicBezTo>
                                <a:pt x="f139" y="f9"/>
                                <a:pt x="f139" y="f9"/>
                                <a:pt x="f139" y="f9"/>
                              </a:cubicBezTo>
                              <a:cubicBezTo>
                                <a:pt x="f140" y="f49"/>
                                <a:pt x="f140" y="f141"/>
                                <a:pt x="f140" y="f20"/>
                              </a:cubicBezTo>
                              <a:cubicBezTo>
                                <a:pt x="f140" y="f20"/>
                                <a:pt x="f140" y="f20"/>
                                <a:pt x="f140" y="f20"/>
                              </a:cubicBezTo>
                              <a:cubicBezTo>
                                <a:pt x="f142" y="f49"/>
                                <a:pt x="f143" y="f42"/>
                                <a:pt x="f144" y="f42"/>
                              </a:cubicBezTo>
                              <a:cubicBezTo>
                                <a:pt x="f145" y="f42"/>
                                <a:pt x="f146" y="f147"/>
                                <a:pt x="f146" y="f148"/>
                              </a:cubicBezTo>
                              <a:cubicBezTo>
                                <a:pt x="f146" y="f134"/>
                                <a:pt x="f149" y="f120"/>
                                <a:pt x="f150" y="f120"/>
                              </a:cubicBezTo>
                              <a:lnTo>
                                <a:pt x="f119" y="f120"/>
                              </a:lnTo>
                              <a:close/>
                              <a:moveTo>
                                <a:pt x="f119" y="f151"/>
                              </a:moveTo>
                              <a:cubicBezTo>
                                <a:pt x="f152" y="f151"/>
                                <a:pt x="f152" y="f151"/>
                                <a:pt x="f152" y="f151"/>
                              </a:cubicBezTo>
                              <a:cubicBezTo>
                                <a:pt x="f153" y="f151"/>
                                <a:pt x="f154" y="f155"/>
                                <a:pt x="f154" y="f156"/>
                              </a:cubicBezTo>
                              <a:cubicBezTo>
                                <a:pt x="f154" y="f50"/>
                                <a:pt x="f157" y="f135"/>
                                <a:pt x="f158" y="f135"/>
                              </a:cubicBezTo>
                              <a:cubicBezTo>
                                <a:pt x="f159" y="f135"/>
                                <a:pt x="f119" y="f160"/>
                                <a:pt x="f119" y="f161"/>
                              </a:cubicBezTo>
                              <a:lnTo>
                                <a:pt x="f119" y="f151"/>
                              </a:lnTo>
                              <a:close/>
                              <a:moveTo>
                                <a:pt x="f162" y="f163"/>
                              </a:moveTo>
                              <a:cubicBezTo>
                                <a:pt x="f162" y="f164"/>
                                <a:pt x="f165" y="f42"/>
                                <a:pt x="f166" y="f42"/>
                              </a:cubicBezTo>
                              <a:cubicBezTo>
                                <a:pt x="f167" y="f42"/>
                                <a:pt x="f168" y="f169"/>
                                <a:pt x="f170" y="f171"/>
                              </a:cubicBezTo>
                              <a:cubicBezTo>
                                <a:pt x="f172" y="f50"/>
                                <a:pt x="f172" y="f50"/>
                                <a:pt x="f172" y="f50"/>
                              </a:cubicBezTo>
                              <a:cubicBezTo>
                                <a:pt x="f173" y="f174"/>
                                <a:pt x="f175" y="f31"/>
                                <a:pt x="f176" y="f31"/>
                              </a:cubicBezTo>
                              <a:cubicBezTo>
                                <a:pt x="f177" y="f31"/>
                                <a:pt x="f177" y="f178"/>
                                <a:pt x="f177" y="f179"/>
                              </a:cubicBezTo>
                              <a:cubicBezTo>
                                <a:pt x="f177" y="f97"/>
                                <a:pt x="f177" y="f97"/>
                                <a:pt x="f177" y="f97"/>
                              </a:cubicBezTo>
                              <a:cubicBezTo>
                                <a:pt x="f180" y="f97"/>
                                <a:pt x="f180" y="f97"/>
                                <a:pt x="f180" y="f97"/>
                              </a:cubicBezTo>
                              <a:cubicBezTo>
                                <a:pt x="f180" y="f116"/>
                                <a:pt x="f180" y="f116"/>
                                <a:pt x="f180" y="f116"/>
                              </a:cubicBezTo>
                              <a:cubicBezTo>
                                <a:pt x="f177" y="f116"/>
                                <a:pt x="f177" y="f116"/>
                                <a:pt x="f177" y="f116"/>
                              </a:cubicBezTo>
                              <a:cubicBezTo>
                                <a:pt x="f177" y="f181"/>
                                <a:pt x="f177" y="f181"/>
                                <a:pt x="f177" y="f181"/>
                              </a:cubicBezTo>
                              <a:cubicBezTo>
                                <a:pt x="f162" y="f181"/>
                                <a:pt x="f162" y="f181"/>
                                <a:pt x="f162" y="f181"/>
                              </a:cubicBezTo>
                              <a:cubicBezTo>
                                <a:pt x="f162" y="f116"/>
                                <a:pt x="f162" y="f116"/>
                                <a:pt x="f162" y="f116"/>
                              </a:cubicBezTo>
                              <a:cubicBezTo>
                                <a:pt x="f182" y="f116"/>
                                <a:pt x="f182" y="f116"/>
                                <a:pt x="f182" y="f116"/>
                              </a:cubicBezTo>
                              <a:cubicBezTo>
                                <a:pt x="f182" y="f97"/>
                                <a:pt x="f182" y="f97"/>
                                <a:pt x="f182" y="f97"/>
                              </a:cubicBezTo>
                              <a:cubicBezTo>
                                <a:pt x="f162" y="f97"/>
                                <a:pt x="f162" y="f97"/>
                                <a:pt x="f162" y="f97"/>
                              </a:cubicBezTo>
                              <a:lnTo>
                                <a:pt x="f162" y="f163"/>
                              </a:lnTo>
                              <a:close/>
                              <a:moveTo>
                                <a:pt x="f183" y="f9"/>
                              </a:moveTo>
                              <a:cubicBezTo>
                                <a:pt x="f184" y="f9"/>
                                <a:pt x="f184" y="f9"/>
                                <a:pt x="f184" y="f9"/>
                              </a:cubicBezTo>
                              <a:cubicBezTo>
                                <a:pt x="f184" y="f116"/>
                                <a:pt x="f184" y="f116"/>
                                <a:pt x="f184" y="f116"/>
                              </a:cubicBezTo>
                              <a:cubicBezTo>
                                <a:pt x="f183" y="f116"/>
                                <a:pt x="f183" y="f116"/>
                                <a:pt x="f183" y="f116"/>
                              </a:cubicBezTo>
                              <a:lnTo>
                                <a:pt x="f183" y="f9"/>
                              </a:lnTo>
                              <a:close/>
                              <a:moveTo>
                                <a:pt x="f185" y="f186"/>
                              </a:moveTo>
                              <a:cubicBezTo>
                                <a:pt x="f187" y="f186"/>
                                <a:pt x="f188" y="f189"/>
                                <a:pt x="f188" y="f190"/>
                              </a:cubicBezTo>
                              <a:cubicBezTo>
                                <a:pt x="f188" y="f191"/>
                                <a:pt x="f192" y="f11"/>
                                <a:pt x="f185" y="f11"/>
                              </a:cubicBezTo>
                              <a:cubicBezTo>
                                <a:pt x="f193" y="f11"/>
                                <a:pt x="f194" y="f191"/>
                                <a:pt x="f194" y="f190"/>
                              </a:cubicBezTo>
                              <a:cubicBezTo>
                                <a:pt x="f194" y="f189"/>
                                <a:pt x="f193" y="f186"/>
                                <a:pt x="f185" y="f186"/>
                              </a:cubicBezTo>
                              <a:close/>
                              <a:moveTo>
                                <a:pt x="f195" y="f42"/>
                              </a:moveTo>
                              <a:cubicBezTo>
                                <a:pt x="f196" y="f42"/>
                                <a:pt x="f197" y="f43"/>
                                <a:pt x="f197" y="f18"/>
                              </a:cubicBezTo>
                              <a:cubicBezTo>
                                <a:pt x="f197" y="f19"/>
                                <a:pt x="f198" y="f21"/>
                                <a:pt x="f199" y="f21"/>
                              </a:cubicBezTo>
                              <a:cubicBezTo>
                                <a:pt x="f200" y="f21"/>
                                <a:pt x="f201" y="f25"/>
                                <a:pt x="f201" y="f18"/>
                              </a:cubicBezTo>
                              <a:cubicBezTo>
                                <a:pt x="f201" y="f26"/>
                                <a:pt x="f201" y="f26"/>
                                <a:pt x="f201" y="f26"/>
                              </a:cubicBezTo>
                              <a:cubicBezTo>
                                <a:pt x="f202" y="f26"/>
                                <a:pt x="f202" y="f26"/>
                                <a:pt x="f202" y="f26"/>
                              </a:cubicBezTo>
                              <a:cubicBezTo>
                                <a:pt x="f196" y="f29"/>
                                <a:pt x="f203" y="f31"/>
                                <a:pt x="f195" y="f31"/>
                              </a:cubicBezTo>
                              <a:cubicBezTo>
                                <a:pt x="f204" y="f31"/>
                                <a:pt x="f205" y="f35"/>
                                <a:pt x="f206" y="f37"/>
                              </a:cubicBezTo>
                              <a:cubicBezTo>
                                <a:pt x="f207" y="f35"/>
                                <a:pt x="f207" y="f35"/>
                                <a:pt x="f207" y="f35"/>
                              </a:cubicBezTo>
                              <a:cubicBezTo>
                                <a:pt x="f208" y="f40"/>
                                <a:pt x="f209" y="f42"/>
                                <a:pt x="f195" y="f42"/>
                              </a:cubicBezTo>
                              <a:close/>
                              <a:moveTo>
                                <a:pt x="f202" y="f44"/>
                              </a:moveTo>
                              <a:cubicBezTo>
                                <a:pt x="f210" y="f44"/>
                                <a:pt x="f210" y="f44"/>
                                <a:pt x="f210" y="f44"/>
                              </a:cubicBezTo>
                              <a:cubicBezTo>
                                <a:pt x="f211" y="f47"/>
                                <a:pt x="f209" y="f48"/>
                                <a:pt x="f195" y="f48"/>
                              </a:cubicBezTo>
                              <a:cubicBezTo>
                                <a:pt x="f212" y="f48"/>
                                <a:pt x="f213" y="f47"/>
                                <a:pt x="f202" y="f44"/>
                              </a:cubicBezTo>
                              <a:close/>
                              <a:moveTo>
                                <a:pt x="f214" y="f215"/>
                              </a:moveTo>
                              <a:cubicBezTo>
                                <a:pt x="f216" y="f215"/>
                                <a:pt x="f216" y="f215"/>
                                <a:pt x="f216" y="f215"/>
                              </a:cubicBezTo>
                              <a:cubicBezTo>
                                <a:pt x="f217" y="f218"/>
                                <a:pt x="f217" y="f218"/>
                                <a:pt x="f217" y="f218"/>
                              </a:cubicBezTo>
                              <a:cubicBezTo>
                                <a:pt x="f12" y="f218"/>
                                <a:pt x="f12" y="f218"/>
                                <a:pt x="f12" y="f218"/>
                              </a:cubicBezTo>
                              <a:cubicBezTo>
                                <a:pt x="f31" y="f215"/>
                                <a:pt x="f31" y="f215"/>
                                <a:pt x="f31" y="f215"/>
                              </a:cubicBezTo>
                              <a:cubicBezTo>
                                <a:pt x="f219" y="f215"/>
                                <a:pt x="f219" y="f215"/>
                                <a:pt x="f219" y="f215"/>
                              </a:cubicBezTo>
                              <a:cubicBezTo>
                                <a:pt x="f219" y="f218"/>
                                <a:pt x="f219" y="f218"/>
                                <a:pt x="f219" y="f218"/>
                              </a:cubicBezTo>
                              <a:cubicBezTo>
                                <a:pt x="f220" y="f218"/>
                                <a:pt x="f220" y="f218"/>
                                <a:pt x="f220" y="f218"/>
                              </a:cubicBezTo>
                              <a:cubicBezTo>
                                <a:pt x="f220" y="f221"/>
                                <a:pt x="f220" y="f221"/>
                                <a:pt x="f220" y="f221"/>
                              </a:cubicBezTo>
                              <a:cubicBezTo>
                                <a:pt x="f69" y="f221"/>
                                <a:pt x="f69" y="f221"/>
                                <a:pt x="f69" y="f221"/>
                              </a:cubicBezTo>
                              <a:cubicBezTo>
                                <a:pt x="f222" y="f223"/>
                                <a:pt x="f222" y="f223"/>
                                <a:pt x="f222" y="f223"/>
                              </a:cubicBezTo>
                              <a:cubicBezTo>
                                <a:pt x="f121" y="f223"/>
                                <a:pt x="f121" y="f223"/>
                                <a:pt x="f121" y="f223"/>
                              </a:cubicBezTo>
                              <a:cubicBezTo>
                                <a:pt x="f116" y="f221"/>
                                <a:pt x="f116" y="f221"/>
                                <a:pt x="f116" y="f221"/>
                              </a:cubicBezTo>
                              <a:cubicBezTo>
                                <a:pt x="f224" y="f221"/>
                                <a:pt x="f224" y="f221"/>
                                <a:pt x="f224" y="f221"/>
                              </a:cubicBezTo>
                              <a:cubicBezTo>
                                <a:pt x="f224" y="f218"/>
                                <a:pt x="f224" y="f218"/>
                                <a:pt x="f224" y="f218"/>
                              </a:cubicBezTo>
                              <a:cubicBezTo>
                                <a:pt x="f214" y="f218"/>
                                <a:pt x="f214" y="f218"/>
                                <a:pt x="f214" y="f218"/>
                              </a:cubicBezTo>
                              <a:lnTo>
                                <a:pt x="f214" y="f215"/>
                              </a:lnTo>
                              <a:close/>
                              <a:moveTo>
                                <a:pt x="f225" y="f226"/>
                              </a:moveTo>
                              <a:cubicBezTo>
                                <a:pt x="f227" y="f226"/>
                                <a:pt x="f227" y="f226"/>
                                <a:pt x="f227" y="f226"/>
                              </a:cubicBezTo>
                              <a:cubicBezTo>
                                <a:pt x="f228" y="f229"/>
                                <a:pt x="f230" y="f231"/>
                                <a:pt x="f68" y="f231"/>
                              </a:cubicBezTo>
                              <a:cubicBezTo>
                                <a:pt x="f232" y="f231"/>
                                <a:pt x="f233" y="f234"/>
                                <a:pt x="f235" y="f61"/>
                              </a:cubicBezTo>
                              <a:cubicBezTo>
                                <a:pt x="f236" y="f237"/>
                                <a:pt x="f236" y="f237"/>
                                <a:pt x="f236" y="f237"/>
                              </a:cubicBezTo>
                              <a:cubicBezTo>
                                <a:pt x="f71" y="f238"/>
                                <a:pt x="f239" y="f240"/>
                                <a:pt x="f241" y="f240"/>
                              </a:cubicBezTo>
                              <a:cubicBezTo>
                                <a:pt x="f242" y="f240"/>
                                <a:pt x="f45" y="f243"/>
                                <a:pt x="f45" y="f58"/>
                              </a:cubicBezTo>
                              <a:cubicBezTo>
                                <a:pt x="f45" y="f244"/>
                                <a:pt x="f242" y="f245"/>
                                <a:pt x="f241" y="f245"/>
                              </a:cubicBezTo>
                              <a:cubicBezTo>
                                <a:pt x="f246" y="f245"/>
                                <a:pt x="f225" y="f244"/>
                                <a:pt x="f225" y="f58"/>
                              </a:cubicBezTo>
                              <a:lnTo>
                                <a:pt x="f225" y="f226"/>
                              </a:lnTo>
                              <a:close/>
                              <a:moveTo>
                                <a:pt x="f239" y="f247"/>
                              </a:moveTo>
                              <a:cubicBezTo>
                                <a:pt x="f239" y="f248"/>
                                <a:pt x="f249" y="f250"/>
                                <a:pt x="f251" y="f250"/>
                              </a:cubicBezTo>
                              <a:cubicBezTo>
                                <a:pt x="f252" y="f250"/>
                                <a:pt x="f253" y="f254"/>
                                <a:pt x="f227" y="f247"/>
                              </a:cubicBezTo>
                              <a:lnTo>
                                <a:pt x="f239" y="f247"/>
                              </a:lnTo>
                              <a:close/>
                              <a:moveTo>
                                <a:pt x="f238" y="f240"/>
                              </a:moveTo>
                              <a:cubicBezTo>
                                <a:pt x="f255" y="f240"/>
                                <a:pt x="f256" y="f257"/>
                                <a:pt x="f256" y="f60"/>
                              </a:cubicBezTo>
                              <a:cubicBezTo>
                                <a:pt x="f256" y="f258"/>
                                <a:pt x="f259" y="f245"/>
                                <a:pt x="f260" y="f245"/>
                              </a:cubicBezTo>
                              <a:cubicBezTo>
                                <a:pt x="f261" y="f245"/>
                                <a:pt x="f262" y="f263"/>
                                <a:pt x="f264" y="f265"/>
                              </a:cubicBezTo>
                              <a:cubicBezTo>
                                <a:pt x="f266" y="f265"/>
                                <a:pt x="f266" y="f265"/>
                                <a:pt x="f266" y="f265"/>
                              </a:cubicBezTo>
                              <a:cubicBezTo>
                                <a:pt x="f266" y="f267"/>
                                <a:pt x="f266" y="f267"/>
                                <a:pt x="f266" y="f267"/>
                              </a:cubicBezTo>
                              <a:cubicBezTo>
                                <a:pt x="f268" y="f267"/>
                                <a:pt x="f268" y="f267"/>
                                <a:pt x="f268" y="f267"/>
                              </a:cubicBezTo>
                              <a:cubicBezTo>
                                <a:pt x="f268" y="f218"/>
                                <a:pt x="f268" y="f218"/>
                                <a:pt x="f268" y="f218"/>
                              </a:cubicBezTo>
                              <a:cubicBezTo>
                                <a:pt x="f269" y="f218"/>
                                <a:pt x="f269" y="f218"/>
                                <a:pt x="f269" y="f218"/>
                              </a:cubicBezTo>
                              <a:cubicBezTo>
                                <a:pt x="f269" y="f270"/>
                                <a:pt x="f269" y="f270"/>
                                <a:pt x="f269" y="f270"/>
                              </a:cubicBezTo>
                              <a:cubicBezTo>
                                <a:pt x="f269" y="f270"/>
                                <a:pt x="f269" y="f270"/>
                                <a:pt x="f269" y="f270"/>
                              </a:cubicBezTo>
                              <a:cubicBezTo>
                                <a:pt x="f271" y="f272"/>
                                <a:pt x="f80" y="f240"/>
                                <a:pt x="f238" y="f240"/>
                              </a:cubicBezTo>
                              <a:close/>
                              <a:moveTo>
                                <a:pt x="f269" y="f58"/>
                              </a:moveTo>
                              <a:cubicBezTo>
                                <a:pt x="f269" y="f273"/>
                                <a:pt x="f274" y="f275"/>
                                <a:pt x="f276" y="f275"/>
                              </a:cubicBezTo>
                              <a:cubicBezTo>
                                <a:pt x="f277" y="f275"/>
                                <a:pt x="f278" y="f273"/>
                                <a:pt x="f278" y="f58"/>
                              </a:cubicBezTo>
                              <a:cubicBezTo>
                                <a:pt x="f278" y="f279"/>
                                <a:pt x="f277" y="f280"/>
                                <a:pt x="f276" y="f280"/>
                              </a:cubicBezTo>
                              <a:cubicBezTo>
                                <a:pt x="f274" y="f280"/>
                                <a:pt x="f269" y="f279"/>
                                <a:pt x="f269" y="f58"/>
                              </a:cubicBezTo>
                              <a:close/>
                              <a:moveTo>
                                <a:pt x="f281" y="f282"/>
                              </a:moveTo>
                              <a:cubicBezTo>
                                <a:pt x="f281" y="f283"/>
                                <a:pt x="f284" y="f66"/>
                                <a:pt x="f285" y="f66"/>
                              </a:cubicBezTo>
                              <a:cubicBezTo>
                                <a:pt x="f286" y="f66"/>
                                <a:pt x="f287" y="f283"/>
                                <a:pt x="f287" y="f282"/>
                              </a:cubicBezTo>
                              <a:cubicBezTo>
                                <a:pt x="f287" y="f288"/>
                                <a:pt x="f286" y="f289"/>
                                <a:pt x="f285" y="f289"/>
                              </a:cubicBezTo>
                              <a:cubicBezTo>
                                <a:pt x="f284" y="f289"/>
                                <a:pt x="f281" y="f288"/>
                                <a:pt x="f281" y="f282"/>
                              </a:cubicBezTo>
                              <a:close/>
                              <a:moveTo>
                                <a:pt x="f290" y="f218"/>
                              </a:moveTo>
                              <a:cubicBezTo>
                                <a:pt x="f92" y="f218"/>
                                <a:pt x="f92" y="f218"/>
                                <a:pt x="f92" y="f218"/>
                              </a:cubicBezTo>
                              <a:cubicBezTo>
                                <a:pt x="f92" y="f233"/>
                                <a:pt x="f92" y="f233"/>
                                <a:pt x="f92" y="f233"/>
                              </a:cubicBezTo>
                              <a:cubicBezTo>
                                <a:pt x="f290" y="f233"/>
                                <a:pt x="f290" y="f233"/>
                                <a:pt x="f290" y="f233"/>
                              </a:cubicBezTo>
                              <a:lnTo>
                                <a:pt x="f290" y="f218"/>
                              </a:lnTo>
                              <a:close/>
                              <a:moveTo>
                                <a:pt x="f291" y="f225"/>
                              </a:moveTo>
                              <a:cubicBezTo>
                                <a:pt x="f291" y="f292"/>
                                <a:pt x="f128" y="f293"/>
                                <a:pt x="f128" y="f294"/>
                              </a:cubicBezTo>
                              <a:cubicBezTo>
                                <a:pt x="f128" y="f278"/>
                                <a:pt x="f295" y="f231"/>
                                <a:pt x="f296" y="f231"/>
                              </a:cubicBezTo>
                              <a:cubicBezTo>
                                <a:pt x="f297" y="f231"/>
                                <a:pt x="f298" y="f299"/>
                                <a:pt x="f300" y="f301"/>
                              </a:cubicBezTo>
                              <a:cubicBezTo>
                                <a:pt x="f302" y="f303"/>
                                <a:pt x="f302" y="f303"/>
                                <a:pt x="f302" y="f303"/>
                              </a:cubicBezTo>
                              <a:cubicBezTo>
                                <a:pt x="f304" y="f305"/>
                                <a:pt x="f306" y="f240"/>
                                <a:pt x="f307" y="f240"/>
                              </a:cubicBezTo>
                              <a:cubicBezTo>
                                <a:pt x="f308" y="f240"/>
                                <a:pt x="f309" y="f310"/>
                                <a:pt x="f309" y="f292"/>
                              </a:cubicBezTo>
                              <a:cubicBezTo>
                                <a:pt x="f309" y="f225"/>
                                <a:pt x="f106" y="f62"/>
                                <a:pt x="f106" y="f254"/>
                              </a:cubicBezTo>
                              <a:cubicBezTo>
                                <a:pt x="f106" y="f258"/>
                                <a:pt x="f307" y="f311"/>
                                <a:pt x="f312" y="f311"/>
                              </a:cubicBezTo>
                              <a:cubicBezTo>
                                <a:pt x="f313" y="f311"/>
                                <a:pt x="f314" y="f315"/>
                                <a:pt x="f316" y="f55"/>
                              </a:cubicBezTo>
                              <a:cubicBezTo>
                                <a:pt x="f317" y="f265"/>
                                <a:pt x="f317" y="f265"/>
                                <a:pt x="f317" y="f265"/>
                              </a:cubicBezTo>
                              <a:cubicBezTo>
                                <a:pt x="f126" y="f263"/>
                                <a:pt x="f318" y="f245"/>
                                <a:pt x="f312" y="f245"/>
                              </a:cubicBezTo>
                              <a:cubicBezTo>
                                <a:pt x="f319" y="f245"/>
                                <a:pt x="f291" y="f320"/>
                                <a:pt x="f291" y="f225"/>
                              </a:cubicBezTo>
                              <a:close/>
                              <a:moveTo>
                                <a:pt x="f321" y="f275"/>
                              </a:moveTo>
                              <a:cubicBezTo>
                                <a:pt x="f322" y="f275"/>
                                <a:pt x="f323" y="f324"/>
                                <a:pt x="f325" y="f326"/>
                              </a:cubicBezTo>
                              <a:cubicBezTo>
                                <a:pt x="f327" y="f265"/>
                                <a:pt x="f327" y="f265"/>
                                <a:pt x="f327" y="f265"/>
                              </a:cubicBezTo>
                              <a:cubicBezTo>
                                <a:pt x="f328" y="f263"/>
                                <a:pt x="f329" y="f245"/>
                                <a:pt x="f321" y="f245"/>
                              </a:cubicBezTo>
                              <a:cubicBezTo>
                                <a:pt x="f330" y="f245"/>
                                <a:pt x="f331" y="f244"/>
                                <a:pt x="f331" y="f58"/>
                              </a:cubicBezTo>
                              <a:cubicBezTo>
                                <a:pt x="f331" y="f243"/>
                                <a:pt x="f330" y="f240"/>
                                <a:pt x="f321" y="f240"/>
                              </a:cubicBezTo>
                              <a:cubicBezTo>
                                <a:pt x="f329" y="f240"/>
                                <a:pt x="f328" y="f305"/>
                                <a:pt x="f327" y="f303"/>
                              </a:cubicBezTo>
                              <a:cubicBezTo>
                                <a:pt x="f325" y="f332"/>
                                <a:pt x="f325" y="f332"/>
                                <a:pt x="f325" y="f332"/>
                              </a:cubicBezTo>
                              <a:cubicBezTo>
                                <a:pt x="f329" y="f294"/>
                                <a:pt x="f333" y="f280"/>
                                <a:pt x="f321" y="f280"/>
                              </a:cubicBezTo>
                              <a:cubicBezTo>
                                <a:pt x="f334" y="f280"/>
                                <a:pt x="f335" y="f279"/>
                                <a:pt x="f335" y="f58"/>
                              </a:cubicBezTo>
                              <a:cubicBezTo>
                                <a:pt x="f335" y="f273"/>
                                <a:pt x="f334" y="f275"/>
                                <a:pt x="f321" y="f275"/>
                              </a:cubicBezTo>
                              <a:close/>
                              <a:moveTo>
                                <a:pt x="f336" y="f337"/>
                              </a:moveTo>
                              <a:cubicBezTo>
                                <a:pt x="f336" y="f218"/>
                                <a:pt x="f336" y="f218"/>
                                <a:pt x="f336" y="f218"/>
                              </a:cubicBezTo>
                              <a:cubicBezTo>
                                <a:pt x="f202" y="f218"/>
                                <a:pt x="f202" y="f218"/>
                                <a:pt x="f202" y="f218"/>
                              </a:cubicBezTo>
                              <a:cubicBezTo>
                                <a:pt x="f202" y="f338"/>
                                <a:pt x="f202" y="f338"/>
                                <a:pt x="f202" y="f338"/>
                              </a:cubicBezTo>
                              <a:cubicBezTo>
                                <a:pt x="f202" y="f244"/>
                                <a:pt x="f339" y="f245"/>
                                <a:pt x="f340" y="f245"/>
                              </a:cubicBezTo>
                              <a:cubicBezTo>
                                <a:pt x="f185" y="f245"/>
                                <a:pt x="f341" y="f342"/>
                                <a:pt x="f343" y="f65"/>
                              </a:cubicBezTo>
                              <a:cubicBezTo>
                                <a:pt x="f344" y="f65"/>
                                <a:pt x="f344" y="f65"/>
                                <a:pt x="f344" y="f65"/>
                              </a:cubicBezTo>
                              <a:cubicBezTo>
                                <a:pt x="f344" y="f267"/>
                                <a:pt x="f344" y="f267"/>
                                <a:pt x="f344" y="f267"/>
                              </a:cubicBezTo>
                              <a:cubicBezTo>
                                <a:pt x="f345" y="f267"/>
                                <a:pt x="f345" y="f267"/>
                                <a:pt x="f345" y="f267"/>
                              </a:cubicBezTo>
                              <a:cubicBezTo>
                                <a:pt x="f345" y="f218"/>
                                <a:pt x="f345" y="f218"/>
                                <a:pt x="f345" y="f218"/>
                              </a:cubicBezTo>
                              <a:cubicBezTo>
                                <a:pt x="f344" y="f218"/>
                                <a:pt x="f344" y="f218"/>
                                <a:pt x="f344" y="f218"/>
                              </a:cubicBezTo>
                              <a:cubicBezTo>
                                <a:pt x="f344" y="f58"/>
                                <a:pt x="f344" y="f58"/>
                                <a:pt x="f344" y="f58"/>
                              </a:cubicBezTo>
                              <a:cubicBezTo>
                                <a:pt x="f344" y="f72"/>
                                <a:pt x="f346" y="f275"/>
                                <a:pt x="f347" y="f275"/>
                              </a:cubicBezTo>
                              <a:cubicBezTo>
                                <a:pt x="f336" y="f275"/>
                                <a:pt x="f336" y="f348"/>
                                <a:pt x="f336" y="f337"/>
                              </a:cubicBezTo>
                              <a:close/>
                              <a:moveTo>
                                <a:pt x="f349" y="f350"/>
                              </a:moveTo>
                              <a:cubicBezTo>
                                <a:pt x="f349" y="f351"/>
                                <a:pt x="f352" y="f353"/>
                                <a:pt x="f354" y="f353"/>
                              </a:cubicBezTo>
                              <a:cubicBezTo>
                                <a:pt x="f355" y="f353"/>
                                <a:pt x="f19" y="f356"/>
                                <a:pt x="f357" y="f358"/>
                              </a:cubicBezTo>
                              <a:cubicBezTo>
                                <a:pt x="f12" y="f290"/>
                                <a:pt x="f12" y="f290"/>
                                <a:pt x="f12" y="f290"/>
                              </a:cubicBezTo>
                              <a:cubicBezTo>
                                <a:pt x="f121" y="f89"/>
                                <a:pt x="f359" y="f360"/>
                                <a:pt x="f361" y="f360"/>
                              </a:cubicBezTo>
                              <a:cubicBezTo>
                                <a:pt x="f181" y="f360"/>
                                <a:pt x="f362" y="f363"/>
                                <a:pt x="f362" y="f364"/>
                              </a:cubicBezTo>
                              <a:cubicBezTo>
                                <a:pt x="f362" y="f106"/>
                                <a:pt x="f97" y="f365"/>
                                <a:pt x="f97" y="f366"/>
                              </a:cubicBezTo>
                              <a:cubicBezTo>
                                <a:pt x="f97" y="f367"/>
                                <a:pt x="f129" y="f308"/>
                                <a:pt x="f352" y="f308"/>
                              </a:cubicBezTo>
                              <a:cubicBezTo>
                                <a:pt x="f368" y="f308"/>
                                <a:pt x="f369" y="f367"/>
                                <a:pt x="f370" y="f371"/>
                              </a:cubicBezTo>
                              <a:cubicBezTo>
                                <a:pt x="f5" y="f372"/>
                                <a:pt x="f5" y="f372"/>
                                <a:pt x="f5" y="f372"/>
                              </a:cubicBezTo>
                              <a:cubicBezTo>
                                <a:pt x="f10" y="f373"/>
                                <a:pt x="f374" y="f375"/>
                                <a:pt x="f376" y="f375"/>
                              </a:cubicBezTo>
                              <a:cubicBezTo>
                                <a:pt x="f122" y="f375"/>
                                <a:pt x="f377" y="f378"/>
                                <a:pt x="f377" y="f379"/>
                              </a:cubicBezTo>
                              <a:cubicBezTo>
                                <a:pt x="f377" y="f380"/>
                                <a:pt x="f349" y="f381"/>
                                <a:pt x="f349" y="f350"/>
                              </a:cubicBezTo>
                              <a:close/>
                              <a:moveTo>
                                <a:pt x="f382" y="f383"/>
                              </a:moveTo>
                              <a:cubicBezTo>
                                <a:pt x="f382" y="f384"/>
                                <a:pt x="f385" y="f158"/>
                                <a:pt x="f386" y="f158"/>
                              </a:cubicBezTo>
                              <a:cubicBezTo>
                                <a:pt x="f387" y="f158"/>
                                <a:pt x="f388" y="f389"/>
                                <a:pt x="f390" y="f391"/>
                              </a:cubicBezTo>
                              <a:cubicBezTo>
                                <a:pt x="f392" y="f391"/>
                                <a:pt x="f392" y="f391"/>
                                <a:pt x="f392" y="f391"/>
                              </a:cubicBezTo>
                              <a:cubicBezTo>
                                <a:pt x="f392" y="f7"/>
                                <a:pt x="f392" y="f7"/>
                                <a:pt x="f392" y="f7"/>
                              </a:cubicBezTo>
                              <a:cubicBezTo>
                                <a:pt x="f156" y="f7"/>
                                <a:pt x="f156" y="f7"/>
                                <a:pt x="f156" y="f7"/>
                              </a:cubicBezTo>
                              <a:cubicBezTo>
                                <a:pt x="f156" y="f393"/>
                                <a:pt x="f156" y="f393"/>
                                <a:pt x="f156" y="f393"/>
                              </a:cubicBezTo>
                              <a:cubicBezTo>
                                <a:pt x="f394" y="f393"/>
                                <a:pt x="f394" y="f393"/>
                                <a:pt x="f394" y="f393"/>
                              </a:cubicBezTo>
                              <a:cubicBezTo>
                                <a:pt x="f394" y="f302"/>
                                <a:pt x="f394" y="f302"/>
                                <a:pt x="f394" y="f302"/>
                              </a:cubicBezTo>
                              <a:cubicBezTo>
                                <a:pt x="f169" y="f302"/>
                                <a:pt x="f169" y="f302"/>
                                <a:pt x="f169" y="f302"/>
                              </a:cubicBezTo>
                              <a:cubicBezTo>
                                <a:pt x="f395" y="f396"/>
                                <a:pt x="f397" y="f364"/>
                                <a:pt x="f398" y="f364"/>
                              </a:cubicBezTo>
                              <a:cubicBezTo>
                                <a:pt x="f399" y="f364"/>
                                <a:pt x="f382" y="f400"/>
                                <a:pt x="f382" y="f383"/>
                              </a:cubicBezTo>
                              <a:close/>
                              <a:moveTo>
                                <a:pt x="f401" y="f101"/>
                              </a:moveTo>
                              <a:cubicBezTo>
                                <a:pt x="f401" y="f402"/>
                                <a:pt x="f23" y="f403"/>
                                <a:pt x="f404" y="f403"/>
                              </a:cubicBezTo>
                              <a:cubicBezTo>
                                <a:pt x="f405" y="f403"/>
                                <a:pt x="f394" y="f402"/>
                                <a:pt x="f394" y="f101"/>
                              </a:cubicBezTo>
                              <a:cubicBezTo>
                                <a:pt x="f394" y="f313"/>
                                <a:pt x="f405" y="f406"/>
                                <a:pt x="f404" y="f406"/>
                              </a:cubicBezTo>
                              <a:cubicBezTo>
                                <a:pt x="f23" y="f406"/>
                                <a:pt x="f401" y="f313"/>
                                <a:pt x="f401" y="f101"/>
                              </a:cubicBezTo>
                              <a:close/>
                              <a:moveTo>
                                <a:pt x="f407" y="f101"/>
                              </a:moveTo>
                              <a:cubicBezTo>
                                <a:pt x="f407" y="f408"/>
                                <a:pt x="f407" y="f408"/>
                                <a:pt x="f407" y="f408"/>
                              </a:cubicBezTo>
                              <a:cubicBezTo>
                                <a:pt x="f246" y="f408"/>
                                <a:pt x="f246" y="f408"/>
                                <a:pt x="f246" y="f408"/>
                              </a:cubicBezTo>
                              <a:cubicBezTo>
                                <a:pt x="f54" y="f314"/>
                                <a:pt x="f409" y="f410"/>
                                <a:pt x="f411" y="f410"/>
                              </a:cubicBezTo>
                              <a:cubicBezTo>
                                <a:pt x="f256" y="f410"/>
                                <a:pt x="f412" y="f308"/>
                                <a:pt x="f413" y="f414"/>
                              </a:cubicBezTo>
                              <a:cubicBezTo>
                                <a:pt x="f415" y="f416"/>
                                <a:pt x="f415" y="f416"/>
                                <a:pt x="f415" y="f416"/>
                              </a:cubicBezTo>
                              <a:cubicBezTo>
                                <a:pt x="f417" y="f418"/>
                                <a:pt x="f419" y="f158"/>
                                <a:pt x="f420" y="f158"/>
                              </a:cubicBezTo>
                              <a:cubicBezTo>
                                <a:pt x="f421" y="f158"/>
                                <a:pt x="f422" y="f423"/>
                                <a:pt x="f422" y="f101"/>
                              </a:cubicBezTo>
                              <a:cubicBezTo>
                                <a:pt x="f422" y="f424"/>
                                <a:pt x="f421" y="f364"/>
                                <a:pt x="f420" y="f364"/>
                              </a:cubicBezTo>
                              <a:cubicBezTo>
                                <a:pt x="f425" y="f364"/>
                                <a:pt x="f407" y="f424"/>
                                <a:pt x="f407" y="f101"/>
                              </a:cubicBezTo>
                              <a:close/>
                              <a:moveTo>
                                <a:pt x="f419" y="f306"/>
                              </a:moveTo>
                              <a:cubicBezTo>
                                <a:pt x="f419" y="f107"/>
                                <a:pt x="f426" y="f427"/>
                                <a:pt x="f273" y="f427"/>
                              </a:cubicBezTo>
                              <a:cubicBezTo>
                                <a:pt x="f428" y="f427"/>
                                <a:pt x="f429" y="f430"/>
                                <a:pt x="f246" y="f306"/>
                              </a:cubicBezTo>
                              <a:lnTo>
                                <a:pt x="f419" y="f306"/>
                              </a:lnTo>
                              <a:close/>
                              <a:moveTo>
                                <a:pt x="f431" y="f403"/>
                              </a:moveTo>
                              <a:cubicBezTo>
                                <a:pt x="f84" y="f403"/>
                                <a:pt x="f90" y="f432"/>
                                <a:pt x="f87" y="f365"/>
                              </a:cubicBezTo>
                              <a:cubicBezTo>
                                <a:pt x="f433" y="f434"/>
                                <a:pt x="f433" y="f434"/>
                                <a:pt x="f433" y="f434"/>
                              </a:cubicBezTo>
                              <a:cubicBezTo>
                                <a:pt x="f435" y="f436"/>
                                <a:pt x="f90" y="f364"/>
                                <a:pt x="f431" y="f364"/>
                              </a:cubicBezTo>
                              <a:cubicBezTo>
                                <a:pt x="f437" y="f364"/>
                                <a:pt x="f438" y="f424"/>
                                <a:pt x="f438" y="f101"/>
                              </a:cubicBezTo>
                              <a:cubicBezTo>
                                <a:pt x="f438" y="f423"/>
                                <a:pt x="f437" y="f158"/>
                                <a:pt x="f431" y="f158"/>
                              </a:cubicBezTo>
                              <a:cubicBezTo>
                                <a:pt x="f90" y="f158"/>
                                <a:pt x="f435" y="f389"/>
                                <a:pt x="f433" y="f439"/>
                              </a:cubicBezTo>
                              <a:cubicBezTo>
                                <a:pt x="f87" y="f128"/>
                                <a:pt x="f87" y="f128"/>
                                <a:pt x="f87" y="f128"/>
                              </a:cubicBezTo>
                              <a:cubicBezTo>
                                <a:pt x="f90" y="f440"/>
                                <a:pt x="f84" y="f406"/>
                                <a:pt x="f431" y="f406"/>
                              </a:cubicBezTo>
                              <a:cubicBezTo>
                                <a:pt x="f76" y="f406"/>
                                <a:pt x="f441" y="f313"/>
                                <a:pt x="f441" y="f101"/>
                              </a:cubicBezTo>
                              <a:cubicBezTo>
                                <a:pt x="f441" y="f402"/>
                                <a:pt x="f76" y="f403"/>
                                <a:pt x="f431" y="f403"/>
                              </a:cubicBezTo>
                              <a:close/>
                              <a:moveTo>
                                <a:pt x="f380" y="f360"/>
                              </a:moveTo>
                              <a:cubicBezTo>
                                <a:pt x="f442" y="f360"/>
                                <a:pt x="f443" y="f444"/>
                                <a:pt x="f443" y="f86"/>
                              </a:cubicBezTo>
                              <a:cubicBezTo>
                                <a:pt x="f443" y="f445"/>
                                <a:pt x="f442" y="f446"/>
                                <a:pt x="f380" y="f446"/>
                              </a:cubicBezTo>
                              <a:cubicBezTo>
                                <a:pt x="f447" y="f446"/>
                                <a:pt x="f448" y="f445"/>
                                <a:pt x="f448" y="f86"/>
                              </a:cubicBezTo>
                              <a:cubicBezTo>
                                <a:pt x="f448" y="f444"/>
                                <a:pt x="f447" y="f360"/>
                                <a:pt x="f380" y="f360"/>
                              </a:cubicBezTo>
                              <a:close/>
                              <a:moveTo>
                                <a:pt x="f449" y="f144"/>
                              </a:moveTo>
                              <a:cubicBezTo>
                                <a:pt x="f427" y="f144"/>
                                <a:pt x="f427" y="f144"/>
                                <a:pt x="f427" y="f144"/>
                              </a:cubicBezTo>
                              <a:cubicBezTo>
                                <a:pt x="f427" y="f393"/>
                                <a:pt x="f427" y="f393"/>
                                <a:pt x="f427" y="f393"/>
                              </a:cubicBezTo>
                              <a:cubicBezTo>
                                <a:pt x="f449" y="f393"/>
                                <a:pt x="f449" y="f393"/>
                                <a:pt x="f449" y="f393"/>
                              </a:cubicBezTo>
                              <a:lnTo>
                                <a:pt x="f449" y="f144"/>
                              </a:lnTo>
                              <a:close/>
                              <a:moveTo>
                                <a:pt x="f450" y="f383"/>
                              </a:moveTo>
                              <a:cubicBezTo>
                                <a:pt x="f450" y="f144"/>
                                <a:pt x="f450" y="f144"/>
                                <a:pt x="f450" y="f144"/>
                              </a:cubicBezTo>
                              <a:cubicBezTo>
                                <a:pt x="f451" y="f144"/>
                                <a:pt x="f451" y="f144"/>
                                <a:pt x="f451" y="f144"/>
                              </a:cubicBezTo>
                              <a:cubicBezTo>
                                <a:pt x="f451" y="f452"/>
                                <a:pt x="f451" y="f452"/>
                                <a:pt x="f451" y="f452"/>
                              </a:cubicBezTo>
                              <a:cubicBezTo>
                                <a:pt x="f453" y="f452"/>
                                <a:pt x="f453" y="f452"/>
                                <a:pt x="f453" y="f452"/>
                              </a:cubicBezTo>
                              <a:cubicBezTo>
                                <a:pt x="f454" y="f373"/>
                                <a:pt x="f126" y="f158"/>
                                <a:pt x="f455" y="f158"/>
                              </a:cubicBezTo>
                              <a:cubicBezTo>
                                <a:pt x="f456" y="f158"/>
                                <a:pt x="f457" y="f458"/>
                                <a:pt x="f457" y="f440"/>
                              </a:cubicBezTo>
                              <a:cubicBezTo>
                                <a:pt x="f457" y="f457"/>
                                <a:pt x="f410" y="f319"/>
                                <a:pt x="f451" y="f319"/>
                              </a:cubicBezTo>
                              <a:cubicBezTo>
                                <a:pt x="f451" y="f459"/>
                                <a:pt x="f460" y="f400"/>
                                <a:pt x="f372" y="f400"/>
                              </a:cubicBezTo>
                              <a:cubicBezTo>
                                <a:pt x="f461" y="f400"/>
                                <a:pt x="f414" y="f304"/>
                                <a:pt x="f371" y="f462"/>
                              </a:cubicBezTo>
                              <a:cubicBezTo>
                                <a:pt x="f463" y="f302"/>
                                <a:pt x="f463" y="f302"/>
                                <a:pt x="f463" y="f302"/>
                              </a:cubicBezTo>
                              <a:cubicBezTo>
                                <a:pt x="f464" y="f465"/>
                                <a:pt x="f440" y="f364"/>
                                <a:pt x="f466" y="f364"/>
                              </a:cubicBezTo>
                              <a:cubicBezTo>
                                <a:pt x="f467" y="f364"/>
                                <a:pt x="f450" y="f468"/>
                                <a:pt x="f450" y="f383"/>
                              </a:cubicBezTo>
                              <a:close/>
                              <a:moveTo>
                                <a:pt x="f451" y="f379"/>
                              </a:moveTo>
                              <a:cubicBezTo>
                                <a:pt x="f454" y="f379"/>
                                <a:pt x="f454" y="f379"/>
                                <a:pt x="f454" y="f379"/>
                              </a:cubicBezTo>
                              <a:cubicBezTo>
                                <a:pt x="f466" y="f379"/>
                                <a:pt x="f414" y="f469"/>
                                <a:pt x="f414" y="f318"/>
                              </a:cubicBezTo>
                              <a:cubicBezTo>
                                <a:pt x="f414" y="f127"/>
                                <a:pt x="f461" y="f154"/>
                                <a:pt x="f154" y="f154"/>
                              </a:cubicBezTo>
                              <a:cubicBezTo>
                                <a:pt x="f470" y="f154"/>
                                <a:pt x="f451" y="f461"/>
                                <a:pt x="f451" y="f471"/>
                              </a:cubicBezTo>
                              <a:lnTo>
                                <a:pt x="f451" y="f379"/>
                              </a:lnTo>
                              <a:close/>
                              <a:moveTo>
                                <a:pt x="f472" y="f144"/>
                              </a:moveTo>
                              <a:cubicBezTo>
                                <a:pt x="f473" y="f144"/>
                                <a:pt x="f473" y="f144"/>
                                <a:pt x="f473" y="f144"/>
                              </a:cubicBezTo>
                              <a:cubicBezTo>
                                <a:pt x="f473" y="f474"/>
                                <a:pt x="f473" y="f474"/>
                                <a:pt x="f473" y="f474"/>
                              </a:cubicBezTo>
                              <a:cubicBezTo>
                                <a:pt x="f472" y="f474"/>
                                <a:pt x="f472" y="f474"/>
                                <a:pt x="f472" y="f474"/>
                              </a:cubicBezTo>
                              <a:lnTo>
                                <a:pt x="f472" y="f144"/>
                              </a:lnTo>
                              <a:close/>
                              <a:moveTo>
                                <a:pt x="f475" y="f360"/>
                              </a:moveTo>
                              <a:cubicBezTo>
                                <a:pt x="f476" y="f360"/>
                                <a:pt x="f477" y="f444"/>
                                <a:pt x="f477" y="f86"/>
                              </a:cubicBezTo>
                              <a:cubicBezTo>
                                <a:pt x="f477" y="f445"/>
                                <a:pt x="f476" y="f446"/>
                                <a:pt x="f475" y="f446"/>
                              </a:cubicBezTo>
                              <a:cubicBezTo>
                                <a:pt x="f478" y="f446"/>
                                <a:pt x="f479" y="f445"/>
                                <a:pt x="f479" y="f86"/>
                              </a:cubicBezTo>
                              <a:cubicBezTo>
                                <a:pt x="f479" y="f444"/>
                                <a:pt x="f478" y="f360"/>
                                <a:pt x="f475" y="f360"/>
                              </a:cubicBezTo>
                              <a:close/>
                              <a:moveTo>
                                <a:pt x="f480" y="f144"/>
                              </a:moveTo>
                              <a:cubicBezTo>
                                <a:pt x="f481" y="f144"/>
                                <a:pt x="f481" y="f144"/>
                                <a:pt x="f481" y="f144"/>
                              </a:cubicBezTo>
                              <a:cubicBezTo>
                                <a:pt x="f481" y="f393"/>
                                <a:pt x="f481" y="f393"/>
                                <a:pt x="f481" y="f393"/>
                              </a:cubicBezTo>
                              <a:cubicBezTo>
                                <a:pt x="f480" y="f393"/>
                                <a:pt x="f480" y="f393"/>
                                <a:pt x="f480" y="f393"/>
                              </a:cubicBezTo>
                              <a:lnTo>
                                <a:pt x="f480" y="f144"/>
                              </a:lnTo>
                              <a:close/>
                              <a:moveTo>
                                <a:pt x="f482" y="f430"/>
                              </a:moveTo>
                              <a:cubicBezTo>
                                <a:pt x="f482" y="f304"/>
                                <a:pt x="f483" y="f484"/>
                                <a:pt x="f485" y="f484"/>
                              </a:cubicBezTo>
                              <a:cubicBezTo>
                                <a:pt x="f486" y="f484"/>
                                <a:pt x="f213" y="f487"/>
                                <a:pt x="f488" y="f489"/>
                              </a:cubicBezTo>
                              <a:cubicBezTo>
                                <a:pt x="f490" y="f434"/>
                                <a:pt x="f490" y="f434"/>
                                <a:pt x="f490" y="f434"/>
                              </a:cubicBezTo>
                              <a:cubicBezTo>
                                <a:pt x="f491" y="f436"/>
                                <a:pt x="f492" y="f364"/>
                                <a:pt x="f485" y="f364"/>
                              </a:cubicBezTo>
                              <a:cubicBezTo>
                                <a:pt x="f493" y="f364"/>
                                <a:pt x="f494" y="f495"/>
                                <a:pt x="f494" y="f496"/>
                              </a:cubicBezTo>
                              <a:cubicBezTo>
                                <a:pt x="f494" y="f497"/>
                                <a:pt x="f498" y="f379"/>
                                <a:pt x="f498" y="f440"/>
                              </a:cubicBezTo>
                              <a:cubicBezTo>
                                <a:pt x="f498" y="f384"/>
                                <a:pt x="f499" y="f410"/>
                                <a:pt x="f500" y="f410"/>
                              </a:cubicBezTo>
                              <a:cubicBezTo>
                                <a:pt x="f501" y="f410"/>
                                <a:pt x="f502" y="f461"/>
                                <a:pt x="f503" y="f128"/>
                              </a:cubicBezTo>
                              <a:cubicBezTo>
                                <a:pt x="f504" y="f439"/>
                                <a:pt x="f504" y="f439"/>
                                <a:pt x="f504" y="f439"/>
                              </a:cubicBezTo>
                              <a:cubicBezTo>
                                <a:pt x="f505" y="f389"/>
                                <a:pt x="f336" y="f158"/>
                                <a:pt x="f483" y="f158"/>
                              </a:cubicBezTo>
                              <a:cubicBezTo>
                                <a:pt x="f506" y="f158"/>
                                <a:pt x="f507" y="f317"/>
                                <a:pt x="f507" y="f497"/>
                              </a:cubicBezTo>
                              <a:cubicBezTo>
                                <a:pt x="f507" y="f300"/>
                                <a:pt x="f482" y="f99"/>
                                <a:pt x="f482" y="f430"/>
                              </a:cubicBezTo>
                              <a:close/>
                              <a:moveTo>
                                <a:pt x="f508" y="f509"/>
                              </a:moveTo>
                              <a:cubicBezTo>
                                <a:pt x="f510" y="f509"/>
                                <a:pt x="f510" y="f509"/>
                                <a:pt x="f510" y="f509"/>
                              </a:cubicBezTo>
                              <a:cubicBezTo>
                                <a:pt x="f510" y="f393"/>
                                <a:pt x="f510" y="f393"/>
                                <a:pt x="f510" y="f393"/>
                              </a:cubicBezTo>
                              <a:cubicBezTo>
                                <a:pt x="f511" y="f393"/>
                                <a:pt x="f511" y="f393"/>
                                <a:pt x="f511" y="f393"/>
                              </a:cubicBezTo>
                              <a:cubicBezTo>
                                <a:pt x="f511" y="f403"/>
                                <a:pt x="f511" y="f403"/>
                                <a:pt x="f511" y="f403"/>
                              </a:cubicBezTo>
                              <a:cubicBezTo>
                                <a:pt x="f510" y="f403"/>
                                <a:pt x="f510" y="f403"/>
                                <a:pt x="f510" y="f403"/>
                              </a:cubicBezTo>
                              <a:cubicBezTo>
                                <a:pt x="f510" y="f512"/>
                                <a:pt x="f510" y="f512"/>
                                <a:pt x="f510" y="f512"/>
                              </a:cubicBezTo>
                              <a:cubicBezTo>
                                <a:pt x="f510" y="f470"/>
                                <a:pt x="f513" y="f158"/>
                                <a:pt x="f514" y="f158"/>
                              </a:cubicBezTo>
                              <a:cubicBezTo>
                                <a:pt x="f515" y="f158"/>
                                <a:pt x="f516" y="f517"/>
                                <a:pt x="f518" y="f389"/>
                              </a:cubicBezTo>
                              <a:cubicBezTo>
                                <a:pt x="f518" y="f308"/>
                                <a:pt x="f518" y="f308"/>
                                <a:pt x="f518" y="f308"/>
                              </a:cubicBezTo>
                              <a:cubicBezTo>
                                <a:pt x="f519" y="f316"/>
                                <a:pt x="f520" y="f521"/>
                                <a:pt x="f522" y="f521"/>
                              </a:cubicBezTo>
                              <a:cubicBezTo>
                                <a:pt x="f523" y="f521"/>
                                <a:pt x="f508" y="f367"/>
                                <a:pt x="f508" y="f524"/>
                              </a:cubicBezTo>
                              <a:cubicBezTo>
                                <a:pt x="f508" y="f403"/>
                                <a:pt x="f508" y="f403"/>
                                <a:pt x="f508" y="f403"/>
                              </a:cubicBezTo>
                              <a:cubicBezTo>
                                <a:pt x="f518" y="f403"/>
                                <a:pt x="f518" y="f403"/>
                                <a:pt x="f518" y="f403"/>
                              </a:cubicBezTo>
                              <a:cubicBezTo>
                                <a:pt x="f518" y="f393"/>
                                <a:pt x="f518" y="f393"/>
                                <a:pt x="f518" y="f393"/>
                              </a:cubicBezTo>
                              <a:cubicBezTo>
                                <a:pt x="f508" y="f393"/>
                                <a:pt x="f508" y="f393"/>
                                <a:pt x="f508" y="f393"/>
                              </a:cubicBezTo>
                              <a:lnTo>
                                <a:pt x="f508" y="f509"/>
                              </a:lnTo>
                              <a:close/>
                              <a:moveTo>
                                <a:pt x="f525" y="f101"/>
                              </a:moveTo>
                              <a:cubicBezTo>
                                <a:pt x="f525" y="f408"/>
                                <a:pt x="f525" y="f408"/>
                                <a:pt x="f525" y="f408"/>
                              </a:cubicBezTo>
                              <a:cubicBezTo>
                                <a:pt x="f526" y="f408"/>
                                <a:pt x="f526" y="f408"/>
                                <a:pt x="f526" y="f408"/>
                              </a:cubicBezTo>
                              <a:cubicBezTo>
                                <a:pt x="f527" y="f314"/>
                                <a:pt x="f528" y="f410"/>
                                <a:pt x="f529" y="f410"/>
                              </a:cubicBezTo>
                              <a:cubicBezTo>
                                <a:pt x="f530" y="f410"/>
                                <a:pt x="f531" y="f308"/>
                                <a:pt x="f532" y="f414"/>
                              </a:cubicBezTo>
                              <a:cubicBezTo>
                                <a:pt x="f533" y="f416"/>
                                <a:pt x="f533" y="f416"/>
                                <a:pt x="f533" y="f416"/>
                              </a:cubicBezTo>
                              <a:cubicBezTo>
                                <a:pt x="f534" y="f418"/>
                                <a:pt x="f535" y="f158"/>
                                <a:pt x="f536" y="f158"/>
                              </a:cubicBezTo>
                              <a:cubicBezTo>
                                <a:pt x="f537" y="f158"/>
                                <a:pt x="f538" y="f423"/>
                                <a:pt x="f538" y="f101"/>
                              </a:cubicBezTo>
                              <a:cubicBezTo>
                                <a:pt x="f538" y="f424"/>
                                <a:pt x="f537" y="f364"/>
                                <a:pt x="f536" y="f364"/>
                              </a:cubicBezTo>
                              <a:cubicBezTo>
                                <a:pt x="f539" y="f364"/>
                                <a:pt x="f525" y="f424"/>
                                <a:pt x="f525" y="f101"/>
                              </a:cubicBezTo>
                              <a:close/>
                              <a:moveTo>
                                <a:pt x="f535" y="f306"/>
                              </a:moveTo>
                              <a:cubicBezTo>
                                <a:pt x="f535" y="f107"/>
                                <a:pt x="f540" y="f427"/>
                                <a:pt x="f541" y="f427"/>
                              </a:cubicBezTo>
                              <a:cubicBezTo>
                                <a:pt x="f542" y="f427"/>
                                <a:pt x="f543" y="f430"/>
                                <a:pt x="f526" y="f306"/>
                              </a:cubicBezTo>
                              <a:lnTo>
                                <a:pt x="f535" y="f306"/>
                              </a:lnTo>
                              <a:close/>
                              <a:moveTo>
                                <a:pt x="f544" y="f364"/>
                              </a:moveTo>
                              <a:cubicBezTo>
                                <a:pt x="f545" y="f364"/>
                                <a:pt x="f546" y="f396"/>
                                <a:pt x="f547" y="f302"/>
                              </a:cubicBezTo>
                              <a:cubicBezTo>
                                <a:pt x="f547" y="f302"/>
                                <a:pt x="f547" y="f302"/>
                                <a:pt x="f547" y="f302"/>
                              </a:cubicBezTo>
                              <a:cubicBezTo>
                                <a:pt x="f547" y="f393"/>
                                <a:pt x="f547" y="f393"/>
                                <a:pt x="f547" y="f393"/>
                              </a:cubicBezTo>
                              <a:cubicBezTo>
                                <a:pt x="f548" y="f393"/>
                                <a:pt x="f548" y="f393"/>
                                <a:pt x="f548" y="f393"/>
                              </a:cubicBezTo>
                              <a:cubicBezTo>
                                <a:pt x="f548" y="f144"/>
                                <a:pt x="f548" y="f144"/>
                                <a:pt x="f548" y="f144"/>
                              </a:cubicBezTo>
                              <a:cubicBezTo>
                                <a:pt x="f549" y="f144"/>
                                <a:pt x="f549" y="f144"/>
                                <a:pt x="f549" y="f144"/>
                              </a:cubicBezTo>
                              <a:cubicBezTo>
                                <a:pt x="f549" y="f101"/>
                                <a:pt x="f549" y="f101"/>
                                <a:pt x="f549" y="f101"/>
                              </a:cubicBezTo>
                              <a:cubicBezTo>
                                <a:pt x="f549" y="f457"/>
                                <a:pt x="f550" y="f403"/>
                                <a:pt x="f551" y="f403"/>
                              </a:cubicBezTo>
                              <a:cubicBezTo>
                                <a:pt x="f552" y="f403"/>
                                <a:pt x="f552" y="f553"/>
                                <a:pt x="f552" y="f554"/>
                              </a:cubicBezTo>
                              <a:cubicBezTo>
                                <a:pt x="f552" y="f144"/>
                                <a:pt x="f552" y="f144"/>
                                <a:pt x="f552" y="f144"/>
                              </a:cubicBezTo>
                              <a:cubicBezTo>
                                <a:pt x="f6" y="f144"/>
                                <a:pt x="f6" y="f144"/>
                                <a:pt x="f6" y="f144"/>
                              </a:cubicBezTo>
                              <a:cubicBezTo>
                                <a:pt x="f6" y="f297"/>
                                <a:pt x="f6" y="f297"/>
                                <a:pt x="f6" y="f297"/>
                              </a:cubicBezTo>
                              <a:cubicBezTo>
                                <a:pt x="f6" y="f424"/>
                                <a:pt x="f555" y="f364"/>
                                <a:pt x="f544" y="f3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73C"/>
                        </a:solidFill>
                        <a:ln cap="flat">
                          <a:noFill/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  <wps:wsp>
                      <wps:cNvPr id="38" name="Freeform 12"/>
                      <wps:cNvSpPr/>
                      <wps:spPr>
                        <a:xfrm>
                          <a:off x="0" y="153044"/>
                          <a:ext cx="1878333" cy="8953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36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5916"/>
                            <a:gd name="f8" fmla="val 281"/>
                            <a:gd name="f9" fmla="val 2396"/>
                            <a:gd name="f10" fmla="val 91"/>
                            <a:gd name="f11" fmla="val 2399"/>
                            <a:gd name="f12" fmla="val 98"/>
                            <a:gd name="f13" fmla="val 272"/>
                            <a:gd name="f14" fmla="val 2398"/>
                            <a:gd name="f15" fmla="val 275"/>
                            <a:gd name="f16" fmla="val 2395"/>
                            <a:gd name="f17" fmla="val 277"/>
                            <a:gd name="f18" fmla="val 2390"/>
                            <a:gd name="f19" fmla="val 278"/>
                            <a:gd name="f20" fmla="val 2382"/>
                            <a:gd name="f21" fmla="val 279"/>
                            <a:gd name="f22" fmla="val 2374"/>
                            <a:gd name="f23" fmla="val 2369"/>
                            <a:gd name="f24" fmla="val 2366"/>
                            <a:gd name="f25" fmla="val 2365"/>
                            <a:gd name="f26" fmla="val 115"/>
                            <a:gd name="f27" fmla="val 2273"/>
                            <a:gd name="f28" fmla="val 215"/>
                            <a:gd name="f29" fmla="val 228"/>
                            <a:gd name="f30" fmla="val 2275"/>
                            <a:gd name="f31" fmla="val 237"/>
                            <a:gd name="f32" fmla="val 2278"/>
                            <a:gd name="f33" fmla="val 243"/>
                            <a:gd name="f34" fmla="val 2282"/>
                            <a:gd name="f35" fmla="val 249"/>
                            <a:gd name="f36" fmla="val 2288"/>
                            <a:gd name="f37" fmla="val 253"/>
                            <a:gd name="f38" fmla="val 2298"/>
                            <a:gd name="f39" fmla="val 2306"/>
                            <a:gd name="f40" fmla="val 252"/>
                            <a:gd name="f41" fmla="val 2312"/>
                            <a:gd name="f42" fmla="val 250"/>
                            <a:gd name="f43" fmla="val 2317"/>
                            <a:gd name="f44" fmla="val 248"/>
                            <a:gd name="f45" fmla="val 2321"/>
                            <a:gd name="f46" fmla="val 247"/>
                            <a:gd name="f47" fmla="val 2323"/>
                            <a:gd name="f48" fmla="val 2324"/>
                            <a:gd name="f49" fmla="val 2325"/>
                            <a:gd name="f50" fmla="val 259"/>
                            <a:gd name="f51" fmla="val 263"/>
                            <a:gd name="f52" fmla="val 266"/>
                            <a:gd name="f53" fmla="val 268"/>
                            <a:gd name="f54" fmla="val 2322"/>
                            <a:gd name="f55" fmla="val 273"/>
                            <a:gd name="f56" fmla="val 276"/>
                            <a:gd name="f57" fmla="val 2310"/>
                            <a:gd name="f58" fmla="val 2302"/>
                            <a:gd name="f59" fmla="val 280"/>
                            <a:gd name="f60" fmla="val 2292"/>
                            <a:gd name="f61" fmla="val 2283"/>
                            <a:gd name="f62" fmla="val 2268"/>
                            <a:gd name="f63" fmla="val 2262"/>
                            <a:gd name="f64" fmla="val 2256"/>
                            <a:gd name="f65" fmla="val 271"/>
                            <a:gd name="f66" fmla="val 2252"/>
                            <a:gd name="f67" fmla="val 2248"/>
                            <a:gd name="f68" fmla="val 261"/>
                            <a:gd name="f69" fmla="val 2245"/>
                            <a:gd name="f70" fmla="val 255"/>
                            <a:gd name="f71" fmla="val 2243"/>
                            <a:gd name="f72" fmla="val 2241"/>
                            <a:gd name="f73" fmla="val 239"/>
                            <a:gd name="f74" fmla="val 2240"/>
                            <a:gd name="f75" fmla="val 230"/>
                            <a:gd name="f76" fmla="val 220"/>
                            <a:gd name="f77" fmla="val 2215"/>
                            <a:gd name="f78" fmla="val 2210"/>
                            <a:gd name="f79" fmla="val 112"/>
                            <a:gd name="f80" fmla="val 2209"/>
                            <a:gd name="f81" fmla="val 110"/>
                            <a:gd name="f82" fmla="val 2208"/>
                            <a:gd name="f83" fmla="val 106"/>
                            <a:gd name="f84" fmla="val 102"/>
                            <a:gd name="f85" fmla="val 95"/>
                            <a:gd name="f86" fmla="val 2212"/>
                            <a:gd name="f87" fmla="val 89"/>
                            <a:gd name="f88" fmla="val 88"/>
                            <a:gd name="f89" fmla="val 45"/>
                            <a:gd name="f90" fmla="val 43"/>
                            <a:gd name="f91" fmla="val 41"/>
                            <a:gd name="f92" fmla="val 39"/>
                            <a:gd name="f93" fmla="val 2264"/>
                            <a:gd name="f94" fmla="val 2269"/>
                            <a:gd name="f95" fmla="val 2272"/>
                            <a:gd name="f96" fmla="val 2388"/>
                            <a:gd name="f97" fmla="val 2392"/>
                            <a:gd name="f98" fmla="val 1708"/>
                            <a:gd name="f99" fmla="val 189"/>
                            <a:gd name="f100" fmla="val 1704"/>
                            <a:gd name="f101" fmla="val 185"/>
                            <a:gd name="f102" fmla="val 1699"/>
                            <a:gd name="f103" fmla="val 182"/>
                            <a:gd name="f104" fmla="val 1694"/>
                            <a:gd name="f105" fmla="val 179"/>
                            <a:gd name="f106" fmla="val 1688"/>
                            <a:gd name="f107" fmla="val 176"/>
                            <a:gd name="f108" fmla="val 1683"/>
                            <a:gd name="f109" fmla="val 174"/>
                            <a:gd name="f110" fmla="val 1677"/>
                            <a:gd name="f111" fmla="val 172"/>
                            <a:gd name="f112" fmla="val 1671"/>
                            <a:gd name="f113" fmla="val 169"/>
                            <a:gd name="f114" fmla="val 1666"/>
                            <a:gd name="f115" fmla="val 167"/>
                            <a:gd name="f116" fmla="val 1660"/>
                            <a:gd name="f117" fmla="val 165"/>
                            <a:gd name="f118" fmla="val 1655"/>
                            <a:gd name="f119" fmla="val 163"/>
                            <a:gd name="f120" fmla="val 1650"/>
                            <a:gd name="f121" fmla="val 160"/>
                            <a:gd name="f122" fmla="val 1646"/>
                            <a:gd name="f123" fmla="val 158"/>
                            <a:gd name="f124" fmla="val 1642"/>
                            <a:gd name="f125" fmla="val 155"/>
                            <a:gd name="f126" fmla="val 1638"/>
                            <a:gd name="f127" fmla="val 152"/>
                            <a:gd name="f128" fmla="val 1636"/>
                            <a:gd name="f129" fmla="val 149"/>
                            <a:gd name="f130" fmla="val 1633"/>
                            <a:gd name="f131" fmla="val 145"/>
                            <a:gd name="f132" fmla="val 1632"/>
                            <a:gd name="f133" fmla="val 141"/>
                            <a:gd name="f134" fmla="val 135"/>
                            <a:gd name="f135" fmla="val 132"/>
                            <a:gd name="f136" fmla="val 128"/>
                            <a:gd name="f137" fmla="val 1634"/>
                            <a:gd name="f138" fmla="val 125"/>
                            <a:gd name="f139" fmla="val 1640"/>
                            <a:gd name="f140" fmla="val 117"/>
                            <a:gd name="f141" fmla="val 1643"/>
                            <a:gd name="f142" fmla="val 113"/>
                            <a:gd name="f143" fmla="val 111"/>
                            <a:gd name="f144" fmla="val 1659"/>
                            <a:gd name="f145" fmla="val 1665"/>
                            <a:gd name="f146" fmla="val 1682"/>
                            <a:gd name="f147" fmla="val 1687"/>
                            <a:gd name="f148" fmla="val 1691"/>
                            <a:gd name="f149" fmla="val 116"/>
                            <a:gd name="f150" fmla="val 1703"/>
                            <a:gd name="f151" fmla="val 121"/>
                            <a:gd name="f152" fmla="val 123"/>
                            <a:gd name="f153" fmla="val 1710"/>
                            <a:gd name="f154" fmla="val 1712"/>
                            <a:gd name="f155" fmla="val 120"/>
                            <a:gd name="f156" fmla="val 1713"/>
                            <a:gd name="f157" fmla="val 105"/>
                            <a:gd name="f158" fmla="val 101"/>
                            <a:gd name="f159" fmla="val 99"/>
                            <a:gd name="f160" fmla="val 1709"/>
                            <a:gd name="f161" fmla="val 96"/>
                            <a:gd name="f162" fmla="val 92"/>
                            <a:gd name="f163" fmla="val 1700"/>
                            <a:gd name="f164" fmla="val 1697"/>
                            <a:gd name="f165" fmla="val 1693"/>
                            <a:gd name="f166" fmla="val 1689"/>
                            <a:gd name="f167" fmla="val 87"/>
                            <a:gd name="f168" fmla="val 1685"/>
                            <a:gd name="f169" fmla="val 86"/>
                            <a:gd name="f170" fmla="val 1680"/>
                            <a:gd name="f171" fmla="val 85"/>
                            <a:gd name="f172" fmla="val 1675"/>
                            <a:gd name="f173" fmla="val 84"/>
                            <a:gd name="f174" fmla="val 1670"/>
                            <a:gd name="f175" fmla="val 1645"/>
                            <a:gd name="f176" fmla="val 1637"/>
                            <a:gd name="f177" fmla="val 1629"/>
                            <a:gd name="f178" fmla="val 1622"/>
                            <a:gd name="f179" fmla="val 1616"/>
                            <a:gd name="f180" fmla="val 100"/>
                            <a:gd name="f181" fmla="val 1611"/>
                            <a:gd name="f182" fmla="val 1607"/>
                            <a:gd name="f183" fmla="val 1604"/>
                            <a:gd name="f184" fmla="val 1601"/>
                            <a:gd name="f185" fmla="val 124"/>
                            <a:gd name="f186" fmla="val 1600"/>
                            <a:gd name="f187" fmla="val 130"/>
                            <a:gd name="f188" fmla="val 137"/>
                            <a:gd name="f189" fmla="val 164"/>
                            <a:gd name="f190" fmla="val 1610"/>
                            <a:gd name="f191" fmla="val 168"/>
                            <a:gd name="f192" fmla="val 1614"/>
                            <a:gd name="f193" fmla="val 173"/>
                            <a:gd name="f194" fmla="val 1618"/>
                            <a:gd name="f195" fmla="val 177"/>
                            <a:gd name="f196" fmla="val 1623"/>
                            <a:gd name="f197" fmla="val 183"/>
                            <a:gd name="f198" fmla="val 186"/>
                            <a:gd name="f199" fmla="val 188"/>
                            <a:gd name="f200" fmla="val 191"/>
                            <a:gd name="f201" fmla="val 1651"/>
                            <a:gd name="f202" fmla="val 193"/>
                            <a:gd name="f203" fmla="val 1656"/>
                            <a:gd name="f204" fmla="val 195"/>
                            <a:gd name="f205" fmla="val 1662"/>
                            <a:gd name="f206" fmla="val 197"/>
                            <a:gd name="f207" fmla="val 1667"/>
                            <a:gd name="f208" fmla="val 199"/>
                            <a:gd name="f209" fmla="val 1672"/>
                            <a:gd name="f210" fmla="val 202"/>
                            <a:gd name="f211" fmla="val 1676"/>
                            <a:gd name="f212" fmla="val 204"/>
                            <a:gd name="f213" fmla="val 207"/>
                            <a:gd name="f214" fmla="val 1684"/>
                            <a:gd name="f215" fmla="val 210"/>
                            <a:gd name="f216" fmla="val 1686"/>
                            <a:gd name="f217" fmla="val 213"/>
                            <a:gd name="f218" fmla="val 217"/>
                            <a:gd name="f219" fmla="val 1690"/>
                            <a:gd name="f220" fmla="val 221"/>
                            <a:gd name="f221" fmla="val 226"/>
                            <a:gd name="f222" fmla="val 231"/>
                            <a:gd name="f223" fmla="val 235"/>
                            <a:gd name="f224" fmla="val 1673"/>
                            <a:gd name="f225" fmla="val 1668"/>
                            <a:gd name="f226" fmla="val 1664"/>
                            <a:gd name="f227" fmla="val 254"/>
                            <a:gd name="f228" fmla="val 1658"/>
                            <a:gd name="f229" fmla="val 1653"/>
                            <a:gd name="f230" fmla="val 1639"/>
                            <a:gd name="f231" fmla="val 1627"/>
                            <a:gd name="f232" fmla="val 246"/>
                            <a:gd name="f233" fmla="val 244"/>
                            <a:gd name="f234" fmla="val 242"/>
                            <a:gd name="f235" fmla="val 1608"/>
                            <a:gd name="f236" fmla="val 240"/>
                            <a:gd name="f237" fmla="val 238"/>
                            <a:gd name="f238" fmla="val 1599"/>
                            <a:gd name="f239" fmla="val 1597"/>
                            <a:gd name="f240" fmla="val 241"/>
                            <a:gd name="f241" fmla="val 1596"/>
                            <a:gd name="f242" fmla="val 245"/>
                            <a:gd name="f243" fmla="val 251"/>
                            <a:gd name="f244" fmla="val 267"/>
                            <a:gd name="f245" fmla="val 274"/>
                            <a:gd name="f246" fmla="val 1619"/>
                            <a:gd name="f247" fmla="val 1628"/>
                            <a:gd name="f248" fmla="val 1652"/>
                            <a:gd name="f249" fmla="val 1663"/>
                            <a:gd name="f250" fmla="val 1681"/>
                            <a:gd name="f251" fmla="val 1714"/>
                            <a:gd name="f252" fmla="val 1718"/>
                            <a:gd name="f253" fmla="val 1721"/>
                            <a:gd name="f254" fmla="val 1723"/>
                            <a:gd name="f255" fmla="val 233"/>
                            <a:gd name="f256" fmla="val 224"/>
                            <a:gd name="f257" fmla="val 216"/>
                            <a:gd name="f258" fmla="val 209"/>
                            <a:gd name="f259" fmla="val 1719"/>
                            <a:gd name="f260" fmla="val 1716"/>
                            <a:gd name="f261" fmla="val 198"/>
                            <a:gd name="f262" fmla="val 1533"/>
                            <a:gd name="f263" fmla="val 13"/>
                            <a:gd name="f264" fmla="val 1525"/>
                            <a:gd name="f265" fmla="val 1520"/>
                            <a:gd name="f266" fmla="val 14"/>
                            <a:gd name="f267" fmla="val 1517"/>
                            <a:gd name="f268" fmla="val 17"/>
                            <a:gd name="f269" fmla="val 1514"/>
                            <a:gd name="f270" fmla="val 20"/>
                            <a:gd name="f271" fmla="val 1513"/>
                            <a:gd name="f272" fmla="val 25"/>
                            <a:gd name="f273" fmla="val 33"/>
                            <a:gd name="f274" fmla="val 40"/>
                            <a:gd name="f275" fmla="val 46"/>
                            <a:gd name="f276" fmla="val 48"/>
                            <a:gd name="f277" fmla="val 51"/>
                            <a:gd name="f278" fmla="val 52"/>
                            <a:gd name="f279" fmla="val 1541"/>
                            <a:gd name="f280" fmla="val 1546"/>
                            <a:gd name="f281" fmla="val 1549"/>
                            <a:gd name="f282" fmla="val 1552"/>
                            <a:gd name="f283" fmla="val 1553"/>
                            <a:gd name="f284" fmla="val 32"/>
                            <a:gd name="f285" fmla="val 1799"/>
                            <a:gd name="f286" fmla="val 1794"/>
                            <a:gd name="f287" fmla="val 1786"/>
                            <a:gd name="f288" fmla="val 1778"/>
                            <a:gd name="f289" fmla="val 1773"/>
                            <a:gd name="f290" fmla="val 1770"/>
                            <a:gd name="f291" fmla="val 90"/>
                            <a:gd name="f292" fmla="val 93"/>
                            <a:gd name="f293" fmla="val 1802"/>
                            <a:gd name="f294" fmla="val 1767"/>
                            <a:gd name="f295" fmla="val 1766"/>
                            <a:gd name="f296" fmla="val 1805"/>
                            <a:gd name="f297" fmla="val 1806"/>
                            <a:gd name="f298" fmla="val 2003"/>
                            <a:gd name="f299" fmla="val 1998"/>
                            <a:gd name="f300" fmla="val 1992"/>
                            <a:gd name="f301" fmla="val 94"/>
                            <a:gd name="f302" fmla="val 1983"/>
                            <a:gd name="f303" fmla="val 1975"/>
                            <a:gd name="f304" fmla="val 1965"/>
                            <a:gd name="f305" fmla="val 1953"/>
                            <a:gd name="f306" fmla="val 1943"/>
                            <a:gd name="f307" fmla="val 1933"/>
                            <a:gd name="f308" fmla="val 1923"/>
                            <a:gd name="f309" fmla="val 1913"/>
                            <a:gd name="f310" fmla="val 97"/>
                            <a:gd name="f311" fmla="val 1903"/>
                            <a:gd name="f312" fmla="val 1893"/>
                            <a:gd name="f313" fmla="val 1892"/>
                            <a:gd name="f314" fmla="val 1890"/>
                            <a:gd name="f315" fmla="val 1885"/>
                            <a:gd name="f316" fmla="val 1878"/>
                            <a:gd name="f317" fmla="val 1871"/>
                            <a:gd name="f318" fmla="val 1866"/>
                            <a:gd name="f319" fmla="val 1864"/>
                            <a:gd name="f320" fmla="val 1863"/>
                            <a:gd name="f321" fmla="val 1879"/>
                            <a:gd name="f322" fmla="val 1888"/>
                            <a:gd name="f323" fmla="val 1895"/>
                            <a:gd name="f324" fmla="val 1896"/>
                            <a:gd name="f325" fmla="val 147"/>
                            <a:gd name="f326" fmla="val 1905"/>
                            <a:gd name="f327" fmla="val 136"/>
                            <a:gd name="f328" fmla="val 1914"/>
                            <a:gd name="f329" fmla="val 127"/>
                            <a:gd name="f330" fmla="val 1922"/>
                            <a:gd name="f331" fmla="val 1930"/>
                            <a:gd name="f332" fmla="val 1938"/>
                            <a:gd name="f333" fmla="val 1946"/>
                            <a:gd name="f334" fmla="val 1958"/>
                            <a:gd name="f335" fmla="val 114"/>
                            <a:gd name="f336" fmla="val 1963"/>
                            <a:gd name="f337" fmla="val 1968"/>
                            <a:gd name="f338" fmla="val 119"/>
                            <a:gd name="f339" fmla="val 1972"/>
                            <a:gd name="f340" fmla="val 122"/>
                            <a:gd name="f341" fmla="val 1978"/>
                            <a:gd name="f342" fmla="val 131"/>
                            <a:gd name="f343" fmla="val 1981"/>
                            <a:gd name="f344" fmla="val 1982"/>
                            <a:gd name="f345" fmla="val 143"/>
                            <a:gd name="f346" fmla="val 1984"/>
                            <a:gd name="f347" fmla="val 1985"/>
                            <a:gd name="f348" fmla="val 157"/>
                            <a:gd name="f349" fmla="val 1988"/>
                            <a:gd name="f350" fmla="val 1993"/>
                            <a:gd name="f351" fmla="val 2001"/>
                            <a:gd name="f352" fmla="val 2009"/>
                            <a:gd name="f353" fmla="val 2014"/>
                            <a:gd name="f354" fmla="val 2017"/>
                            <a:gd name="f355" fmla="val 150"/>
                            <a:gd name="f356" fmla="val 2016"/>
                            <a:gd name="f357" fmla="val 139"/>
                            <a:gd name="f358" fmla="val 2012"/>
                            <a:gd name="f359" fmla="val 2008"/>
                            <a:gd name="f360" fmla="val 2176"/>
                            <a:gd name="f361" fmla="val 2171"/>
                            <a:gd name="f362" fmla="val 2167"/>
                            <a:gd name="f363" fmla="val 2161"/>
                            <a:gd name="f364" fmla="val 2155"/>
                            <a:gd name="f365" fmla="val 2150"/>
                            <a:gd name="f366" fmla="val 2144"/>
                            <a:gd name="f367" fmla="val 2139"/>
                            <a:gd name="f368" fmla="val 2133"/>
                            <a:gd name="f369" fmla="val 2128"/>
                            <a:gd name="f370" fmla="val 2122"/>
                            <a:gd name="f371" fmla="val 2117"/>
                            <a:gd name="f372" fmla="val 2113"/>
                            <a:gd name="f373" fmla="val 2109"/>
                            <a:gd name="f374" fmla="val 2105"/>
                            <a:gd name="f375" fmla="val 2103"/>
                            <a:gd name="f376" fmla="val 2100"/>
                            <a:gd name="f377" fmla="val 2099"/>
                            <a:gd name="f378" fmla="val 2101"/>
                            <a:gd name="f379" fmla="val 2107"/>
                            <a:gd name="f380" fmla="val 2110"/>
                            <a:gd name="f381" fmla="val 2127"/>
                            <a:gd name="f382" fmla="val 2132"/>
                            <a:gd name="f383" fmla="val 2138"/>
                            <a:gd name="f384" fmla="val 2149"/>
                            <a:gd name="f385" fmla="val 2154"/>
                            <a:gd name="f386" fmla="val 2158"/>
                            <a:gd name="f387" fmla="val 2170"/>
                            <a:gd name="f388" fmla="val 2175"/>
                            <a:gd name="f389" fmla="val 2178"/>
                            <a:gd name="f390" fmla="val 2179"/>
                            <a:gd name="f391" fmla="val 2180"/>
                            <a:gd name="f392" fmla="val 2181"/>
                            <a:gd name="f393" fmla="val 2164"/>
                            <a:gd name="f394" fmla="val 2160"/>
                            <a:gd name="f395" fmla="val 2156"/>
                            <a:gd name="f396" fmla="val 2152"/>
                            <a:gd name="f397" fmla="val 2147"/>
                            <a:gd name="f398" fmla="val 2142"/>
                            <a:gd name="f399" fmla="val 2137"/>
                            <a:gd name="f400" fmla="val 2112"/>
                            <a:gd name="f401" fmla="val 2104"/>
                            <a:gd name="f402" fmla="val 2096"/>
                            <a:gd name="f403" fmla="val 2089"/>
                            <a:gd name="f404" fmla="val 2084"/>
                            <a:gd name="f405" fmla="val 2078"/>
                            <a:gd name="f406" fmla="val 2074"/>
                            <a:gd name="f407" fmla="val 2071"/>
                            <a:gd name="f408" fmla="val 2069"/>
                            <a:gd name="f409" fmla="val 2067"/>
                            <a:gd name="f410" fmla="val 2077"/>
                            <a:gd name="f411" fmla="val 2081"/>
                            <a:gd name="f412" fmla="val 2086"/>
                            <a:gd name="f413" fmla="val 2090"/>
                            <a:gd name="f414" fmla="val 2118"/>
                            <a:gd name="f415" fmla="val 2124"/>
                            <a:gd name="f416" fmla="val 2129"/>
                            <a:gd name="f417" fmla="val 2134"/>
                            <a:gd name="f418" fmla="val 2143"/>
                            <a:gd name="f419" fmla="val 2151"/>
                            <a:gd name="f420" fmla="val 2153"/>
                            <a:gd name="f421" fmla="val 2157"/>
                            <a:gd name="f422" fmla="val 2140"/>
                            <a:gd name="f423" fmla="val 2135"/>
                            <a:gd name="f424" fmla="val 2131"/>
                            <a:gd name="f425" fmla="val 2126"/>
                            <a:gd name="f426" fmla="val 2120"/>
                            <a:gd name="f427" fmla="val 2106"/>
                            <a:gd name="f428" fmla="val 2095"/>
                            <a:gd name="f429" fmla="val 2085"/>
                            <a:gd name="f430" fmla="val 2075"/>
                            <a:gd name="f431" fmla="val 2068"/>
                            <a:gd name="f432" fmla="val 2066"/>
                            <a:gd name="f433" fmla="val 2064"/>
                            <a:gd name="f434" fmla="val 2063"/>
                            <a:gd name="f435" fmla="val 2119"/>
                            <a:gd name="f436" fmla="val 2130"/>
                            <a:gd name="f437" fmla="val 2148"/>
                            <a:gd name="f438" fmla="val 2177"/>
                            <a:gd name="f439" fmla="val 2185"/>
                            <a:gd name="f440" fmla="val 2188"/>
                            <a:gd name="f441" fmla="val 2190"/>
                            <a:gd name="f442" fmla="val 2186"/>
                            <a:gd name="f443" fmla="val 2183"/>
                            <a:gd name="f444" fmla="val 1034"/>
                            <a:gd name="f445" fmla="val 1037"/>
                            <a:gd name="f446" fmla="val 146"/>
                            <a:gd name="f447" fmla="val 1038"/>
                            <a:gd name="f448" fmla="val 175"/>
                            <a:gd name="f449" fmla="val 184"/>
                            <a:gd name="f450" fmla="val 1025"/>
                            <a:gd name="f451" fmla="val 907"/>
                            <a:gd name="f452" fmla="val 908"/>
                            <a:gd name="f453" fmla="val 208"/>
                            <a:gd name="f454" fmla="val 910"/>
                            <a:gd name="f455" fmla="val 912"/>
                            <a:gd name="f456" fmla="val 916"/>
                            <a:gd name="f457" fmla="val 920"/>
                            <a:gd name="f458" fmla="val 925"/>
                            <a:gd name="f459" fmla="val 931"/>
                            <a:gd name="f460" fmla="val 938"/>
                            <a:gd name="f461" fmla="val 946"/>
                            <a:gd name="f462" fmla="val 955"/>
                            <a:gd name="f463" fmla="val 966"/>
                            <a:gd name="f464" fmla="val 974"/>
                            <a:gd name="f465" fmla="val 982"/>
                            <a:gd name="f466" fmla="val 989"/>
                            <a:gd name="f467" fmla="val 995"/>
                            <a:gd name="f468" fmla="val 1001"/>
                            <a:gd name="f469" fmla="val 1006"/>
                            <a:gd name="f470" fmla="val 1011"/>
                            <a:gd name="f471" fmla="val 1015"/>
                            <a:gd name="f472" fmla="val 1018"/>
                            <a:gd name="f473" fmla="val 1028"/>
                            <a:gd name="f474" fmla="val 1029"/>
                            <a:gd name="f475" fmla="val 1030"/>
                            <a:gd name="f476" fmla="val 258"/>
                            <a:gd name="f477" fmla="val 262"/>
                            <a:gd name="f478" fmla="val 264"/>
                            <a:gd name="f479" fmla="val 1027"/>
                            <a:gd name="f480" fmla="val 1021"/>
                            <a:gd name="f481" fmla="val 270"/>
                            <a:gd name="f482" fmla="val 1017"/>
                            <a:gd name="f483" fmla="val 1012"/>
                            <a:gd name="f484" fmla="val 1007"/>
                            <a:gd name="f485" fmla="val 994"/>
                            <a:gd name="f486" fmla="val 987"/>
                            <a:gd name="f487" fmla="val 979"/>
                            <a:gd name="f488" fmla="val 971"/>
                            <a:gd name="f489" fmla="val 963"/>
                            <a:gd name="f490" fmla="val 948"/>
                            <a:gd name="f491" fmla="val 935"/>
                            <a:gd name="f492" fmla="val 924"/>
                            <a:gd name="f493" fmla="val 913"/>
                            <a:gd name="f494" fmla="val 904"/>
                            <a:gd name="f495" fmla="val 265"/>
                            <a:gd name="f496" fmla="val 896"/>
                            <a:gd name="f497" fmla="val 257"/>
                            <a:gd name="f498" fmla="val 888"/>
                            <a:gd name="f499" fmla="val 883"/>
                            <a:gd name="f500" fmla="val 879"/>
                            <a:gd name="f501" fmla="val 875"/>
                            <a:gd name="f502" fmla="val 214"/>
                            <a:gd name="f503" fmla="val 873"/>
                            <a:gd name="f504" fmla="val 200"/>
                            <a:gd name="f505" fmla="val 154"/>
                            <a:gd name="f506" fmla="val 142"/>
                            <a:gd name="f507" fmla="val 889"/>
                            <a:gd name="f508" fmla="val 923"/>
                            <a:gd name="f509" fmla="val 934"/>
                            <a:gd name="f510" fmla="val 959"/>
                            <a:gd name="f511" fmla="val 973"/>
                            <a:gd name="f512" fmla="val 985"/>
                            <a:gd name="f513" fmla="val 1005"/>
                            <a:gd name="f514" fmla="val 1013"/>
                            <a:gd name="f515" fmla="val 1020"/>
                            <a:gd name="f516" fmla="val 109"/>
                            <a:gd name="f517" fmla="val 1026"/>
                            <a:gd name="f518" fmla="val 1031"/>
                            <a:gd name="f519" fmla="val 126"/>
                            <a:gd name="f520" fmla="val 148"/>
                            <a:gd name="f521" fmla="val 1002"/>
                            <a:gd name="f522" fmla="val 134"/>
                            <a:gd name="f523" fmla="val 993"/>
                            <a:gd name="f524" fmla="val 957"/>
                            <a:gd name="f525" fmla="val 949"/>
                            <a:gd name="f526" fmla="val 942"/>
                            <a:gd name="f527" fmla="val 936"/>
                            <a:gd name="f528" fmla="val 930"/>
                            <a:gd name="f529" fmla="val 921"/>
                            <a:gd name="f530" fmla="val 911"/>
                            <a:gd name="f531" fmla="val 144"/>
                            <a:gd name="f532" fmla="val 909"/>
                            <a:gd name="f533" fmla="val 151"/>
                            <a:gd name="f534" fmla="val 538"/>
                            <a:gd name="f535" fmla="val 543"/>
                            <a:gd name="f536" fmla="val 544"/>
                            <a:gd name="f537" fmla="val 545"/>
                            <a:gd name="f538" fmla="val 541"/>
                            <a:gd name="f539" fmla="val 492"/>
                            <a:gd name="f540" fmla="val 491"/>
                            <a:gd name="f541" fmla="val 489"/>
                            <a:gd name="f542" fmla="val 484"/>
                            <a:gd name="f543" fmla="val 476"/>
                            <a:gd name="f544" fmla="val 468"/>
                            <a:gd name="f545" fmla="val 463"/>
                            <a:gd name="f546" fmla="val 460"/>
                            <a:gd name="f547" fmla="val 459"/>
                            <a:gd name="f548" fmla="val 434"/>
                            <a:gd name="f549" fmla="val 432"/>
                            <a:gd name="f550" fmla="val 429"/>
                            <a:gd name="f551" fmla="val 428"/>
                            <a:gd name="f552" fmla="val 462"/>
                            <a:gd name="f553" fmla="val 464"/>
                            <a:gd name="f554" fmla="val 467"/>
                            <a:gd name="f555" fmla="val 472"/>
                            <a:gd name="f556" fmla="val 481"/>
                            <a:gd name="f557" fmla="val 488"/>
                            <a:gd name="f558" fmla="val 494"/>
                            <a:gd name="f559" fmla="val 502"/>
                            <a:gd name="f560" fmla="val 512"/>
                            <a:gd name="f561" fmla="val 521"/>
                            <a:gd name="f562" fmla="val 530"/>
                            <a:gd name="f563" fmla="val 537"/>
                            <a:gd name="f564" fmla="val 542"/>
                            <a:gd name="f565" fmla="val 540"/>
                            <a:gd name="f566" fmla="val 532"/>
                            <a:gd name="f567" fmla="val 525"/>
                            <a:gd name="f568" fmla="val 517"/>
                            <a:gd name="f569" fmla="val 508"/>
                            <a:gd name="f570" fmla="val 501"/>
                            <a:gd name="f571" fmla="val 498"/>
                            <a:gd name="f572" fmla="val 399"/>
                            <a:gd name="f573" fmla="val 402"/>
                            <a:gd name="f574" fmla="val 404"/>
                            <a:gd name="f575" fmla="val 400"/>
                            <a:gd name="f576" fmla="val 391"/>
                            <a:gd name="f577" fmla="val 286"/>
                            <a:gd name="f578" fmla="val 291"/>
                            <a:gd name="f579" fmla="val 297"/>
                            <a:gd name="f580" fmla="val 304"/>
                            <a:gd name="f581" fmla="val 312"/>
                            <a:gd name="f582" fmla="val 321"/>
                            <a:gd name="f583" fmla="val 332"/>
                            <a:gd name="f584" fmla="val 340"/>
                            <a:gd name="f585" fmla="val 348"/>
                            <a:gd name="f586" fmla="val 354"/>
                            <a:gd name="f587" fmla="val 361"/>
                            <a:gd name="f588" fmla="val 367"/>
                            <a:gd name="f589" fmla="val 372"/>
                            <a:gd name="f590" fmla="val 377"/>
                            <a:gd name="f591" fmla="val 381"/>
                            <a:gd name="f592" fmla="val 384"/>
                            <a:gd name="f593" fmla="val 393"/>
                            <a:gd name="f594" fmla="val 395"/>
                            <a:gd name="f595" fmla="val 396"/>
                            <a:gd name="f596" fmla="val 386"/>
                            <a:gd name="f597" fmla="val 383"/>
                            <a:gd name="f598" fmla="val 378"/>
                            <a:gd name="f599" fmla="val 352"/>
                            <a:gd name="f600" fmla="val 345"/>
                            <a:gd name="f601" fmla="val 337"/>
                            <a:gd name="f602" fmla="val 328"/>
                            <a:gd name="f603" fmla="val 314"/>
                            <a:gd name="f604" fmla="val 301"/>
                            <a:gd name="f605" fmla="val 290"/>
                            <a:gd name="f606" fmla="val 269"/>
                            <a:gd name="f607" fmla="val 289"/>
                            <a:gd name="f608" fmla="val 300"/>
                            <a:gd name="f609" fmla="val 325"/>
                            <a:gd name="f610" fmla="val 339"/>
                            <a:gd name="f611" fmla="val 351"/>
                            <a:gd name="f612" fmla="val 371"/>
                            <a:gd name="f613" fmla="val 379"/>
                            <a:gd name="f614" fmla="val 385"/>
                            <a:gd name="f615" fmla="val 392"/>
                            <a:gd name="f616" fmla="val 359"/>
                            <a:gd name="f617" fmla="val 323"/>
                            <a:gd name="f618" fmla="val 315"/>
                            <a:gd name="f619" fmla="val 308"/>
                            <a:gd name="f620" fmla="val 302"/>
                            <a:gd name="f621" fmla="val 296"/>
                            <a:gd name="f622" fmla="val 282"/>
                            <a:gd name="f623" fmla="val 848"/>
                            <a:gd name="f624" fmla="val 756"/>
                            <a:gd name="f625" fmla="val 841"/>
                            <a:gd name="f626" fmla="val 37"/>
                            <a:gd name="f627" fmla="val 846"/>
                            <a:gd name="f628" fmla="val 30"/>
                            <a:gd name="f629" fmla="val 847"/>
                            <a:gd name="f630" fmla="val 22"/>
                            <a:gd name="f631" fmla="val 844"/>
                            <a:gd name="f632" fmla="val 839"/>
                            <a:gd name="f633" fmla="val 19"/>
                            <a:gd name="f634" fmla="val 830"/>
                            <a:gd name="f635" fmla="val 18"/>
                            <a:gd name="f636" fmla="val 822"/>
                            <a:gd name="f637" fmla="val 816"/>
                            <a:gd name="f638" fmla="val 813"/>
                            <a:gd name="f639" fmla="val 810"/>
                            <a:gd name="f640" fmla="val 719"/>
                            <a:gd name="f641" fmla="val 718"/>
                            <a:gd name="f642" fmla="val 715"/>
                            <a:gd name="f643" fmla="val 710"/>
                            <a:gd name="f644" fmla="val 701"/>
                            <a:gd name="f645" fmla="val 693"/>
                            <a:gd name="f646" fmla="val 688"/>
                            <a:gd name="f647" fmla="val 685"/>
                            <a:gd name="f648" fmla="val 684"/>
                            <a:gd name="f649" fmla="val 817"/>
                            <a:gd name="f650" fmla="val 824"/>
                            <a:gd name="f651" fmla="val 826"/>
                            <a:gd name="f652" fmla="val 835"/>
                            <a:gd name="f653" fmla="val 849"/>
                            <a:gd name="f654" fmla="val 852"/>
                            <a:gd name="f655" fmla="val 161"/>
                            <a:gd name="f656" fmla="val 156"/>
                            <a:gd name="f657" fmla="val 153"/>
                            <a:gd name="f658" fmla="val 35"/>
                            <a:gd name="f659" fmla="val 34"/>
                            <a:gd name="f660" fmla="val 31"/>
                            <a:gd name="f661" fmla="val 26"/>
                            <a:gd name="f662" fmla="val 9"/>
                            <a:gd name="f663" fmla="val 4"/>
                            <a:gd name="f664" fmla="val 1"/>
                            <a:gd name="f665" fmla="val 1443"/>
                            <a:gd name="f666" fmla="val 1438"/>
                            <a:gd name="f667" fmla="val 1431"/>
                            <a:gd name="f668" fmla="val 1423"/>
                            <a:gd name="f669" fmla="val 1415"/>
                            <a:gd name="f670" fmla="val 1405"/>
                            <a:gd name="f671" fmla="val 1393"/>
                            <a:gd name="f672" fmla="val 1382"/>
                            <a:gd name="f673" fmla="val 1372"/>
                            <a:gd name="f674" fmla="val 1362"/>
                            <a:gd name="f675" fmla="val 1352"/>
                            <a:gd name="f676" fmla="val 1342"/>
                            <a:gd name="f677" fmla="val 1332"/>
                            <a:gd name="f678" fmla="val 1331"/>
                            <a:gd name="f679" fmla="val 1329"/>
                            <a:gd name="f680" fmla="val 1325"/>
                            <a:gd name="f681" fmla="val 1317"/>
                            <a:gd name="f682" fmla="val 1310"/>
                            <a:gd name="f683" fmla="val 1305"/>
                            <a:gd name="f684" fmla="val 1303"/>
                            <a:gd name="f685" fmla="val 1302"/>
                            <a:gd name="f686" fmla="val 1306"/>
                            <a:gd name="f687" fmla="val 1311"/>
                            <a:gd name="f688" fmla="val 1319"/>
                            <a:gd name="f689" fmla="val 1327"/>
                            <a:gd name="f690" fmla="val 1335"/>
                            <a:gd name="f691" fmla="val 1344"/>
                            <a:gd name="f692" fmla="val 1353"/>
                            <a:gd name="f693" fmla="val 1361"/>
                            <a:gd name="f694" fmla="val 1369"/>
                            <a:gd name="f695" fmla="val 1378"/>
                            <a:gd name="f696" fmla="val 1386"/>
                            <a:gd name="f697" fmla="val 1392"/>
                            <a:gd name="f698" fmla="val 1398"/>
                            <a:gd name="f699" fmla="val 1403"/>
                            <a:gd name="f700" fmla="val 1408"/>
                            <a:gd name="f701" fmla="val 1412"/>
                            <a:gd name="f702" fmla="val 1418"/>
                            <a:gd name="f703" fmla="val 1420"/>
                            <a:gd name="f704" fmla="val 1422"/>
                            <a:gd name="f705" fmla="val 1424"/>
                            <a:gd name="f706" fmla="val 1425"/>
                            <a:gd name="f707" fmla="val 1427"/>
                            <a:gd name="f708" fmla="val 1432"/>
                            <a:gd name="f709" fmla="val 1440"/>
                            <a:gd name="f710" fmla="val 1448"/>
                            <a:gd name="f711" fmla="val 1453"/>
                            <a:gd name="f712" fmla="val 1456"/>
                            <a:gd name="f713" fmla="val 1457"/>
                            <a:gd name="f714" fmla="val 1454"/>
                            <a:gd name="f715" fmla="val 1451"/>
                            <a:gd name="f716" fmla="val 2363"/>
                            <a:gd name="f717" fmla="val 2362"/>
                            <a:gd name="f718" fmla="val 2401"/>
                            <a:gd name="f719" fmla="val 2402"/>
                            <a:gd name="f720" fmla="val 1550"/>
                            <a:gd name="f721" fmla="val 1228"/>
                            <a:gd name="f722" fmla="val 1223"/>
                            <a:gd name="f723" fmla="val 1217"/>
                            <a:gd name="f724" fmla="val 1209"/>
                            <a:gd name="f725" fmla="val 1200"/>
                            <a:gd name="f726" fmla="val 1190"/>
                            <a:gd name="f727" fmla="val 1178"/>
                            <a:gd name="f728" fmla="val 1168"/>
                            <a:gd name="f729" fmla="val 1158"/>
                            <a:gd name="f730" fmla="val 1148"/>
                            <a:gd name="f731" fmla="val 1138"/>
                            <a:gd name="f732" fmla="val 1128"/>
                            <a:gd name="f733" fmla="val 1118"/>
                            <a:gd name="f734" fmla="val 1117"/>
                            <a:gd name="f735" fmla="val 1115"/>
                            <a:gd name="f736" fmla="val 1110"/>
                            <a:gd name="f737" fmla="val 1103"/>
                            <a:gd name="f738" fmla="val 1096"/>
                            <a:gd name="f739" fmla="val 1091"/>
                            <a:gd name="f740" fmla="val 1089"/>
                            <a:gd name="f741" fmla="val 1088"/>
                            <a:gd name="f742" fmla="val 1092"/>
                            <a:gd name="f743" fmla="val 1097"/>
                            <a:gd name="f744" fmla="val 1105"/>
                            <a:gd name="f745" fmla="val 1113"/>
                            <a:gd name="f746" fmla="val 1120"/>
                            <a:gd name="f747" fmla="val 1121"/>
                            <a:gd name="f748" fmla="val 1130"/>
                            <a:gd name="f749" fmla="val 1139"/>
                            <a:gd name="f750" fmla="val 1147"/>
                            <a:gd name="f751" fmla="val 1155"/>
                            <a:gd name="f752" fmla="val 1163"/>
                            <a:gd name="f753" fmla="val 1172"/>
                            <a:gd name="f754" fmla="val 1184"/>
                            <a:gd name="f755" fmla="val 1189"/>
                            <a:gd name="f756" fmla="val 1193"/>
                            <a:gd name="f757" fmla="val 1197"/>
                            <a:gd name="f758" fmla="val 1203"/>
                            <a:gd name="f759" fmla="val 1206"/>
                            <a:gd name="f760" fmla="val 1207"/>
                            <a:gd name="f761" fmla="val 1210"/>
                            <a:gd name="f762" fmla="val 1211"/>
                            <a:gd name="f763" fmla="val 1213"/>
                            <a:gd name="f764" fmla="val 1218"/>
                            <a:gd name="f765" fmla="val 1226"/>
                            <a:gd name="f766" fmla="val 1234"/>
                            <a:gd name="f767" fmla="val 1239"/>
                            <a:gd name="f768" fmla="val 1242"/>
                            <a:gd name="f769" fmla="val 1243"/>
                            <a:gd name="f770" fmla="val 1237"/>
                            <a:gd name="f771" fmla="val 4945"/>
                            <a:gd name="f772" fmla="val 4948"/>
                            <a:gd name="f773" fmla="val 4949"/>
                            <a:gd name="f774" fmla="val 4936"/>
                            <a:gd name="f775" fmla="val 4818"/>
                            <a:gd name="f776" fmla="val 4819"/>
                            <a:gd name="f777" fmla="val 4821"/>
                            <a:gd name="f778" fmla="val 4823"/>
                            <a:gd name="f779" fmla="val 4827"/>
                            <a:gd name="f780" fmla="val 4831"/>
                            <a:gd name="f781" fmla="val 4836"/>
                            <a:gd name="f782" fmla="val 4842"/>
                            <a:gd name="f783" fmla="val 4849"/>
                            <a:gd name="f784" fmla="val 4857"/>
                            <a:gd name="f785" fmla="val 4866"/>
                            <a:gd name="f786" fmla="val 4877"/>
                            <a:gd name="f787" fmla="val 4885"/>
                            <a:gd name="f788" fmla="val 4893"/>
                            <a:gd name="f789" fmla="val 4900"/>
                            <a:gd name="f790" fmla="val 4906"/>
                            <a:gd name="f791" fmla="val 4912"/>
                            <a:gd name="f792" fmla="val 4917"/>
                            <a:gd name="f793" fmla="val 4922"/>
                            <a:gd name="f794" fmla="val 4926"/>
                            <a:gd name="f795" fmla="val 4929"/>
                            <a:gd name="f796" fmla="val 4939"/>
                            <a:gd name="f797" fmla="val 4940"/>
                            <a:gd name="f798" fmla="val 4941"/>
                            <a:gd name="f799" fmla="val 4942"/>
                            <a:gd name="f800" fmla="val 4938"/>
                            <a:gd name="f801" fmla="val 4932"/>
                            <a:gd name="f802" fmla="val 4928"/>
                            <a:gd name="f803" fmla="val 4923"/>
                            <a:gd name="f804" fmla="val 4918"/>
                            <a:gd name="f805" fmla="val 4905"/>
                            <a:gd name="f806" fmla="val 4898"/>
                            <a:gd name="f807" fmla="val 4890"/>
                            <a:gd name="f808" fmla="val 4882"/>
                            <a:gd name="f809" fmla="val 4874"/>
                            <a:gd name="f810" fmla="val 4859"/>
                            <a:gd name="f811" fmla="val 4846"/>
                            <a:gd name="f812" fmla="val 4835"/>
                            <a:gd name="f813" fmla="val 4824"/>
                            <a:gd name="f814" fmla="val 4815"/>
                            <a:gd name="f815" fmla="val 4807"/>
                            <a:gd name="f816" fmla="val 4800"/>
                            <a:gd name="f817" fmla="val 4794"/>
                            <a:gd name="f818" fmla="val 4790"/>
                            <a:gd name="f819" fmla="val 4786"/>
                            <a:gd name="f820" fmla="val 4784"/>
                            <a:gd name="f821" fmla="val 4845"/>
                            <a:gd name="f822" fmla="val 4870"/>
                            <a:gd name="f823" fmla="val 4884"/>
                            <a:gd name="f824" fmla="val 4896"/>
                            <a:gd name="f825" fmla="val 4916"/>
                            <a:gd name="f826" fmla="val 4924"/>
                            <a:gd name="f827" fmla="val 4931"/>
                            <a:gd name="f828" fmla="val 4937"/>
                            <a:gd name="f829" fmla="val 4913"/>
                            <a:gd name="f830" fmla="val 4869"/>
                            <a:gd name="f831" fmla="val 4860"/>
                            <a:gd name="f832" fmla="val 4853"/>
                            <a:gd name="f833" fmla="val 4847"/>
                            <a:gd name="f834" fmla="val 4841"/>
                            <a:gd name="f835" fmla="val 4832"/>
                            <a:gd name="f836" fmla="val 4828"/>
                            <a:gd name="f837" fmla="val 4822"/>
                            <a:gd name="f838" fmla="val 4820"/>
                            <a:gd name="f839" fmla="val 4735"/>
                            <a:gd name="f840" fmla="val 4736"/>
                            <a:gd name="f841" fmla="val 7"/>
                            <a:gd name="f842" fmla="val 4732"/>
                            <a:gd name="f843" fmla="val 4728"/>
                            <a:gd name="f844" fmla="val 4721"/>
                            <a:gd name="f845" fmla="val 4714"/>
                            <a:gd name="f846" fmla="val 4710"/>
                            <a:gd name="f847" fmla="val 4707"/>
                            <a:gd name="f848" fmla="val 4706"/>
                            <a:gd name="f849" fmla="val 4697"/>
                            <a:gd name="f850" fmla="val 4687"/>
                            <a:gd name="f851" fmla="val 4677"/>
                            <a:gd name="f852" fmla="val 4667"/>
                            <a:gd name="f853" fmla="val 4656"/>
                            <a:gd name="f854" fmla="val 4643"/>
                            <a:gd name="f855" fmla="val 4630"/>
                            <a:gd name="f856" fmla="val 4619"/>
                            <a:gd name="f857" fmla="val 4610"/>
                            <a:gd name="f858" fmla="val 4601"/>
                            <a:gd name="f859" fmla="val 4593"/>
                            <a:gd name="f860" fmla="val 4587"/>
                            <a:gd name="f861" fmla="val 4581"/>
                            <a:gd name="f862" fmla="val 4577"/>
                            <a:gd name="f863" fmla="val 234"/>
                            <a:gd name="f864" fmla="val 4575"/>
                            <a:gd name="f865" fmla="val 222"/>
                            <a:gd name="f866" fmla="val 4572"/>
                            <a:gd name="f867" fmla="val 4571"/>
                            <a:gd name="f868" fmla="val 4576"/>
                            <a:gd name="f869" fmla="val 4579"/>
                            <a:gd name="f870" fmla="val 4584"/>
                            <a:gd name="f871" fmla="val 4590"/>
                            <a:gd name="f872" fmla="val 4597"/>
                            <a:gd name="f873" fmla="val 103"/>
                            <a:gd name="f874" fmla="val 4605"/>
                            <a:gd name="f875" fmla="val 4615"/>
                            <a:gd name="f876" fmla="val 4624"/>
                            <a:gd name="f877" fmla="val 4635"/>
                            <a:gd name="f878" fmla="val 4648"/>
                            <a:gd name="f879" fmla="val 4658"/>
                            <a:gd name="f880" fmla="val 4668"/>
                            <a:gd name="f881" fmla="val 4685"/>
                            <a:gd name="f882" fmla="val 4694"/>
                            <a:gd name="f883" fmla="val 4702"/>
                            <a:gd name="f884" fmla="val 4703"/>
                            <a:gd name="f885" fmla="val 2"/>
                            <a:gd name="f886" fmla="val 4711"/>
                            <a:gd name="f887" fmla="val 4719"/>
                            <a:gd name="f888" fmla="val 4727"/>
                            <a:gd name="f889" fmla="val 4660"/>
                            <a:gd name="f890" fmla="val 4651"/>
                            <a:gd name="f891" fmla="val 4642"/>
                            <a:gd name="f892" fmla="val 4629"/>
                            <a:gd name="f893" fmla="val 118"/>
                            <a:gd name="f894" fmla="val 4611"/>
                            <a:gd name="f895" fmla="val 4609"/>
                            <a:gd name="f896" fmla="val 4607"/>
                            <a:gd name="f897" fmla="val 181"/>
                            <a:gd name="f898" fmla="val 190"/>
                            <a:gd name="f899" fmla="val 4608"/>
                            <a:gd name="f900" fmla="val 4614"/>
                            <a:gd name="f901" fmla="val 4617"/>
                            <a:gd name="f902" fmla="val 4622"/>
                            <a:gd name="f903" fmla="val 4628"/>
                            <a:gd name="f904" fmla="val 4633"/>
                            <a:gd name="f905" fmla="val 4641"/>
                            <a:gd name="f906" fmla="val 4649"/>
                            <a:gd name="f907" fmla="val 4654"/>
                            <a:gd name="f908" fmla="val 4662"/>
                            <a:gd name="f909" fmla="val 4666"/>
                            <a:gd name="f910" fmla="val 4670"/>
                            <a:gd name="f911" fmla="val 4674"/>
                            <a:gd name="f912" fmla="val 4679"/>
                            <a:gd name="f913" fmla="val 4683"/>
                            <a:gd name="f914" fmla="val 4688"/>
                            <a:gd name="f915" fmla="val 4692"/>
                            <a:gd name="f916" fmla="val 218"/>
                            <a:gd name="f917" fmla="val 5148"/>
                            <a:gd name="f918" fmla="val 5151"/>
                            <a:gd name="f919" fmla="val 5152"/>
                            <a:gd name="f920" fmla="val 5139"/>
                            <a:gd name="f921" fmla="val 5021"/>
                            <a:gd name="f922" fmla="val 5022"/>
                            <a:gd name="f923" fmla="val 5024"/>
                            <a:gd name="f924" fmla="val 5026"/>
                            <a:gd name="f925" fmla="val 5030"/>
                            <a:gd name="f926" fmla="val 5034"/>
                            <a:gd name="f927" fmla="val 5039"/>
                            <a:gd name="f928" fmla="val 5045"/>
                            <a:gd name="f929" fmla="val 5052"/>
                            <a:gd name="f930" fmla="val 5060"/>
                            <a:gd name="f931" fmla="val 5069"/>
                            <a:gd name="f932" fmla="val 5080"/>
                            <a:gd name="f933" fmla="val 5088"/>
                            <a:gd name="f934" fmla="val 5096"/>
                            <a:gd name="f935" fmla="val 5103"/>
                            <a:gd name="f936" fmla="val 5109"/>
                            <a:gd name="f937" fmla="val 5115"/>
                            <a:gd name="f938" fmla="val 5120"/>
                            <a:gd name="f939" fmla="val 5125"/>
                            <a:gd name="f940" fmla="val 5129"/>
                            <a:gd name="f941" fmla="val 5132"/>
                            <a:gd name="f942" fmla="val 5142"/>
                            <a:gd name="f943" fmla="val 5143"/>
                            <a:gd name="f944" fmla="val 5144"/>
                            <a:gd name="f945" fmla="val 5145"/>
                            <a:gd name="f946" fmla="val 5141"/>
                            <a:gd name="f947" fmla="val 5135"/>
                            <a:gd name="f948" fmla="val 5131"/>
                            <a:gd name="f949" fmla="val 5126"/>
                            <a:gd name="f950" fmla="val 5121"/>
                            <a:gd name="f951" fmla="val 5108"/>
                            <a:gd name="f952" fmla="val 5101"/>
                            <a:gd name="f953" fmla="val 5093"/>
                            <a:gd name="f954" fmla="val 5085"/>
                            <a:gd name="f955" fmla="val 5077"/>
                            <a:gd name="f956" fmla="val 5062"/>
                            <a:gd name="f957" fmla="val 5049"/>
                            <a:gd name="f958" fmla="val 5038"/>
                            <a:gd name="f959" fmla="val 5027"/>
                            <a:gd name="f960" fmla="val 5018"/>
                            <a:gd name="f961" fmla="val 5010"/>
                            <a:gd name="f962" fmla="val 5002"/>
                            <a:gd name="f963" fmla="val 4997"/>
                            <a:gd name="f964" fmla="val 4993"/>
                            <a:gd name="f965" fmla="val 4989"/>
                            <a:gd name="f966" fmla="val 4987"/>
                            <a:gd name="f967" fmla="val 5003"/>
                            <a:gd name="f968" fmla="val 5048"/>
                            <a:gd name="f969" fmla="val 5073"/>
                            <a:gd name="f970" fmla="val 5087"/>
                            <a:gd name="f971" fmla="val 5099"/>
                            <a:gd name="f972" fmla="val 5119"/>
                            <a:gd name="f973" fmla="val 5127"/>
                            <a:gd name="f974" fmla="val 5134"/>
                            <a:gd name="f975" fmla="val 5140"/>
                            <a:gd name="f976" fmla="val 5116"/>
                            <a:gd name="f977" fmla="val 5072"/>
                            <a:gd name="f978" fmla="val 5063"/>
                            <a:gd name="f979" fmla="val 5056"/>
                            <a:gd name="f980" fmla="val 5050"/>
                            <a:gd name="f981" fmla="val 5044"/>
                            <a:gd name="f982" fmla="val 5035"/>
                            <a:gd name="f983" fmla="val 5031"/>
                            <a:gd name="f984" fmla="val 5025"/>
                            <a:gd name="f985" fmla="val 5023"/>
                            <a:gd name="f986" fmla="val 2546"/>
                            <a:gd name="f987" fmla="val 2551"/>
                            <a:gd name="f988" fmla="val 2552"/>
                            <a:gd name="f989" fmla="val 2553"/>
                            <a:gd name="f990" fmla="val 2549"/>
                            <a:gd name="f991" fmla="val 2500"/>
                            <a:gd name="f992" fmla="val 2499"/>
                            <a:gd name="f993" fmla="val 2497"/>
                            <a:gd name="f994" fmla="val 2492"/>
                            <a:gd name="f995" fmla="val 2484"/>
                            <a:gd name="f996" fmla="val 2476"/>
                            <a:gd name="f997" fmla="val 2471"/>
                            <a:gd name="f998" fmla="val 2468"/>
                            <a:gd name="f999" fmla="val 2467"/>
                            <a:gd name="f1000" fmla="val 2442"/>
                            <a:gd name="f1001" fmla="val 2440"/>
                            <a:gd name="f1002" fmla="val 2437"/>
                            <a:gd name="f1003" fmla="val 2436"/>
                            <a:gd name="f1004" fmla="val 2470"/>
                            <a:gd name="f1005" fmla="val 2472"/>
                            <a:gd name="f1006" fmla="val 2475"/>
                            <a:gd name="f1007" fmla="val 2479"/>
                            <a:gd name="f1008" fmla="val 2489"/>
                            <a:gd name="f1009" fmla="val 2496"/>
                            <a:gd name="f1010" fmla="val 2502"/>
                            <a:gd name="f1011" fmla="val 2510"/>
                            <a:gd name="f1012" fmla="val 2520"/>
                            <a:gd name="f1013" fmla="val 2529"/>
                            <a:gd name="f1014" fmla="val 2538"/>
                            <a:gd name="f1015" fmla="val 2545"/>
                            <a:gd name="f1016" fmla="val 2550"/>
                            <a:gd name="f1017" fmla="val 2548"/>
                            <a:gd name="f1018" fmla="val 2540"/>
                            <a:gd name="f1019" fmla="val 2533"/>
                            <a:gd name="f1020" fmla="val 2525"/>
                            <a:gd name="f1021" fmla="val 2516"/>
                            <a:gd name="f1022" fmla="val 2509"/>
                            <a:gd name="f1023" fmla="val 2506"/>
                            <a:gd name="f1024" fmla="val 4181"/>
                            <a:gd name="f1025" fmla="val 4178"/>
                            <a:gd name="f1026" fmla="val 4174"/>
                            <a:gd name="f1027" fmla="val 4167"/>
                            <a:gd name="f1028" fmla="val 4160"/>
                            <a:gd name="f1029" fmla="val 4156"/>
                            <a:gd name="f1030" fmla="val 4153"/>
                            <a:gd name="f1031" fmla="val 4152"/>
                            <a:gd name="f1032" fmla="val 4143"/>
                            <a:gd name="f1033" fmla="val 4133"/>
                            <a:gd name="f1034" fmla="val 4123"/>
                            <a:gd name="f1035" fmla="val 4113"/>
                            <a:gd name="f1036" fmla="val 4102"/>
                            <a:gd name="f1037" fmla="val 4089"/>
                            <a:gd name="f1038" fmla="val 4076"/>
                            <a:gd name="f1039" fmla="val 4065"/>
                            <a:gd name="f1040" fmla="val 4056"/>
                            <a:gd name="f1041" fmla="val 4046"/>
                            <a:gd name="f1042" fmla="val 4039"/>
                            <a:gd name="f1043" fmla="val 4033"/>
                            <a:gd name="f1044" fmla="val 4027"/>
                            <a:gd name="f1045" fmla="val 4023"/>
                            <a:gd name="f1046" fmla="val 4021"/>
                            <a:gd name="f1047" fmla="val 4018"/>
                            <a:gd name="f1048" fmla="val 4017"/>
                            <a:gd name="f1049" fmla="val 4022"/>
                            <a:gd name="f1050" fmla="val 4025"/>
                            <a:gd name="f1051" fmla="val 4030"/>
                            <a:gd name="f1052" fmla="val 4036"/>
                            <a:gd name="f1053" fmla="val 4043"/>
                            <a:gd name="f1054" fmla="val 4051"/>
                            <a:gd name="f1055" fmla="val 4060"/>
                            <a:gd name="f1056" fmla="val 4070"/>
                            <a:gd name="f1057" fmla="val 4081"/>
                            <a:gd name="f1058" fmla="val 4094"/>
                            <a:gd name="f1059" fmla="val 4104"/>
                            <a:gd name="f1060" fmla="val 4114"/>
                            <a:gd name="f1061" fmla="val 4131"/>
                            <a:gd name="f1062" fmla="val 4140"/>
                            <a:gd name="f1063" fmla="val 4148"/>
                            <a:gd name="f1064" fmla="val 4149"/>
                            <a:gd name="f1065" fmla="val 4157"/>
                            <a:gd name="f1066" fmla="val 4165"/>
                            <a:gd name="f1067" fmla="val 4173"/>
                            <a:gd name="f1068" fmla="val 4106"/>
                            <a:gd name="f1069" fmla="val 4097"/>
                            <a:gd name="f1070" fmla="val 4088"/>
                            <a:gd name="f1071" fmla="val 4075"/>
                            <a:gd name="f1072" fmla="val 4069"/>
                            <a:gd name="f1073" fmla="val 4061"/>
                            <a:gd name="f1074" fmla="val 4057"/>
                            <a:gd name="f1075" fmla="val 4055"/>
                            <a:gd name="f1076" fmla="val 4053"/>
                            <a:gd name="f1077" fmla="val 4054"/>
                            <a:gd name="f1078" fmla="val 4063"/>
                            <a:gd name="f1079" fmla="val 4068"/>
                            <a:gd name="f1080" fmla="val 4074"/>
                            <a:gd name="f1081" fmla="val 4079"/>
                            <a:gd name="f1082" fmla="val 4087"/>
                            <a:gd name="f1083" fmla="val 4095"/>
                            <a:gd name="f1084" fmla="val 4100"/>
                            <a:gd name="f1085" fmla="val 4108"/>
                            <a:gd name="f1086" fmla="val 4112"/>
                            <a:gd name="f1087" fmla="val 4116"/>
                            <a:gd name="f1088" fmla="val 4120"/>
                            <a:gd name="f1089" fmla="val 4125"/>
                            <a:gd name="f1090" fmla="val 4129"/>
                            <a:gd name="f1091" fmla="val 4134"/>
                            <a:gd name="f1092" fmla="val 4138"/>
                            <a:gd name="f1093" fmla="val 4391"/>
                            <a:gd name="f1094" fmla="val 4394"/>
                            <a:gd name="f1095" fmla="val 4395"/>
                            <a:gd name="f1096" fmla="val 4382"/>
                            <a:gd name="f1097" fmla="val 4264"/>
                            <a:gd name="f1098" fmla="val 4265"/>
                            <a:gd name="f1099" fmla="val 4267"/>
                            <a:gd name="f1100" fmla="val 4269"/>
                            <a:gd name="f1101" fmla="val 4273"/>
                            <a:gd name="f1102" fmla="val 4277"/>
                            <a:gd name="f1103" fmla="val 4282"/>
                            <a:gd name="f1104" fmla="val 4288"/>
                            <a:gd name="f1105" fmla="val 4295"/>
                            <a:gd name="f1106" fmla="val 4303"/>
                            <a:gd name="f1107" fmla="val 4312"/>
                            <a:gd name="f1108" fmla="val 4323"/>
                            <a:gd name="f1109" fmla="val 4331"/>
                            <a:gd name="f1110" fmla="val 4339"/>
                            <a:gd name="f1111" fmla="val 4346"/>
                            <a:gd name="f1112" fmla="val 4352"/>
                            <a:gd name="f1113" fmla="val 4358"/>
                            <a:gd name="f1114" fmla="val 4363"/>
                            <a:gd name="f1115" fmla="val 4368"/>
                            <a:gd name="f1116" fmla="val 4372"/>
                            <a:gd name="f1117" fmla="val 4375"/>
                            <a:gd name="f1118" fmla="val 4385"/>
                            <a:gd name="f1119" fmla="val 4386"/>
                            <a:gd name="f1120" fmla="val 4387"/>
                            <a:gd name="f1121" fmla="val 4388"/>
                            <a:gd name="f1122" fmla="val 4384"/>
                            <a:gd name="f1123" fmla="val 4378"/>
                            <a:gd name="f1124" fmla="val 4374"/>
                            <a:gd name="f1125" fmla="val 4369"/>
                            <a:gd name="f1126" fmla="val 4364"/>
                            <a:gd name="f1127" fmla="val 4351"/>
                            <a:gd name="f1128" fmla="val 4344"/>
                            <a:gd name="f1129" fmla="val 4336"/>
                            <a:gd name="f1130" fmla="val 4328"/>
                            <a:gd name="f1131" fmla="val 4320"/>
                            <a:gd name="f1132" fmla="val 4305"/>
                            <a:gd name="f1133" fmla="val 4292"/>
                            <a:gd name="f1134" fmla="val 4281"/>
                            <a:gd name="f1135" fmla="val 4270"/>
                            <a:gd name="f1136" fmla="val 4261"/>
                            <a:gd name="f1137" fmla="val 4253"/>
                            <a:gd name="f1138" fmla="val 4245"/>
                            <a:gd name="f1139" fmla="val 4240"/>
                            <a:gd name="f1140" fmla="val 4236"/>
                            <a:gd name="f1141" fmla="val 4232"/>
                            <a:gd name="f1142" fmla="val 4230"/>
                            <a:gd name="f1143" fmla="val 4246"/>
                            <a:gd name="f1144" fmla="val 4291"/>
                            <a:gd name="f1145" fmla="val 4316"/>
                            <a:gd name="f1146" fmla="val 4330"/>
                            <a:gd name="f1147" fmla="val 4342"/>
                            <a:gd name="f1148" fmla="val 4362"/>
                            <a:gd name="f1149" fmla="val 4370"/>
                            <a:gd name="f1150" fmla="val 4377"/>
                            <a:gd name="f1151" fmla="val 4383"/>
                            <a:gd name="f1152" fmla="val 4359"/>
                            <a:gd name="f1153" fmla="val 4350"/>
                            <a:gd name="f1154" fmla="val 4314"/>
                            <a:gd name="f1155" fmla="val 4306"/>
                            <a:gd name="f1156" fmla="val 4299"/>
                            <a:gd name="f1157" fmla="val 4293"/>
                            <a:gd name="f1158" fmla="val 4287"/>
                            <a:gd name="f1159" fmla="val 4278"/>
                            <a:gd name="f1160" fmla="val 4268"/>
                            <a:gd name="f1161" fmla="val 4266"/>
                            <a:gd name="f1162" fmla="val 5913"/>
                            <a:gd name="f1163" fmla="val 5911"/>
                            <a:gd name="f1164" fmla="val 5907"/>
                            <a:gd name="f1165" fmla="val 5902"/>
                            <a:gd name="f1166" fmla="val 5897"/>
                            <a:gd name="f1167" fmla="val 5890"/>
                            <a:gd name="f1168" fmla="val 5882"/>
                            <a:gd name="f1169" fmla="val 5874"/>
                            <a:gd name="f1170" fmla="val 5864"/>
                            <a:gd name="f1171" fmla="val 5852"/>
                            <a:gd name="f1172" fmla="val 5842"/>
                            <a:gd name="f1173" fmla="val 5832"/>
                            <a:gd name="f1174" fmla="val 5822"/>
                            <a:gd name="f1175" fmla="val 5812"/>
                            <a:gd name="f1176" fmla="val 5801"/>
                            <a:gd name="f1177" fmla="val 5791"/>
                            <a:gd name="f1178" fmla="val 5788"/>
                            <a:gd name="f1179" fmla="val 5784"/>
                            <a:gd name="f1180" fmla="val 5777"/>
                            <a:gd name="f1181" fmla="val 5769"/>
                            <a:gd name="f1182" fmla="val 5765"/>
                            <a:gd name="f1183" fmla="val 5762"/>
                            <a:gd name="f1184" fmla="val 5770"/>
                            <a:gd name="f1185" fmla="val 5778"/>
                            <a:gd name="f1186" fmla="val 5786"/>
                            <a:gd name="f1187" fmla="val 5794"/>
                            <a:gd name="f1188" fmla="val 5795"/>
                            <a:gd name="f1189" fmla="val 5804"/>
                            <a:gd name="f1190" fmla="val 5820"/>
                            <a:gd name="f1191" fmla="val 5829"/>
                            <a:gd name="f1192" fmla="val 5837"/>
                            <a:gd name="f1193" fmla="val 5845"/>
                            <a:gd name="f1194" fmla="val 5857"/>
                            <a:gd name="f1195" fmla="val 5862"/>
                            <a:gd name="f1196" fmla="val 5867"/>
                            <a:gd name="f1197" fmla="val 5871"/>
                            <a:gd name="f1198" fmla="val 5877"/>
                            <a:gd name="f1199" fmla="val 5879"/>
                            <a:gd name="f1200" fmla="val 5881"/>
                            <a:gd name="f1201" fmla="val 5883"/>
                            <a:gd name="f1202" fmla="val 5884"/>
                            <a:gd name="f1203" fmla="val 5887"/>
                            <a:gd name="f1204" fmla="val 5892"/>
                            <a:gd name="f1205" fmla="val 5900"/>
                            <a:gd name="f1206" fmla="val 5908"/>
                            <a:gd name="f1207" fmla="val 5915"/>
                            <a:gd name="f1208" fmla="val 5698"/>
                            <a:gd name="f1209" fmla="val 5700"/>
                            <a:gd name="f1210" fmla="val 5701"/>
                            <a:gd name="f1211" fmla="val 140"/>
                            <a:gd name="f1212" fmla="val 5695"/>
                            <a:gd name="f1213" fmla="val 5687"/>
                            <a:gd name="f1214" fmla="val 5679"/>
                            <a:gd name="f1215" fmla="val 5674"/>
                            <a:gd name="f1216" fmla="val 5673"/>
                            <a:gd name="f1217" fmla="val 5665"/>
                            <a:gd name="f1218" fmla="val 5656"/>
                            <a:gd name="f1219" fmla="val 5647"/>
                            <a:gd name="f1220" fmla="val 5637"/>
                            <a:gd name="f1221" fmla="val 5627"/>
                            <a:gd name="f1222" fmla="val 5616"/>
                            <a:gd name="f1223" fmla="val 5607"/>
                            <a:gd name="f1224" fmla="val 5598"/>
                            <a:gd name="f1225" fmla="val 5591"/>
                            <a:gd name="f1226" fmla="val 5583"/>
                            <a:gd name="f1227" fmla="val 5576"/>
                            <a:gd name="f1228" fmla="val 5571"/>
                            <a:gd name="f1229" fmla="val 5566"/>
                            <a:gd name="f1230" fmla="val 5562"/>
                            <a:gd name="f1231" fmla="val 256"/>
                            <a:gd name="f1232" fmla="val 5559"/>
                            <a:gd name="f1233" fmla="val 5556"/>
                            <a:gd name="f1234" fmla="val 5554"/>
                            <a:gd name="f1235" fmla="val 227"/>
                            <a:gd name="f1236" fmla="val 5560"/>
                            <a:gd name="f1237" fmla="val 5564"/>
                            <a:gd name="f1238" fmla="val 5570"/>
                            <a:gd name="f1239" fmla="val 187"/>
                            <a:gd name="f1240" fmla="val 5578"/>
                            <a:gd name="f1241" fmla="val 5586"/>
                            <a:gd name="f1242" fmla="val 5595"/>
                            <a:gd name="f1243" fmla="val 5606"/>
                            <a:gd name="f1244" fmla="val 171"/>
                            <a:gd name="f1245" fmla="val 5617"/>
                            <a:gd name="f1246" fmla="val 5630"/>
                            <a:gd name="f1247" fmla="val 5644"/>
                            <a:gd name="f1248" fmla="val 5669"/>
                            <a:gd name="f1249" fmla="val 5668"/>
                            <a:gd name="f1250" fmla="val 5666"/>
                            <a:gd name="f1251" fmla="val 129"/>
                            <a:gd name="f1252" fmla="val 5663"/>
                            <a:gd name="f1253" fmla="val 5659"/>
                            <a:gd name="f1254" fmla="val 5652"/>
                            <a:gd name="f1255" fmla="val 5642"/>
                            <a:gd name="f1256" fmla="val 5635"/>
                            <a:gd name="f1257" fmla="val 5628"/>
                            <a:gd name="f1258" fmla="val 5619"/>
                            <a:gd name="f1259" fmla="val 5612"/>
                            <a:gd name="f1260" fmla="val 5599"/>
                            <a:gd name="f1261" fmla="val 5594"/>
                            <a:gd name="f1262" fmla="val 5589"/>
                            <a:gd name="f1263" fmla="val 5584"/>
                            <a:gd name="f1264" fmla="val 5580"/>
                            <a:gd name="f1265" fmla="val 5577"/>
                            <a:gd name="f1266" fmla="val 5569"/>
                            <a:gd name="f1267" fmla="val 5567"/>
                            <a:gd name="f1268" fmla="val 5565"/>
                            <a:gd name="f1269" fmla="val 5563"/>
                            <a:gd name="f1270" fmla="val 5572"/>
                            <a:gd name="f1271" fmla="val 5581"/>
                            <a:gd name="f1272" fmla="val 5597"/>
                            <a:gd name="f1273" fmla="val 5603"/>
                            <a:gd name="f1274" fmla="val 5610"/>
                            <a:gd name="f1275" fmla="val 5624"/>
                            <a:gd name="f1276" fmla="val 5631"/>
                            <a:gd name="f1277" fmla="val 5643"/>
                            <a:gd name="f1278" fmla="val 5654"/>
                            <a:gd name="f1279" fmla="val 5672"/>
                            <a:gd name="f1280" fmla="val 5680"/>
                            <a:gd name="f1281" fmla="val 5685"/>
                            <a:gd name="f1282" fmla="val 5691"/>
                            <a:gd name="f1283" fmla="val 107"/>
                            <a:gd name="f1284" fmla="val 5641"/>
                            <a:gd name="f1285" fmla="val 5632"/>
                            <a:gd name="f1286" fmla="val 194"/>
                            <a:gd name="f1287" fmla="val 5605"/>
                            <a:gd name="f1288" fmla="val 5600"/>
                            <a:gd name="f1289" fmla="val 5596"/>
                            <a:gd name="f1290" fmla="val 203"/>
                            <a:gd name="f1291" fmla="val 5593"/>
                            <a:gd name="f1292" fmla="val 206"/>
                            <a:gd name="f1293" fmla="val 5588"/>
                            <a:gd name="f1294" fmla="val 219"/>
                            <a:gd name="f1295" fmla="val 225"/>
                            <a:gd name="f1296" fmla="val 5611"/>
                            <a:gd name="f1297" fmla="val 5621"/>
                            <a:gd name="f1298" fmla="val 5638"/>
                            <a:gd name="f1299" fmla="val 5645"/>
                            <a:gd name="f1300" fmla="val 5653"/>
                            <a:gd name="f1301" fmla="val 5661"/>
                            <a:gd name="f1302" fmla="val 229"/>
                            <a:gd name="f1303" fmla="val 5232"/>
                            <a:gd name="f1304" fmla="val 5227"/>
                            <a:gd name="f1305" fmla="val 5219"/>
                            <a:gd name="f1306" fmla="val 5211"/>
                            <a:gd name="f1307" fmla="val 5206"/>
                            <a:gd name="f1308" fmla="val 5203"/>
                            <a:gd name="f1309" fmla="val 3"/>
                            <a:gd name="f1310" fmla="val 5202"/>
                            <a:gd name="f1311" fmla="val 6"/>
                            <a:gd name="f1312" fmla="val 5234"/>
                            <a:gd name="f1313" fmla="val 5235"/>
                            <a:gd name="f1314" fmla="val 5532"/>
                            <a:gd name="f1315" fmla="val 5527"/>
                            <a:gd name="f1316" fmla="val 5520"/>
                            <a:gd name="f1317" fmla="val 5511"/>
                            <a:gd name="f1318" fmla="val 5506"/>
                            <a:gd name="f1319" fmla="val 5503"/>
                            <a:gd name="f1320" fmla="val 5501"/>
                            <a:gd name="f1321" fmla="val 5451"/>
                            <a:gd name="f1322" fmla="val 5450"/>
                            <a:gd name="f1323" fmla="val 5399"/>
                            <a:gd name="f1324" fmla="val 5398"/>
                            <a:gd name="f1325" fmla="val 5395"/>
                            <a:gd name="f1326" fmla="val 5390"/>
                            <a:gd name="f1327" fmla="val 5387"/>
                            <a:gd name="f1328" fmla="val 5384"/>
                            <a:gd name="f1329" fmla="val 5380"/>
                            <a:gd name="f1330" fmla="val 5373"/>
                            <a:gd name="f1331" fmla="val 5368"/>
                            <a:gd name="f1332" fmla="val 5365"/>
                            <a:gd name="f1333" fmla="val 5364"/>
                            <a:gd name="f1334" fmla="val 5366"/>
                            <a:gd name="f1335" fmla="val 5427"/>
                            <a:gd name="f1336" fmla="val 5429"/>
                            <a:gd name="f1337" fmla="val 5433"/>
                            <a:gd name="f1338" fmla="val 5440"/>
                            <a:gd name="f1339" fmla="val 5442"/>
                            <a:gd name="f1340" fmla="val 5446"/>
                            <a:gd name="f1341" fmla="val 5454"/>
                            <a:gd name="f1342" fmla="val 5457"/>
                            <a:gd name="f1343" fmla="val 5460"/>
                            <a:gd name="f1344" fmla="val 5466"/>
                            <a:gd name="f1345" fmla="val 5470"/>
                            <a:gd name="f1346" fmla="val 5472"/>
                            <a:gd name="f1347" fmla="val 5533"/>
                            <a:gd name="f1348" fmla="val 5534"/>
                            <a:gd name="f1349" fmla="val 5535"/>
                            <a:gd name="f1350" fmla="val 4550"/>
                            <a:gd name="f1351" fmla="val 4549"/>
                            <a:gd name="f1352" fmla="val 4547"/>
                            <a:gd name="f1353" fmla="val 4543"/>
                            <a:gd name="f1354" fmla="val 4537"/>
                            <a:gd name="f1355" fmla="val 4530"/>
                            <a:gd name="f1356" fmla="val 4524"/>
                            <a:gd name="f1357" fmla="val 4520"/>
                            <a:gd name="f1358" fmla="val 4516"/>
                            <a:gd name="f1359" fmla="val 4512"/>
                            <a:gd name="f1360" fmla="val 4509"/>
                            <a:gd name="f1361" fmla="val 4505"/>
                            <a:gd name="f1362" fmla="val 4501"/>
                            <a:gd name="f1363" fmla="val 4497"/>
                            <a:gd name="f1364" fmla="val 4493"/>
                            <a:gd name="f1365" fmla="val 4489"/>
                            <a:gd name="f1366" fmla="val 4484"/>
                            <a:gd name="f1367" fmla="val 4480"/>
                            <a:gd name="f1368" fmla="val 4475"/>
                            <a:gd name="f1369" fmla="val 4474"/>
                            <a:gd name="f1370" fmla="val 4472"/>
                            <a:gd name="f1371" fmla="val 4467"/>
                            <a:gd name="f1372" fmla="val 4460"/>
                            <a:gd name="f1373" fmla="val 4453"/>
                            <a:gd name="f1374" fmla="val 4448"/>
                            <a:gd name="f1375" fmla="val 4446"/>
                            <a:gd name="f1376" fmla="val 4445"/>
                            <a:gd name="f1377" fmla="val 4449"/>
                            <a:gd name="f1378" fmla="val 4454"/>
                            <a:gd name="f1379" fmla="val 4462"/>
                            <a:gd name="f1380" fmla="val 4470"/>
                            <a:gd name="f1381" fmla="val 4477"/>
                            <a:gd name="f1382" fmla="val 4478"/>
                            <a:gd name="f1383" fmla="val 4483"/>
                            <a:gd name="f1384" fmla="val 4487"/>
                            <a:gd name="f1385" fmla="val 4491"/>
                            <a:gd name="f1386" fmla="val 4495"/>
                            <a:gd name="f1387" fmla="val 4498"/>
                            <a:gd name="f1388" fmla="val 4502"/>
                            <a:gd name="f1389" fmla="val 4522"/>
                            <a:gd name="f1390" fmla="val 4536"/>
                            <a:gd name="f1391" fmla="val 4541"/>
                            <a:gd name="f1392" fmla="val 4545"/>
                            <a:gd name="f1393" fmla="val 4548"/>
                            <a:gd name="f1394" fmla="val 2960"/>
                            <a:gd name="f1395" fmla="val 2955"/>
                            <a:gd name="f1396" fmla="val 2947"/>
                            <a:gd name="f1397" fmla="val 2939"/>
                            <a:gd name="f1398" fmla="val 2934"/>
                            <a:gd name="f1399" fmla="val 2932"/>
                            <a:gd name="f1400" fmla="val 2931"/>
                            <a:gd name="f1401" fmla="val 2922"/>
                            <a:gd name="f1402" fmla="val 2913"/>
                            <a:gd name="f1403" fmla="val 2905"/>
                            <a:gd name="f1404" fmla="val 2897"/>
                            <a:gd name="f1405" fmla="val 2889"/>
                            <a:gd name="f1406" fmla="val 2880"/>
                            <a:gd name="f1407" fmla="val 2874"/>
                            <a:gd name="f1408" fmla="val 2868"/>
                            <a:gd name="f1409" fmla="val 2864"/>
                            <a:gd name="f1410" fmla="val 2859"/>
                            <a:gd name="f1411" fmla="val 2855"/>
                            <a:gd name="f1412" fmla="val 2852"/>
                            <a:gd name="f1413" fmla="val 2849"/>
                            <a:gd name="f1414" fmla="val 2846"/>
                            <a:gd name="f1415" fmla="val 2845"/>
                            <a:gd name="f1416" fmla="val 223"/>
                            <a:gd name="f1417" fmla="val 2843"/>
                            <a:gd name="f1418" fmla="val 2842"/>
                            <a:gd name="f1419" fmla="val 2839"/>
                            <a:gd name="f1420" fmla="val 2834"/>
                            <a:gd name="f1421" fmla="val 2826"/>
                            <a:gd name="f1422" fmla="val 2818"/>
                            <a:gd name="f1423" fmla="val 2813"/>
                            <a:gd name="f1424" fmla="val 2810"/>
                            <a:gd name="f1425" fmla="val 2809"/>
                            <a:gd name="f1426" fmla="val 2811"/>
                            <a:gd name="f1427" fmla="val 2815"/>
                            <a:gd name="f1428" fmla="val 2819"/>
                            <a:gd name="f1429" fmla="val 2824"/>
                            <a:gd name="f1430" fmla="val 2829"/>
                            <a:gd name="f1431" fmla="val 2835"/>
                            <a:gd name="f1432" fmla="val 2862"/>
                            <a:gd name="f1433" fmla="val 2884"/>
                            <a:gd name="f1434" fmla="val 2894"/>
                            <a:gd name="f1435" fmla="val 2904"/>
                            <a:gd name="f1436" fmla="val 2914"/>
                            <a:gd name="f1437" fmla="val 2924"/>
                            <a:gd name="f1438" fmla="val 260"/>
                            <a:gd name="f1439" fmla="val 2935"/>
                            <a:gd name="f1440" fmla="val 2937"/>
                            <a:gd name="f1441" fmla="val 2942"/>
                            <a:gd name="f1442" fmla="val 2949"/>
                            <a:gd name="f1443" fmla="val 2956"/>
                            <a:gd name="f1444" fmla="val 2961"/>
                            <a:gd name="f1445" fmla="val 2963"/>
                            <a:gd name="f1446" fmla="val 2964"/>
                            <a:gd name="f1447" fmla="val 3283"/>
                            <a:gd name="f1448" fmla="val 3278"/>
                            <a:gd name="f1449" fmla="val 3270"/>
                            <a:gd name="f1450" fmla="val 3262"/>
                            <a:gd name="f1451" fmla="val 3257"/>
                            <a:gd name="f1452" fmla="val 3254"/>
                            <a:gd name="f1453" fmla="val 3253"/>
                            <a:gd name="f1454" fmla="val 3286"/>
                            <a:gd name="f1455" fmla="val 3111"/>
                            <a:gd name="f1456" fmla="val 3116"/>
                            <a:gd name="f1457" fmla="val 3117"/>
                            <a:gd name="f1458" fmla="val 3118"/>
                            <a:gd name="f1459" fmla="val 3114"/>
                            <a:gd name="f1460" fmla="val 3065"/>
                            <a:gd name="f1461" fmla="val 3064"/>
                            <a:gd name="f1462" fmla="val 3062"/>
                            <a:gd name="f1463" fmla="val 3057"/>
                            <a:gd name="f1464" fmla="val 3049"/>
                            <a:gd name="f1465" fmla="val 3041"/>
                            <a:gd name="f1466" fmla="val 3036"/>
                            <a:gd name="f1467" fmla="val 3033"/>
                            <a:gd name="f1468" fmla="val 3032"/>
                            <a:gd name="f1469" fmla="val 3007"/>
                            <a:gd name="f1470" fmla="val 3005"/>
                            <a:gd name="f1471" fmla="val 3002"/>
                            <a:gd name="f1472" fmla="val 3001"/>
                            <a:gd name="f1473" fmla="val 3035"/>
                            <a:gd name="f1474" fmla="val 3037"/>
                            <a:gd name="f1475" fmla="val 3040"/>
                            <a:gd name="f1476" fmla="val 3045"/>
                            <a:gd name="f1477" fmla="val 3054"/>
                            <a:gd name="f1478" fmla="val 3061"/>
                            <a:gd name="f1479" fmla="val 3068"/>
                            <a:gd name="f1480" fmla="val 3075"/>
                            <a:gd name="f1481" fmla="val 3085"/>
                            <a:gd name="f1482" fmla="val 3094"/>
                            <a:gd name="f1483" fmla="val 3103"/>
                            <a:gd name="f1484" fmla="val 3110"/>
                            <a:gd name="f1485" fmla="val 3115"/>
                            <a:gd name="f1486" fmla="val 3113"/>
                            <a:gd name="f1487" fmla="val 3105"/>
                            <a:gd name="f1488" fmla="val 3099"/>
                            <a:gd name="f1489" fmla="val 3090"/>
                            <a:gd name="f1490" fmla="val 3081"/>
                            <a:gd name="f1491" fmla="val 3074"/>
                            <a:gd name="f1492" fmla="val 3071"/>
                            <a:gd name="f1493" fmla="val 3067"/>
                            <a:gd name="f1494" fmla="val 2746"/>
                            <a:gd name="f1495" fmla="val 2741"/>
                            <a:gd name="f1496" fmla="val 2733"/>
                            <a:gd name="f1497" fmla="val 2725"/>
                            <a:gd name="f1498" fmla="val 2720"/>
                            <a:gd name="f1499" fmla="val 2717"/>
                            <a:gd name="f1500" fmla="val 2708"/>
                            <a:gd name="f1501" fmla="val 2699"/>
                            <a:gd name="f1502" fmla="val 2691"/>
                            <a:gd name="f1503" fmla="val 2683"/>
                            <a:gd name="f1504" fmla="val 2674"/>
                            <a:gd name="f1505" fmla="val 2666"/>
                            <a:gd name="f1506" fmla="val 2660"/>
                            <a:gd name="f1507" fmla="val 2654"/>
                            <a:gd name="f1508" fmla="val 2649"/>
                            <a:gd name="f1509" fmla="val 2645"/>
                            <a:gd name="f1510" fmla="val 2641"/>
                            <a:gd name="f1511" fmla="val 2638"/>
                            <a:gd name="f1512" fmla="val 2634"/>
                            <a:gd name="f1513" fmla="val 2632"/>
                            <a:gd name="f1514" fmla="val 2631"/>
                            <a:gd name="f1515" fmla="val 2629"/>
                            <a:gd name="f1516" fmla="val 2628"/>
                            <a:gd name="f1517" fmla="val 2627"/>
                            <a:gd name="f1518" fmla="val 2625"/>
                            <a:gd name="f1519" fmla="val 2620"/>
                            <a:gd name="f1520" fmla="val 2612"/>
                            <a:gd name="f1521" fmla="val 2604"/>
                            <a:gd name="f1522" fmla="val 2599"/>
                            <a:gd name="f1523" fmla="val 2596"/>
                            <a:gd name="f1524" fmla="val 2595"/>
                            <a:gd name="f1525" fmla="val 2598"/>
                            <a:gd name="f1526" fmla="val 2601"/>
                            <a:gd name="f1527" fmla="val 2609"/>
                            <a:gd name="f1528" fmla="val 2614"/>
                            <a:gd name="f1529" fmla="val 2621"/>
                            <a:gd name="f1530" fmla="val 2637"/>
                            <a:gd name="f1531" fmla="val 2647"/>
                            <a:gd name="f1532" fmla="val 2659"/>
                            <a:gd name="f1533" fmla="val 2670"/>
                            <a:gd name="f1534" fmla="val 2680"/>
                            <a:gd name="f1535" fmla="val 2690"/>
                            <a:gd name="f1536" fmla="val 2700"/>
                            <a:gd name="f1537" fmla="val 2710"/>
                            <a:gd name="f1538" fmla="val 2721"/>
                            <a:gd name="f1539" fmla="val 2723"/>
                            <a:gd name="f1540" fmla="val 2727"/>
                            <a:gd name="f1541" fmla="val 2735"/>
                            <a:gd name="f1542" fmla="val 2742"/>
                            <a:gd name="f1543" fmla="val 2747"/>
                            <a:gd name="f1544" fmla="val 2749"/>
                            <a:gd name="f1545" fmla="val 2750"/>
                            <a:gd name="f1546" fmla="val 3760"/>
                            <a:gd name="f1547" fmla="val 3764"/>
                            <a:gd name="f1548" fmla="val 3765"/>
                            <a:gd name="f1549" fmla="val 166"/>
                            <a:gd name="f1550" fmla="val 3763"/>
                            <a:gd name="f1551" fmla="val 3756"/>
                            <a:gd name="f1552" fmla="val 3750"/>
                            <a:gd name="f1553" fmla="val 3742"/>
                            <a:gd name="f1554" fmla="val 3735"/>
                            <a:gd name="f1555" fmla="val 3725"/>
                            <a:gd name="f1556" fmla="val 3714"/>
                            <a:gd name="f1557" fmla="val 3702"/>
                            <a:gd name="f1558" fmla="val 3689"/>
                            <a:gd name="f1559" fmla="val 3674"/>
                            <a:gd name="f1560" fmla="val 3659"/>
                            <a:gd name="f1561" fmla="val 3646"/>
                            <a:gd name="f1562" fmla="val 3635"/>
                            <a:gd name="f1563" fmla="val 3624"/>
                            <a:gd name="f1564" fmla="val 3615"/>
                            <a:gd name="f1565" fmla="val 3608"/>
                            <a:gd name="f1566" fmla="val 3601"/>
                            <a:gd name="f1567" fmla="val 3595"/>
                            <a:gd name="f1568" fmla="val 3591"/>
                            <a:gd name="f1569" fmla="val 3588"/>
                            <a:gd name="f1570" fmla="val 3586"/>
                            <a:gd name="f1571" fmla="val 170"/>
                            <a:gd name="f1572" fmla="val 3592"/>
                            <a:gd name="f1573" fmla="val 3596"/>
                            <a:gd name="f1574" fmla="val 3609"/>
                            <a:gd name="f1575" fmla="val 3617"/>
                            <a:gd name="f1576" fmla="val 3626"/>
                            <a:gd name="f1577" fmla="val 3638"/>
                            <a:gd name="f1578" fmla="val 3649"/>
                            <a:gd name="f1579" fmla="val 3662"/>
                            <a:gd name="f1580" fmla="val 3678"/>
                            <a:gd name="f1581" fmla="val 3692"/>
                            <a:gd name="f1582" fmla="val 3705"/>
                            <a:gd name="f1583" fmla="val 3716"/>
                            <a:gd name="f1584" fmla="val 3727"/>
                            <a:gd name="f1585" fmla="val 3736"/>
                            <a:gd name="f1586" fmla="val 3743"/>
                            <a:gd name="f1587" fmla="val 3751"/>
                            <a:gd name="f1588" fmla="val 3731"/>
                            <a:gd name="f1589" fmla="val 3730"/>
                            <a:gd name="f1590" fmla="val 3729"/>
                            <a:gd name="f1591" fmla="val 3724"/>
                            <a:gd name="f1592" fmla="val 3720"/>
                            <a:gd name="f1593" fmla="val 133"/>
                            <a:gd name="f1594" fmla="val 3710"/>
                            <a:gd name="f1595" fmla="val 3703"/>
                            <a:gd name="f1596" fmla="val 3696"/>
                            <a:gd name="f1597" fmla="val 3687"/>
                            <a:gd name="f1598" fmla="val 3676"/>
                            <a:gd name="f1599" fmla="val 3666"/>
                            <a:gd name="f1600" fmla="val 3658"/>
                            <a:gd name="f1601" fmla="val 3651"/>
                            <a:gd name="f1602" fmla="val 3644"/>
                            <a:gd name="f1603" fmla="val 3634"/>
                            <a:gd name="f1604" fmla="val 3629"/>
                            <a:gd name="f1605" fmla="val 138"/>
                            <a:gd name="f1606" fmla="val 3623"/>
                            <a:gd name="f1607" fmla="val 3621"/>
                            <a:gd name="f1608" fmla="val 162"/>
                            <a:gd name="f1609" fmla="val 3620"/>
                            <a:gd name="f1610" fmla="val 192"/>
                            <a:gd name="f1611" fmla="val 201"/>
                            <a:gd name="f1612" fmla="val 3625"/>
                            <a:gd name="f1613" fmla="val 3628"/>
                            <a:gd name="f1614" fmla="val 3632"/>
                            <a:gd name="f1615" fmla="val 232"/>
                            <a:gd name="f1616" fmla="val 3636"/>
                            <a:gd name="f1617" fmla="val 3642"/>
                            <a:gd name="f1618" fmla="val 3656"/>
                            <a:gd name="f1619" fmla="val 3665"/>
                            <a:gd name="f1620" fmla="val 3675"/>
                            <a:gd name="f1621" fmla="val 3685"/>
                            <a:gd name="f1622" fmla="val 3693"/>
                            <a:gd name="f1623" fmla="val 3701"/>
                            <a:gd name="f1624" fmla="val 3708"/>
                            <a:gd name="f1625" fmla="val 3718"/>
                            <a:gd name="f1626" fmla="val 3723"/>
                            <a:gd name="f1627" fmla="val 3726"/>
                            <a:gd name="f1628" fmla="val 3728"/>
                            <a:gd name="f1629" fmla="val 211"/>
                            <a:gd name="f1630" fmla="val 3954"/>
                            <a:gd name="f1631" fmla="val 3949"/>
                            <a:gd name="f1632" fmla="val 3942"/>
                            <a:gd name="f1633" fmla="val 3934"/>
                            <a:gd name="f1634" fmla="val 3926"/>
                            <a:gd name="f1635" fmla="val 3916"/>
                            <a:gd name="f1636" fmla="val 3904"/>
                            <a:gd name="f1637" fmla="val 3894"/>
                            <a:gd name="f1638" fmla="val 3884"/>
                            <a:gd name="f1639" fmla="val 3874"/>
                            <a:gd name="f1640" fmla="val 3864"/>
                            <a:gd name="f1641" fmla="val 3853"/>
                            <a:gd name="f1642" fmla="val 3843"/>
                            <a:gd name="f1643" fmla="val 3840"/>
                            <a:gd name="f1644" fmla="val 3836"/>
                            <a:gd name="f1645" fmla="val 3829"/>
                            <a:gd name="f1646" fmla="val 3821"/>
                            <a:gd name="f1647" fmla="val 3817"/>
                            <a:gd name="f1648" fmla="val 3814"/>
                            <a:gd name="f1649" fmla="val 3822"/>
                            <a:gd name="f1650" fmla="val 3830"/>
                            <a:gd name="f1651" fmla="val 3838"/>
                            <a:gd name="f1652" fmla="val 3846"/>
                            <a:gd name="f1653" fmla="val 3847"/>
                            <a:gd name="f1654" fmla="val 3856"/>
                            <a:gd name="f1655" fmla="val 3872"/>
                            <a:gd name="f1656" fmla="val 3881"/>
                            <a:gd name="f1657" fmla="val 3889"/>
                            <a:gd name="f1658" fmla="val 3897"/>
                            <a:gd name="f1659" fmla="val 3909"/>
                            <a:gd name="f1660" fmla="val 3914"/>
                            <a:gd name="f1661" fmla="val 3919"/>
                            <a:gd name="f1662" fmla="val 3923"/>
                            <a:gd name="f1663" fmla="val 3929"/>
                            <a:gd name="f1664" fmla="val 3931"/>
                            <a:gd name="f1665" fmla="val 3933"/>
                            <a:gd name="f1666" fmla="val 3935"/>
                            <a:gd name="f1667" fmla="val 3936"/>
                            <a:gd name="f1668" fmla="val 3939"/>
                            <a:gd name="f1669" fmla="val 3944"/>
                            <a:gd name="f1670" fmla="val 3952"/>
                            <a:gd name="f1671" fmla="val 3960"/>
                            <a:gd name="f1672" fmla="val 3965"/>
                            <a:gd name="f1673" fmla="val 3967"/>
                            <a:gd name="f1674" fmla="val 3968"/>
                            <a:gd name="f1675" fmla="val 3963"/>
                            <a:gd name="f1676" fmla="val 3959"/>
                            <a:gd name="f1677" fmla="val 3445"/>
                            <a:gd name="f1678" fmla="val 3441"/>
                            <a:gd name="f1679" fmla="val 3436"/>
                            <a:gd name="f1680" fmla="val 3431"/>
                            <a:gd name="f1681" fmla="val 3425"/>
                            <a:gd name="f1682" fmla="val 3420"/>
                            <a:gd name="f1683" fmla="val 3414"/>
                            <a:gd name="f1684" fmla="val 3408"/>
                            <a:gd name="f1685" fmla="val 3403"/>
                            <a:gd name="f1686" fmla="val 3397"/>
                            <a:gd name="f1687" fmla="val 3392"/>
                            <a:gd name="f1688" fmla="val 3387"/>
                            <a:gd name="f1689" fmla="val 3383"/>
                            <a:gd name="f1690" fmla="val 3379"/>
                            <a:gd name="f1691" fmla="val 3375"/>
                            <a:gd name="f1692" fmla="val 3372"/>
                            <a:gd name="f1693" fmla="val 3370"/>
                            <a:gd name="f1694" fmla="val 3368"/>
                            <a:gd name="f1695" fmla="val 3369"/>
                            <a:gd name="f1696" fmla="val 3371"/>
                            <a:gd name="f1697" fmla="val 3377"/>
                            <a:gd name="f1698" fmla="val 3391"/>
                            <a:gd name="f1699" fmla="val 3396"/>
                            <a:gd name="f1700" fmla="val 3402"/>
                            <a:gd name="f1701" fmla="val 3419"/>
                            <a:gd name="f1702" fmla="val 3423"/>
                            <a:gd name="f1703" fmla="val 3428"/>
                            <a:gd name="f1704" fmla="val 3440"/>
                            <a:gd name="f1705" fmla="val 3447"/>
                            <a:gd name="f1706" fmla="val 3449"/>
                            <a:gd name="f1707" fmla="val 3450"/>
                            <a:gd name="f1708" fmla="val 3448"/>
                            <a:gd name="f1709" fmla="val 3446"/>
                            <a:gd name="f1710" fmla="val 3439"/>
                            <a:gd name="f1711" fmla="val 3437"/>
                            <a:gd name="f1712" fmla="val 3433"/>
                            <a:gd name="f1713" fmla="val 3430"/>
                            <a:gd name="f1714" fmla="val 3426"/>
                            <a:gd name="f1715" fmla="val 3421"/>
                            <a:gd name="f1716" fmla="val 3417"/>
                            <a:gd name="f1717" fmla="val 3412"/>
                            <a:gd name="f1718" fmla="val 3407"/>
                            <a:gd name="f1719" fmla="val 3382"/>
                            <a:gd name="f1720" fmla="val 3374"/>
                            <a:gd name="f1721" fmla="val 3366"/>
                            <a:gd name="f1722" fmla="val 3359"/>
                            <a:gd name="f1723" fmla="val 3353"/>
                            <a:gd name="f1724" fmla="val 3348"/>
                            <a:gd name="f1725" fmla="val 3344"/>
                            <a:gd name="f1726" fmla="val 3341"/>
                            <a:gd name="f1727" fmla="val 3338"/>
                            <a:gd name="f1728" fmla="val 3337"/>
                            <a:gd name="f1729" fmla="val 3343"/>
                            <a:gd name="f1730" fmla="val 3347"/>
                            <a:gd name="f1731" fmla="val 3351"/>
                            <a:gd name="f1732" fmla="val 3355"/>
                            <a:gd name="f1733" fmla="val 3360"/>
                            <a:gd name="f1734" fmla="val 3376"/>
                            <a:gd name="f1735" fmla="val 3388"/>
                            <a:gd name="f1736" fmla="val 3393"/>
                            <a:gd name="f1737" fmla="val 3399"/>
                            <a:gd name="f1738" fmla="val 3404"/>
                            <a:gd name="f1739" fmla="val 3409"/>
                            <a:gd name="f1740" fmla="val 3413"/>
                            <a:gd name="f1741" fmla="val 3427"/>
                            <a:gd name="f1742" fmla="val 3424"/>
                            <a:gd name="f1743" fmla="val 3405"/>
                            <a:gd name="f1744" fmla="val 3400"/>
                            <a:gd name="f1745" fmla="val 3395"/>
                            <a:gd name="f1746" fmla="val 3390"/>
                            <a:gd name="f1747" fmla="val 3364"/>
                            <a:gd name="f1748" fmla="val 3345"/>
                            <a:gd name="f1749" fmla="val 3336"/>
                            <a:gd name="f1750" fmla="val 3334"/>
                            <a:gd name="f1751" fmla="val 3333"/>
                            <a:gd name="f1752" fmla="val 3365"/>
                            <a:gd name="f1753" fmla="val 3389"/>
                            <a:gd name="f1754" fmla="val 3418"/>
                            <a:gd name="f1755" fmla="val 3434"/>
                            <a:gd name="f1756" fmla="val 3451"/>
                            <a:gd name="f1757" fmla="val 3454"/>
                            <a:gd name="f1758" fmla="val 3458"/>
                            <a:gd name="f1759" fmla="val 3459"/>
                            <a:gd name="f1760" fmla="val 3456"/>
                            <a:gd name="f1761" fmla="val 3453"/>
                            <a:gd name="f1762" fmla="val 3251"/>
                            <a:gd name="f1763" fmla="val 3250"/>
                            <a:gd name="f1764" fmla="val 3277"/>
                            <a:gd name="f1765" fmla="val 3289"/>
                            <a:gd name="f1766" fmla="val 3290"/>
                            <a:gd name="f1767" fmla="+- 0 0 -90"/>
                            <a:gd name="f1768" fmla="*/ f4 1 5916"/>
                            <a:gd name="f1769" fmla="*/ f5 1 281"/>
                            <a:gd name="f1770" fmla="val f6"/>
                            <a:gd name="f1771" fmla="val f7"/>
                            <a:gd name="f1772" fmla="val f8"/>
                            <a:gd name="f1773" fmla="*/ f1767 f0 1"/>
                            <a:gd name="f1774" fmla="+- f1772 0 f1770"/>
                            <a:gd name="f1775" fmla="+- f1771 0 f1770"/>
                            <a:gd name="f1776" fmla="*/ f1773 1 f3"/>
                            <a:gd name="f1777" fmla="*/ f1775 1 5916"/>
                            <a:gd name="f1778" fmla="*/ f1774 1 281"/>
                            <a:gd name="f1779" fmla="*/ 2324 f1775 1"/>
                            <a:gd name="f1780" fmla="*/ 249 f1774 1"/>
                            <a:gd name="f1781" fmla="*/ 2240 f1775 1"/>
                            <a:gd name="f1782" fmla="*/ 45 f1774 1"/>
                            <a:gd name="f1783" fmla="*/ 1665 f1775 1"/>
                            <a:gd name="f1784" fmla="*/ 110 f1774 1"/>
                            <a:gd name="f1785" fmla="*/ 1614 f1775 1"/>
                            <a:gd name="f1786" fmla="*/ 173 f1774 1"/>
                            <a:gd name="f1787" fmla="*/ 1619 f1775 1"/>
                            <a:gd name="f1788" fmla="*/ 276 f1774 1"/>
                            <a:gd name="f1789" fmla="*/ 1773 f1775 1"/>
                            <a:gd name="f1790" fmla="*/ 88 f1774 1"/>
                            <a:gd name="f1791" fmla="*/ 1802 f1775 1"/>
                            <a:gd name="f1792" fmla="*/ 17 f1774 1"/>
                            <a:gd name="f1793" fmla="*/ 1893 f1775 1"/>
                            <a:gd name="f1794" fmla="*/ 277 f1774 1"/>
                            <a:gd name="f1795" fmla="*/ 2176 f1775 1"/>
                            <a:gd name="f1796" fmla="*/ 189 f1774 1"/>
                            <a:gd name="f1797" fmla="*/ 96 f1774 1"/>
                            <a:gd name="f1798" fmla="*/ 2085 f1775 1"/>
                            <a:gd name="f1799" fmla="*/ 246 f1774 1"/>
                            <a:gd name="f1800" fmla="*/ 1034 f1775 1"/>
                            <a:gd name="f1801" fmla="*/ 186 f1774 1"/>
                            <a:gd name="f1802" fmla="*/ 963 f1775 1"/>
                            <a:gd name="f1803" fmla="*/ 281 f1774 1"/>
                            <a:gd name="f1804" fmla="*/ 545 f1775 1"/>
                            <a:gd name="f1805" fmla="*/ 102 f1774 1"/>
                            <a:gd name="f1806" fmla="*/ 434 f1775 1"/>
                            <a:gd name="f1807" fmla="*/ 115 f1774 1"/>
                            <a:gd name="f1808" fmla="*/ 492 f1775 1"/>
                            <a:gd name="f1809" fmla="*/ 215 f1774 1"/>
                            <a:gd name="f1810" fmla="*/ 396 f1775 1"/>
                            <a:gd name="f1811" fmla="*/ 262 f1774 1"/>
                            <a:gd name="f1812" fmla="*/ 286 f1775 1"/>
                            <a:gd name="f1813" fmla="*/ 127 f1774 1"/>
                            <a:gd name="f1814" fmla="*/ 701 f1775 1"/>
                            <a:gd name="f1815" fmla="*/ 18 f1774 1"/>
                            <a:gd name="f1816" fmla="*/ 852 f1775 1"/>
                            <a:gd name="f1817" fmla="*/ 272 f1774 1"/>
                            <a:gd name="f1818" fmla="*/ 1 f1775 1"/>
                            <a:gd name="f1819" fmla="*/ 275 f1774 1"/>
                            <a:gd name="f1820" fmla="*/ 1443 f1775 1"/>
                            <a:gd name="f1821" fmla="*/ 106 f1774 1"/>
                            <a:gd name="f1822" fmla="*/ 1335 f1775 1"/>
                            <a:gd name="f1823" fmla="*/ 2362 f1775 1"/>
                            <a:gd name="f1824" fmla="*/ 33 f1774 1"/>
                            <a:gd name="f1825" fmla="*/ 1550 f1775 1"/>
                            <a:gd name="f1826" fmla="*/ 1105 f1775 1"/>
                            <a:gd name="f1827" fmla="*/ 279 f1774 1"/>
                            <a:gd name="f1828" fmla="*/ 1239 f1775 1"/>
                            <a:gd name="f1829" fmla="*/ 130 f1774 1"/>
                            <a:gd name="f1830" fmla="*/ 4940 f1775 1"/>
                            <a:gd name="f1831" fmla="*/ 264 f1774 1"/>
                            <a:gd name="f1832" fmla="*/ 4822 f1775 1"/>
                            <a:gd name="f1833" fmla="*/ 144 f1774 1"/>
                            <a:gd name="f1834" fmla="*/ 4590 f1775 1"/>
                            <a:gd name="f1835" fmla="*/ 111 f1774 1"/>
                            <a:gd name="f1836" fmla="*/ 4628 f1775 1"/>
                            <a:gd name="f1837" fmla="*/ 247 f1774 1"/>
                            <a:gd name="f1838" fmla="*/ 5143 f1775 1"/>
                            <a:gd name="f1839" fmla="*/ 244 f1774 1"/>
                            <a:gd name="f1840" fmla="*/ 5119 f1775 1"/>
                            <a:gd name="f1841" fmla="*/ 165 f1774 1"/>
                            <a:gd name="f1842" fmla="*/ 2471 f1775 1"/>
                            <a:gd name="f1843" fmla="*/ 41 f1774 1"/>
                            <a:gd name="f1844" fmla="*/ 2553 f1775 1"/>
                            <a:gd name="f1845" fmla="*/ 259 f1774 1"/>
                            <a:gd name="f1846" fmla="*/ 4153 f1775 1"/>
                            <a:gd name="f1847" fmla="*/ 4181 f1775 1"/>
                            <a:gd name="f1848" fmla="*/ 4 f1774 1"/>
                            <a:gd name="f1849" fmla="*/ 4264 f1775 1"/>
                            <a:gd name="f1850" fmla="*/ 4253 f1775 1"/>
                            <a:gd name="f1851" fmla="*/ 257 f1774 1"/>
                            <a:gd name="f1852" fmla="*/ 5822 f1775 1"/>
                            <a:gd name="f1853" fmla="*/ 92 f1774 1"/>
                            <a:gd name="f1854" fmla="*/ 5845 f1775 1"/>
                            <a:gd name="f1855" fmla="*/ 113 f1774 1"/>
                            <a:gd name="f1856" fmla="*/ 5679 f1775 1"/>
                            <a:gd name="f1857" fmla="*/ 278 f1774 1"/>
                            <a:gd name="f1858" fmla="*/ 5577 f1775 1"/>
                            <a:gd name="f1859" fmla="*/ 126 f1774 1"/>
                            <a:gd name="f1860" fmla="*/ 5621 f1775 1"/>
                            <a:gd name="f1861" fmla="*/ 255 f1774 1"/>
                            <a:gd name="f1862" fmla="*/ 5232 f1775 1"/>
                            <a:gd name="f1863" fmla="*/ 1 f1774 1"/>
                            <a:gd name="f1864" fmla="*/ 5366 f1775 1"/>
                            <a:gd name="f1865" fmla="*/ 101 f1774 1"/>
                            <a:gd name="f1866" fmla="*/ 4530 f1775 1"/>
                            <a:gd name="f1867" fmla="*/ 84 f1774 1"/>
                            <a:gd name="f1868" fmla="*/ 4477 f1775 1"/>
                            <a:gd name="f1869" fmla="*/ 2932 f1775 1"/>
                            <a:gd name="f1870" fmla="*/ 90 f1774 1"/>
                            <a:gd name="f1871" fmla="*/ 2874 f1775 1"/>
                            <a:gd name="f1872" fmla="*/ 3253 f1775 1"/>
                            <a:gd name="f1873" fmla="*/ 3062 f1775 1"/>
                            <a:gd name="f1874" fmla="*/ 3103 f1775 1"/>
                            <a:gd name="f1875" fmla="*/ 2717 f1775 1"/>
                            <a:gd name="f1876" fmla="*/ 2659 f1775 1"/>
                            <a:gd name="f1877" fmla="*/ 3608 f1775 1"/>
                            <a:gd name="f1878" fmla="*/ 3675 f1775 1"/>
                            <a:gd name="f1879" fmla="*/ 253 f1774 1"/>
                            <a:gd name="f1880" fmla="*/ 3822 f1775 1"/>
                            <a:gd name="f1881" fmla="*/ 3968 f1775 1"/>
                            <a:gd name="f1882" fmla="*/ 163 f1774 1"/>
                            <a:gd name="f1883" fmla="*/ 3450 f1775 1"/>
                            <a:gd name="f1884" fmla="*/ 105 f1774 1"/>
                            <a:gd name="f1885" fmla="*/ 3405 f1775 1"/>
                            <a:gd name="f1886" fmla="*/ 3270 f1775 1"/>
                            <a:gd name="f1887" fmla="*/ 13 f1774 1"/>
                            <a:gd name="f1888" fmla="+- f1776 0 f1"/>
                            <a:gd name="f1889" fmla="*/ f1779 1 5916"/>
                            <a:gd name="f1890" fmla="*/ f1780 1 281"/>
                            <a:gd name="f1891" fmla="*/ f1781 1 5916"/>
                            <a:gd name="f1892" fmla="*/ f1782 1 281"/>
                            <a:gd name="f1893" fmla="*/ f1783 1 5916"/>
                            <a:gd name="f1894" fmla="*/ f1784 1 281"/>
                            <a:gd name="f1895" fmla="*/ f1785 1 5916"/>
                            <a:gd name="f1896" fmla="*/ f1786 1 281"/>
                            <a:gd name="f1897" fmla="*/ f1787 1 5916"/>
                            <a:gd name="f1898" fmla="*/ f1788 1 281"/>
                            <a:gd name="f1899" fmla="*/ f1789 1 5916"/>
                            <a:gd name="f1900" fmla="*/ f1790 1 281"/>
                            <a:gd name="f1901" fmla="*/ f1791 1 5916"/>
                            <a:gd name="f1902" fmla="*/ f1792 1 281"/>
                            <a:gd name="f1903" fmla="*/ f1793 1 5916"/>
                            <a:gd name="f1904" fmla="*/ f1794 1 281"/>
                            <a:gd name="f1905" fmla="*/ f1795 1 5916"/>
                            <a:gd name="f1906" fmla="*/ f1796 1 281"/>
                            <a:gd name="f1907" fmla="*/ f1797 1 281"/>
                            <a:gd name="f1908" fmla="*/ f1798 1 5916"/>
                            <a:gd name="f1909" fmla="*/ f1799 1 281"/>
                            <a:gd name="f1910" fmla="*/ f1800 1 5916"/>
                            <a:gd name="f1911" fmla="*/ f1801 1 281"/>
                            <a:gd name="f1912" fmla="*/ f1802 1 5916"/>
                            <a:gd name="f1913" fmla="*/ f1803 1 281"/>
                            <a:gd name="f1914" fmla="*/ f1804 1 5916"/>
                            <a:gd name="f1915" fmla="*/ f1805 1 281"/>
                            <a:gd name="f1916" fmla="*/ f1806 1 5916"/>
                            <a:gd name="f1917" fmla="*/ f1807 1 281"/>
                            <a:gd name="f1918" fmla="*/ f1808 1 5916"/>
                            <a:gd name="f1919" fmla="*/ f1809 1 281"/>
                            <a:gd name="f1920" fmla="*/ f1810 1 5916"/>
                            <a:gd name="f1921" fmla="*/ f1811 1 281"/>
                            <a:gd name="f1922" fmla="*/ f1812 1 5916"/>
                            <a:gd name="f1923" fmla="*/ f1813 1 281"/>
                            <a:gd name="f1924" fmla="*/ f1814 1 5916"/>
                            <a:gd name="f1925" fmla="*/ f1815 1 281"/>
                            <a:gd name="f1926" fmla="*/ f1816 1 5916"/>
                            <a:gd name="f1927" fmla="*/ f1817 1 281"/>
                            <a:gd name="f1928" fmla="*/ f1818 1 5916"/>
                            <a:gd name="f1929" fmla="*/ f1819 1 281"/>
                            <a:gd name="f1930" fmla="*/ f1820 1 5916"/>
                            <a:gd name="f1931" fmla="*/ f1821 1 281"/>
                            <a:gd name="f1932" fmla="*/ f1822 1 5916"/>
                            <a:gd name="f1933" fmla="*/ f1823 1 5916"/>
                            <a:gd name="f1934" fmla="*/ f1824 1 281"/>
                            <a:gd name="f1935" fmla="*/ f1825 1 5916"/>
                            <a:gd name="f1936" fmla="*/ f1826 1 5916"/>
                            <a:gd name="f1937" fmla="*/ f1827 1 281"/>
                            <a:gd name="f1938" fmla="*/ f1828 1 5916"/>
                            <a:gd name="f1939" fmla="*/ f1829 1 281"/>
                            <a:gd name="f1940" fmla="*/ f1830 1 5916"/>
                            <a:gd name="f1941" fmla="*/ f1831 1 281"/>
                            <a:gd name="f1942" fmla="*/ f1832 1 5916"/>
                            <a:gd name="f1943" fmla="*/ f1833 1 281"/>
                            <a:gd name="f1944" fmla="*/ f1834 1 5916"/>
                            <a:gd name="f1945" fmla="*/ f1835 1 281"/>
                            <a:gd name="f1946" fmla="*/ f1836 1 5916"/>
                            <a:gd name="f1947" fmla="*/ f1837 1 281"/>
                            <a:gd name="f1948" fmla="*/ f1838 1 5916"/>
                            <a:gd name="f1949" fmla="*/ f1839 1 281"/>
                            <a:gd name="f1950" fmla="*/ f1840 1 5916"/>
                            <a:gd name="f1951" fmla="*/ f1841 1 281"/>
                            <a:gd name="f1952" fmla="*/ f1842 1 5916"/>
                            <a:gd name="f1953" fmla="*/ f1843 1 281"/>
                            <a:gd name="f1954" fmla="*/ f1844 1 5916"/>
                            <a:gd name="f1955" fmla="*/ f1845 1 281"/>
                            <a:gd name="f1956" fmla="*/ f1846 1 5916"/>
                            <a:gd name="f1957" fmla="*/ f1847 1 5916"/>
                            <a:gd name="f1958" fmla="*/ f1848 1 281"/>
                            <a:gd name="f1959" fmla="*/ f1849 1 5916"/>
                            <a:gd name="f1960" fmla="*/ f1850 1 5916"/>
                            <a:gd name="f1961" fmla="*/ f1851 1 281"/>
                            <a:gd name="f1962" fmla="*/ f1852 1 5916"/>
                            <a:gd name="f1963" fmla="*/ f1853 1 281"/>
                            <a:gd name="f1964" fmla="*/ f1854 1 5916"/>
                            <a:gd name="f1965" fmla="*/ f1855 1 281"/>
                            <a:gd name="f1966" fmla="*/ f1856 1 5916"/>
                            <a:gd name="f1967" fmla="*/ f1857 1 281"/>
                            <a:gd name="f1968" fmla="*/ f1858 1 5916"/>
                            <a:gd name="f1969" fmla="*/ f1859 1 281"/>
                            <a:gd name="f1970" fmla="*/ f1860 1 5916"/>
                            <a:gd name="f1971" fmla="*/ f1861 1 281"/>
                            <a:gd name="f1972" fmla="*/ f1862 1 5916"/>
                            <a:gd name="f1973" fmla="*/ f1863 1 281"/>
                            <a:gd name="f1974" fmla="*/ f1864 1 5916"/>
                            <a:gd name="f1975" fmla="*/ f1865 1 281"/>
                            <a:gd name="f1976" fmla="*/ f1866 1 5916"/>
                            <a:gd name="f1977" fmla="*/ f1867 1 281"/>
                            <a:gd name="f1978" fmla="*/ f1868 1 5916"/>
                            <a:gd name="f1979" fmla="*/ f1869 1 5916"/>
                            <a:gd name="f1980" fmla="*/ f1870 1 281"/>
                            <a:gd name="f1981" fmla="*/ f1871 1 5916"/>
                            <a:gd name="f1982" fmla="*/ f1872 1 5916"/>
                            <a:gd name="f1983" fmla="*/ f1873 1 5916"/>
                            <a:gd name="f1984" fmla="*/ f1874 1 5916"/>
                            <a:gd name="f1985" fmla="*/ f1875 1 5916"/>
                            <a:gd name="f1986" fmla="*/ f1876 1 5916"/>
                            <a:gd name="f1987" fmla="*/ f1877 1 5916"/>
                            <a:gd name="f1988" fmla="*/ f1878 1 5916"/>
                            <a:gd name="f1989" fmla="*/ f1879 1 281"/>
                            <a:gd name="f1990" fmla="*/ f1880 1 5916"/>
                            <a:gd name="f1991" fmla="*/ f1881 1 5916"/>
                            <a:gd name="f1992" fmla="*/ f1882 1 281"/>
                            <a:gd name="f1993" fmla="*/ f1883 1 5916"/>
                            <a:gd name="f1994" fmla="*/ f1884 1 281"/>
                            <a:gd name="f1995" fmla="*/ f1885 1 5916"/>
                            <a:gd name="f1996" fmla="*/ f1886 1 5916"/>
                            <a:gd name="f1997" fmla="*/ f1887 1 281"/>
                            <a:gd name="f1998" fmla="*/ 0 1 f1777"/>
                            <a:gd name="f1999" fmla="*/ f1771 1 f1777"/>
                            <a:gd name="f2000" fmla="*/ 0 1 f1778"/>
                            <a:gd name="f2001" fmla="*/ f1772 1 f1778"/>
                            <a:gd name="f2002" fmla="*/ f1889 1 f1777"/>
                            <a:gd name="f2003" fmla="*/ f1890 1 f1778"/>
                            <a:gd name="f2004" fmla="*/ f1891 1 f1777"/>
                            <a:gd name="f2005" fmla="*/ f1892 1 f1778"/>
                            <a:gd name="f2006" fmla="*/ f1893 1 f1777"/>
                            <a:gd name="f2007" fmla="*/ f1894 1 f1778"/>
                            <a:gd name="f2008" fmla="*/ f1895 1 f1777"/>
                            <a:gd name="f2009" fmla="*/ f1896 1 f1778"/>
                            <a:gd name="f2010" fmla="*/ f1897 1 f1777"/>
                            <a:gd name="f2011" fmla="*/ f1898 1 f1778"/>
                            <a:gd name="f2012" fmla="*/ f1899 1 f1777"/>
                            <a:gd name="f2013" fmla="*/ f1900 1 f1778"/>
                            <a:gd name="f2014" fmla="*/ f1901 1 f1777"/>
                            <a:gd name="f2015" fmla="*/ f1902 1 f1778"/>
                            <a:gd name="f2016" fmla="*/ f1903 1 f1777"/>
                            <a:gd name="f2017" fmla="*/ f1904 1 f1778"/>
                            <a:gd name="f2018" fmla="*/ f1905 1 f1777"/>
                            <a:gd name="f2019" fmla="*/ f1906 1 f1778"/>
                            <a:gd name="f2020" fmla="*/ f1907 1 f1778"/>
                            <a:gd name="f2021" fmla="*/ f1908 1 f1777"/>
                            <a:gd name="f2022" fmla="*/ f1909 1 f1778"/>
                            <a:gd name="f2023" fmla="*/ f1910 1 f1777"/>
                            <a:gd name="f2024" fmla="*/ f1911 1 f1778"/>
                            <a:gd name="f2025" fmla="*/ f1912 1 f1777"/>
                            <a:gd name="f2026" fmla="*/ f1913 1 f1778"/>
                            <a:gd name="f2027" fmla="*/ f1914 1 f1777"/>
                            <a:gd name="f2028" fmla="*/ f1915 1 f1778"/>
                            <a:gd name="f2029" fmla="*/ f1916 1 f1777"/>
                            <a:gd name="f2030" fmla="*/ f1917 1 f1778"/>
                            <a:gd name="f2031" fmla="*/ f1918 1 f1777"/>
                            <a:gd name="f2032" fmla="*/ f1919 1 f1778"/>
                            <a:gd name="f2033" fmla="*/ f1920 1 f1777"/>
                            <a:gd name="f2034" fmla="*/ f1921 1 f1778"/>
                            <a:gd name="f2035" fmla="*/ f1922 1 f1777"/>
                            <a:gd name="f2036" fmla="*/ f1923 1 f1778"/>
                            <a:gd name="f2037" fmla="*/ f1924 1 f1777"/>
                            <a:gd name="f2038" fmla="*/ f1925 1 f1778"/>
                            <a:gd name="f2039" fmla="*/ f1926 1 f1777"/>
                            <a:gd name="f2040" fmla="*/ f1927 1 f1778"/>
                            <a:gd name="f2041" fmla="*/ f1928 1 f1777"/>
                            <a:gd name="f2042" fmla="*/ f1929 1 f1778"/>
                            <a:gd name="f2043" fmla="*/ f1930 1 f1777"/>
                            <a:gd name="f2044" fmla="*/ f1931 1 f1778"/>
                            <a:gd name="f2045" fmla="*/ f1932 1 f1777"/>
                            <a:gd name="f2046" fmla="*/ f1933 1 f1777"/>
                            <a:gd name="f2047" fmla="*/ f1934 1 f1778"/>
                            <a:gd name="f2048" fmla="*/ f1935 1 f1777"/>
                            <a:gd name="f2049" fmla="*/ f1936 1 f1777"/>
                            <a:gd name="f2050" fmla="*/ f1937 1 f1778"/>
                            <a:gd name="f2051" fmla="*/ f1938 1 f1777"/>
                            <a:gd name="f2052" fmla="*/ f1939 1 f1778"/>
                            <a:gd name="f2053" fmla="*/ f1940 1 f1777"/>
                            <a:gd name="f2054" fmla="*/ f1941 1 f1778"/>
                            <a:gd name="f2055" fmla="*/ f1942 1 f1777"/>
                            <a:gd name="f2056" fmla="*/ f1943 1 f1778"/>
                            <a:gd name="f2057" fmla="*/ f1944 1 f1777"/>
                            <a:gd name="f2058" fmla="*/ f1945 1 f1778"/>
                            <a:gd name="f2059" fmla="*/ f1946 1 f1777"/>
                            <a:gd name="f2060" fmla="*/ f1947 1 f1778"/>
                            <a:gd name="f2061" fmla="*/ f1948 1 f1777"/>
                            <a:gd name="f2062" fmla="*/ f1949 1 f1778"/>
                            <a:gd name="f2063" fmla="*/ f1950 1 f1777"/>
                            <a:gd name="f2064" fmla="*/ f1951 1 f1778"/>
                            <a:gd name="f2065" fmla="*/ f1952 1 f1777"/>
                            <a:gd name="f2066" fmla="*/ f1953 1 f1778"/>
                            <a:gd name="f2067" fmla="*/ f1954 1 f1777"/>
                            <a:gd name="f2068" fmla="*/ f1955 1 f1778"/>
                            <a:gd name="f2069" fmla="*/ f1956 1 f1777"/>
                            <a:gd name="f2070" fmla="*/ f1957 1 f1777"/>
                            <a:gd name="f2071" fmla="*/ f1958 1 f1778"/>
                            <a:gd name="f2072" fmla="*/ f1959 1 f1777"/>
                            <a:gd name="f2073" fmla="*/ f1960 1 f1777"/>
                            <a:gd name="f2074" fmla="*/ f1961 1 f1778"/>
                            <a:gd name="f2075" fmla="*/ f1962 1 f1777"/>
                            <a:gd name="f2076" fmla="*/ f1963 1 f1778"/>
                            <a:gd name="f2077" fmla="*/ f1964 1 f1777"/>
                            <a:gd name="f2078" fmla="*/ f1965 1 f1778"/>
                            <a:gd name="f2079" fmla="*/ f1966 1 f1777"/>
                            <a:gd name="f2080" fmla="*/ f1967 1 f1778"/>
                            <a:gd name="f2081" fmla="*/ f1968 1 f1777"/>
                            <a:gd name="f2082" fmla="*/ f1969 1 f1778"/>
                            <a:gd name="f2083" fmla="*/ f1970 1 f1777"/>
                            <a:gd name="f2084" fmla="*/ f1971 1 f1778"/>
                            <a:gd name="f2085" fmla="*/ f1972 1 f1777"/>
                            <a:gd name="f2086" fmla="*/ f1973 1 f1778"/>
                            <a:gd name="f2087" fmla="*/ f1974 1 f1777"/>
                            <a:gd name="f2088" fmla="*/ f1975 1 f1778"/>
                            <a:gd name="f2089" fmla="*/ f1976 1 f1777"/>
                            <a:gd name="f2090" fmla="*/ f1977 1 f1778"/>
                            <a:gd name="f2091" fmla="*/ f1978 1 f1777"/>
                            <a:gd name="f2092" fmla="*/ f1979 1 f1777"/>
                            <a:gd name="f2093" fmla="*/ f1980 1 f1778"/>
                            <a:gd name="f2094" fmla="*/ f1981 1 f1777"/>
                            <a:gd name="f2095" fmla="*/ f1982 1 f1777"/>
                            <a:gd name="f2096" fmla="*/ f1983 1 f1777"/>
                            <a:gd name="f2097" fmla="*/ f1984 1 f1777"/>
                            <a:gd name="f2098" fmla="*/ f1985 1 f1777"/>
                            <a:gd name="f2099" fmla="*/ f1986 1 f1777"/>
                            <a:gd name="f2100" fmla="*/ f1987 1 f1777"/>
                            <a:gd name="f2101" fmla="*/ f1988 1 f1777"/>
                            <a:gd name="f2102" fmla="*/ f1989 1 f1778"/>
                            <a:gd name="f2103" fmla="*/ f1990 1 f1777"/>
                            <a:gd name="f2104" fmla="*/ f1991 1 f1777"/>
                            <a:gd name="f2105" fmla="*/ f1992 1 f1778"/>
                            <a:gd name="f2106" fmla="*/ f1993 1 f1777"/>
                            <a:gd name="f2107" fmla="*/ f1994 1 f1778"/>
                            <a:gd name="f2108" fmla="*/ f1995 1 f1777"/>
                            <a:gd name="f2109" fmla="*/ f1996 1 f1777"/>
                            <a:gd name="f2110" fmla="*/ f1997 1 f1778"/>
                            <a:gd name="f2111" fmla="*/ f1998 f1768 1"/>
                            <a:gd name="f2112" fmla="*/ f1999 f1768 1"/>
                            <a:gd name="f2113" fmla="*/ f2001 f1769 1"/>
                            <a:gd name="f2114" fmla="*/ f2000 f1769 1"/>
                            <a:gd name="f2115" fmla="*/ f2002 f1768 1"/>
                            <a:gd name="f2116" fmla="*/ f2003 f1769 1"/>
                            <a:gd name="f2117" fmla="*/ f2004 f1768 1"/>
                            <a:gd name="f2118" fmla="*/ f2005 f1769 1"/>
                            <a:gd name="f2119" fmla="*/ f2006 f1768 1"/>
                            <a:gd name="f2120" fmla="*/ f2007 f1769 1"/>
                            <a:gd name="f2121" fmla="*/ f2008 f1768 1"/>
                            <a:gd name="f2122" fmla="*/ f2009 f1769 1"/>
                            <a:gd name="f2123" fmla="*/ f2010 f1768 1"/>
                            <a:gd name="f2124" fmla="*/ f2011 f1769 1"/>
                            <a:gd name="f2125" fmla="*/ f2012 f1768 1"/>
                            <a:gd name="f2126" fmla="*/ f2013 f1769 1"/>
                            <a:gd name="f2127" fmla="*/ f2014 f1768 1"/>
                            <a:gd name="f2128" fmla="*/ f2015 f1769 1"/>
                            <a:gd name="f2129" fmla="*/ f2016 f1768 1"/>
                            <a:gd name="f2130" fmla="*/ f2017 f1769 1"/>
                            <a:gd name="f2131" fmla="*/ f2018 f1768 1"/>
                            <a:gd name="f2132" fmla="*/ f2019 f1769 1"/>
                            <a:gd name="f2133" fmla="*/ f2020 f1769 1"/>
                            <a:gd name="f2134" fmla="*/ f2021 f1768 1"/>
                            <a:gd name="f2135" fmla="*/ f2022 f1769 1"/>
                            <a:gd name="f2136" fmla="*/ f2023 f1768 1"/>
                            <a:gd name="f2137" fmla="*/ f2024 f1769 1"/>
                            <a:gd name="f2138" fmla="*/ f2025 f1768 1"/>
                            <a:gd name="f2139" fmla="*/ f2026 f1769 1"/>
                            <a:gd name="f2140" fmla="*/ f2027 f1768 1"/>
                            <a:gd name="f2141" fmla="*/ f2028 f1769 1"/>
                            <a:gd name="f2142" fmla="*/ f2029 f1768 1"/>
                            <a:gd name="f2143" fmla="*/ f2030 f1769 1"/>
                            <a:gd name="f2144" fmla="*/ f2031 f1768 1"/>
                            <a:gd name="f2145" fmla="*/ f2032 f1769 1"/>
                            <a:gd name="f2146" fmla="*/ f2033 f1768 1"/>
                            <a:gd name="f2147" fmla="*/ f2034 f1769 1"/>
                            <a:gd name="f2148" fmla="*/ f2035 f1768 1"/>
                            <a:gd name="f2149" fmla="*/ f2036 f1769 1"/>
                            <a:gd name="f2150" fmla="*/ f2037 f1768 1"/>
                            <a:gd name="f2151" fmla="*/ f2038 f1769 1"/>
                            <a:gd name="f2152" fmla="*/ f2039 f1768 1"/>
                            <a:gd name="f2153" fmla="*/ f2040 f1769 1"/>
                            <a:gd name="f2154" fmla="*/ f2041 f1768 1"/>
                            <a:gd name="f2155" fmla="*/ f2042 f1769 1"/>
                            <a:gd name="f2156" fmla="*/ f2043 f1768 1"/>
                            <a:gd name="f2157" fmla="*/ f2044 f1769 1"/>
                            <a:gd name="f2158" fmla="*/ f2045 f1768 1"/>
                            <a:gd name="f2159" fmla="*/ f2046 f1768 1"/>
                            <a:gd name="f2160" fmla="*/ f2047 f1769 1"/>
                            <a:gd name="f2161" fmla="*/ f2048 f1768 1"/>
                            <a:gd name="f2162" fmla="*/ f2049 f1768 1"/>
                            <a:gd name="f2163" fmla="*/ f2050 f1769 1"/>
                            <a:gd name="f2164" fmla="*/ f2051 f1768 1"/>
                            <a:gd name="f2165" fmla="*/ f2052 f1769 1"/>
                            <a:gd name="f2166" fmla="*/ f2053 f1768 1"/>
                            <a:gd name="f2167" fmla="*/ f2054 f1769 1"/>
                            <a:gd name="f2168" fmla="*/ f2055 f1768 1"/>
                            <a:gd name="f2169" fmla="*/ f2056 f1769 1"/>
                            <a:gd name="f2170" fmla="*/ f2057 f1768 1"/>
                            <a:gd name="f2171" fmla="*/ f2058 f1769 1"/>
                            <a:gd name="f2172" fmla="*/ f2059 f1768 1"/>
                            <a:gd name="f2173" fmla="*/ f2060 f1769 1"/>
                            <a:gd name="f2174" fmla="*/ f2061 f1768 1"/>
                            <a:gd name="f2175" fmla="*/ f2062 f1769 1"/>
                            <a:gd name="f2176" fmla="*/ f2063 f1768 1"/>
                            <a:gd name="f2177" fmla="*/ f2064 f1769 1"/>
                            <a:gd name="f2178" fmla="*/ f2065 f1768 1"/>
                            <a:gd name="f2179" fmla="*/ f2066 f1769 1"/>
                            <a:gd name="f2180" fmla="*/ f2067 f1768 1"/>
                            <a:gd name="f2181" fmla="*/ f2068 f1769 1"/>
                            <a:gd name="f2182" fmla="*/ f2069 f1768 1"/>
                            <a:gd name="f2183" fmla="*/ f2070 f1768 1"/>
                            <a:gd name="f2184" fmla="*/ f2071 f1769 1"/>
                            <a:gd name="f2185" fmla="*/ f2072 f1768 1"/>
                            <a:gd name="f2186" fmla="*/ f2073 f1768 1"/>
                            <a:gd name="f2187" fmla="*/ f2074 f1769 1"/>
                            <a:gd name="f2188" fmla="*/ f2075 f1768 1"/>
                            <a:gd name="f2189" fmla="*/ f2076 f1769 1"/>
                            <a:gd name="f2190" fmla="*/ f2077 f1768 1"/>
                            <a:gd name="f2191" fmla="*/ f2078 f1769 1"/>
                            <a:gd name="f2192" fmla="*/ f2079 f1768 1"/>
                            <a:gd name="f2193" fmla="*/ f2080 f1769 1"/>
                            <a:gd name="f2194" fmla="*/ f2081 f1768 1"/>
                            <a:gd name="f2195" fmla="*/ f2082 f1769 1"/>
                            <a:gd name="f2196" fmla="*/ f2083 f1768 1"/>
                            <a:gd name="f2197" fmla="*/ f2084 f1769 1"/>
                            <a:gd name="f2198" fmla="*/ f2085 f1768 1"/>
                            <a:gd name="f2199" fmla="*/ f2086 f1769 1"/>
                            <a:gd name="f2200" fmla="*/ f2087 f1768 1"/>
                            <a:gd name="f2201" fmla="*/ f2088 f1769 1"/>
                            <a:gd name="f2202" fmla="*/ f2089 f1768 1"/>
                            <a:gd name="f2203" fmla="*/ f2090 f1769 1"/>
                            <a:gd name="f2204" fmla="*/ f2091 f1768 1"/>
                            <a:gd name="f2205" fmla="*/ f2092 f1768 1"/>
                            <a:gd name="f2206" fmla="*/ f2093 f1769 1"/>
                            <a:gd name="f2207" fmla="*/ f2094 f1768 1"/>
                            <a:gd name="f2208" fmla="*/ f2095 f1768 1"/>
                            <a:gd name="f2209" fmla="*/ f2096 f1768 1"/>
                            <a:gd name="f2210" fmla="*/ f2097 f1768 1"/>
                            <a:gd name="f2211" fmla="*/ f2098 f1768 1"/>
                            <a:gd name="f2212" fmla="*/ f2099 f1768 1"/>
                            <a:gd name="f2213" fmla="*/ f2100 f1768 1"/>
                            <a:gd name="f2214" fmla="*/ f2101 f1768 1"/>
                            <a:gd name="f2215" fmla="*/ f2102 f1769 1"/>
                            <a:gd name="f2216" fmla="*/ f2103 f1768 1"/>
                            <a:gd name="f2217" fmla="*/ f2104 f1768 1"/>
                            <a:gd name="f2218" fmla="*/ f2105 f1769 1"/>
                            <a:gd name="f2219" fmla="*/ f2106 f1768 1"/>
                            <a:gd name="f2220" fmla="*/ f2107 f1769 1"/>
                            <a:gd name="f2221" fmla="*/ f2108 f1768 1"/>
                            <a:gd name="f2222" fmla="*/ f2109 f1768 1"/>
                            <a:gd name="f2223" fmla="*/ f2110 f176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888">
                              <a:pos x="f2115" y="f2116"/>
                            </a:cxn>
                            <a:cxn ang="f1888">
                              <a:pos x="f2117" y="f2118"/>
                            </a:cxn>
                            <a:cxn ang="f1888">
                              <a:pos x="f2119" y="f2120"/>
                            </a:cxn>
                            <a:cxn ang="f1888">
                              <a:pos x="f2121" y="f2122"/>
                            </a:cxn>
                            <a:cxn ang="f1888">
                              <a:pos x="f2123" y="f2124"/>
                            </a:cxn>
                            <a:cxn ang="f1888">
                              <a:pos x="f2125" y="f2126"/>
                            </a:cxn>
                            <a:cxn ang="f1888">
                              <a:pos x="f2127" y="f2128"/>
                            </a:cxn>
                            <a:cxn ang="f1888">
                              <a:pos x="f2129" y="f2130"/>
                            </a:cxn>
                            <a:cxn ang="f1888">
                              <a:pos x="f2131" y="f2132"/>
                            </a:cxn>
                            <a:cxn ang="f1888">
                              <a:pos x="f2131" y="f2133"/>
                            </a:cxn>
                            <a:cxn ang="f1888">
                              <a:pos x="f2134" y="f2135"/>
                            </a:cxn>
                            <a:cxn ang="f1888">
                              <a:pos x="f2136" y="f2137"/>
                            </a:cxn>
                            <a:cxn ang="f1888">
                              <a:pos x="f2138" y="f2139"/>
                            </a:cxn>
                            <a:cxn ang="f1888">
                              <a:pos x="f2140" y="f2141"/>
                            </a:cxn>
                            <a:cxn ang="f1888">
                              <a:pos x="f2142" y="f2143"/>
                            </a:cxn>
                            <a:cxn ang="f1888">
                              <a:pos x="f2144" y="f2145"/>
                            </a:cxn>
                            <a:cxn ang="f1888">
                              <a:pos x="f2146" y="f2147"/>
                            </a:cxn>
                            <a:cxn ang="f1888">
                              <a:pos x="f2148" y="f2149"/>
                            </a:cxn>
                            <a:cxn ang="f1888">
                              <a:pos x="f2150" y="f2151"/>
                            </a:cxn>
                            <a:cxn ang="f1888">
                              <a:pos x="f2152" y="f2153"/>
                            </a:cxn>
                            <a:cxn ang="f1888">
                              <a:pos x="f2154" y="f2155"/>
                            </a:cxn>
                            <a:cxn ang="f1888">
                              <a:pos x="f2156" y="f2157"/>
                            </a:cxn>
                            <a:cxn ang="f1888">
                              <a:pos x="f2158" y="f2153"/>
                            </a:cxn>
                            <a:cxn ang="f1888">
                              <a:pos x="f2159" y="f2160"/>
                            </a:cxn>
                            <a:cxn ang="f1888">
                              <a:pos x="f2161" y="f2153"/>
                            </a:cxn>
                            <a:cxn ang="f1888">
                              <a:pos x="f2162" y="f2163"/>
                            </a:cxn>
                            <a:cxn ang="f1888">
                              <a:pos x="f2164" y="f2165"/>
                            </a:cxn>
                            <a:cxn ang="f1888">
                              <a:pos x="f2166" y="f2167"/>
                            </a:cxn>
                            <a:cxn ang="f1888">
                              <a:pos x="f2168" y="f2169"/>
                            </a:cxn>
                            <a:cxn ang="f1888">
                              <a:pos x="f2170" y="f2171"/>
                            </a:cxn>
                            <a:cxn ang="f1888">
                              <a:pos x="f2172" y="f2173"/>
                            </a:cxn>
                            <a:cxn ang="f1888">
                              <a:pos x="f2174" y="f2175"/>
                            </a:cxn>
                            <a:cxn ang="f1888">
                              <a:pos x="f2176" y="f2177"/>
                            </a:cxn>
                            <a:cxn ang="f1888">
                              <a:pos x="f2178" y="f2179"/>
                            </a:cxn>
                            <a:cxn ang="f1888">
                              <a:pos x="f2180" y="f2181"/>
                            </a:cxn>
                            <a:cxn ang="f1888">
                              <a:pos x="f2182" y="f2155"/>
                            </a:cxn>
                            <a:cxn ang="f1888">
                              <a:pos x="f2183" y="f2184"/>
                            </a:cxn>
                            <a:cxn ang="f1888">
                              <a:pos x="f2185" y="f2132"/>
                            </a:cxn>
                            <a:cxn ang="f1888">
                              <a:pos x="f2186" y="f2187"/>
                            </a:cxn>
                            <a:cxn ang="f1888">
                              <a:pos x="f2188" y="f2189"/>
                            </a:cxn>
                            <a:cxn ang="f1888">
                              <a:pos x="f2190" y="f2191"/>
                            </a:cxn>
                            <a:cxn ang="f1888">
                              <a:pos x="f2192" y="f2193"/>
                            </a:cxn>
                            <a:cxn ang="f1888">
                              <a:pos x="f2194" y="f2195"/>
                            </a:cxn>
                            <a:cxn ang="f1888">
                              <a:pos x="f2196" y="f2197"/>
                            </a:cxn>
                            <a:cxn ang="f1888">
                              <a:pos x="f2198" y="f2199"/>
                            </a:cxn>
                            <a:cxn ang="f1888">
                              <a:pos x="f2200" y="f2201"/>
                            </a:cxn>
                            <a:cxn ang="f1888">
                              <a:pos x="f2202" y="f2203"/>
                            </a:cxn>
                            <a:cxn ang="f1888">
                              <a:pos x="f2204" y="f2155"/>
                            </a:cxn>
                            <a:cxn ang="f1888">
                              <a:pos x="f2205" y="f2206"/>
                            </a:cxn>
                            <a:cxn ang="f1888">
                              <a:pos x="f2207" y="f2139"/>
                            </a:cxn>
                            <a:cxn ang="f1888">
                              <a:pos x="f2208" y="f2153"/>
                            </a:cxn>
                            <a:cxn ang="f1888">
                              <a:pos x="f2209" y="f2179"/>
                            </a:cxn>
                            <a:cxn ang="f1888">
                              <a:pos x="f2210" y="f2163"/>
                            </a:cxn>
                            <a:cxn ang="f1888">
                              <a:pos x="f2211" y="f2206"/>
                            </a:cxn>
                            <a:cxn ang="f1888">
                              <a:pos x="f2212" y="f2139"/>
                            </a:cxn>
                            <a:cxn ang="f1888">
                              <a:pos x="f2213" y="f2197"/>
                            </a:cxn>
                            <a:cxn ang="f1888">
                              <a:pos x="f2214" y="f2215"/>
                            </a:cxn>
                            <a:cxn ang="f1888">
                              <a:pos x="f2216" y="f2193"/>
                            </a:cxn>
                            <a:cxn ang="f1888">
                              <a:pos x="f2217" y="f2218"/>
                            </a:cxn>
                            <a:cxn ang="f1888">
                              <a:pos x="f2219" y="f2220"/>
                            </a:cxn>
                            <a:cxn ang="f1888">
                              <a:pos x="f2221" y="f2215"/>
                            </a:cxn>
                            <a:cxn ang="f1888">
                              <a:pos x="f2222" y="f2223"/>
                            </a:cxn>
                          </a:cxnLst>
                          <a:rect l="f2111" t="f2114" r="f2112" b="f2113"/>
                          <a:pathLst>
                            <a:path w="5916" h="281">
                              <a:moveTo>
                                <a:pt x="f9" y="f10"/>
                              </a:moveTo>
                              <a:cubicBezTo>
                                <a:pt x="f11" y="f12"/>
                                <a:pt x="f11" y="f12"/>
                                <a:pt x="f11" y="f12"/>
                              </a:cubicBezTo>
                              <a:cubicBezTo>
                                <a:pt x="f11" y="f13"/>
                                <a:pt x="f11" y="f13"/>
                                <a:pt x="f11" y="f13"/>
                              </a:cubicBezTo>
                              <a:cubicBezTo>
                                <a:pt x="f14" y="f15"/>
                                <a:pt x="f14" y="f15"/>
                                <a:pt x="f14" y="f15"/>
                              </a:cubicBezTo>
                              <a:cubicBezTo>
                                <a:pt x="f16" y="f17"/>
                                <a:pt x="f16" y="f17"/>
                                <a:pt x="f16" y="f17"/>
                              </a:cubicBezTo>
                              <a:cubicBezTo>
                                <a:pt x="f18" y="f19"/>
                                <a:pt x="f18" y="f19"/>
                                <a:pt x="f18" y="f19"/>
                              </a:cubicBezTo>
                              <a:cubicBezTo>
                                <a:pt x="f20" y="f21"/>
                                <a:pt x="f20" y="f21"/>
                                <a:pt x="f20" y="f21"/>
                              </a:cubicBezTo>
                              <a:cubicBezTo>
                                <a:pt x="f22" y="f19"/>
                                <a:pt x="f22" y="f19"/>
                                <a:pt x="f22" y="f19"/>
                              </a:cubicBezTo>
                              <a:cubicBezTo>
                                <a:pt x="f23" y="f17"/>
                                <a:pt x="f23" y="f17"/>
                                <a:pt x="f23" y="f17"/>
                              </a:cubicBezTo>
                              <a:cubicBezTo>
                                <a:pt x="f24" y="f15"/>
                                <a:pt x="f24" y="f15"/>
                                <a:pt x="f24" y="f15"/>
                              </a:cubicBezTo>
                              <a:cubicBezTo>
                                <a:pt x="f25" y="f13"/>
                                <a:pt x="f25" y="f13"/>
                                <a:pt x="f25" y="f13"/>
                              </a:cubicBezTo>
                              <a:cubicBezTo>
                                <a:pt x="f25" y="f26"/>
                                <a:pt x="f25" y="f26"/>
                                <a:pt x="f25" y="f26"/>
                              </a:cubicBezTo>
                              <a:cubicBezTo>
                                <a:pt x="f27" y="f26"/>
                                <a:pt x="f27" y="f26"/>
                                <a:pt x="f27" y="f26"/>
                              </a:cubicBezTo>
                              <a:cubicBezTo>
                                <a:pt x="f27" y="f28"/>
                                <a:pt x="f27" y="f28"/>
                                <a:pt x="f27" y="f28"/>
                              </a:cubicBezTo>
                              <a:cubicBezTo>
                                <a:pt x="f27" y="f29"/>
                                <a:pt x="f30" y="f31"/>
                                <a:pt x="f32" y="f33"/>
                              </a:cubicBezTo>
                              <a:cubicBezTo>
                                <a:pt x="f34" y="f35"/>
                                <a:pt x="f36" y="f37"/>
                                <a:pt x="f38" y="f37"/>
                              </a:cubicBezTo>
                              <a:cubicBezTo>
                                <a:pt x="f39" y="f40"/>
                                <a:pt x="f39" y="f40"/>
                                <a:pt x="f39" y="f40"/>
                              </a:cubicBezTo>
                              <a:cubicBezTo>
                                <a:pt x="f41" y="f42"/>
                                <a:pt x="f41" y="f42"/>
                                <a:pt x="f41" y="f42"/>
                              </a:cubicBezTo>
                              <a:cubicBezTo>
                                <a:pt x="f43" y="f44"/>
                                <a:pt x="f43" y="f44"/>
                                <a:pt x="f43" y="f44"/>
                              </a:cubicBezTo>
                              <a:cubicBezTo>
                                <a:pt x="f45" y="f46"/>
                                <a:pt x="f45" y="f46"/>
                                <a:pt x="f45" y="f46"/>
                              </a:cubicBezTo>
                              <a:cubicBezTo>
                                <a:pt x="f47" y="f44"/>
                                <a:pt x="f47" y="f44"/>
                                <a:pt x="f47" y="f44"/>
                              </a:cubicBezTo>
                              <a:cubicBezTo>
                                <a:pt x="f48" y="f35"/>
                                <a:pt x="f48" y="f35"/>
                                <a:pt x="f48" y="f35"/>
                              </a:cubicBezTo>
                              <a:cubicBezTo>
                                <a:pt x="f49" y="f37"/>
                                <a:pt x="f49" y="f37"/>
                                <a:pt x="f49" y="f37"/>
                              </a:cubicBezTo>
                              <a:cubicBezTo>
                                <a:pt x="f49" y="f50"/>
                                <a:pt x="f49" y="f50"/>
                                <a:pt x="f49" y="f50"/>
                              </a:cubicBezTo>
                              <a:cubicBezTo>
                                <a:pt x="f49" y="f51"/>
                                <a:pt x="f49" y="f52"/>
                                <a:pt x="f49" y="f53"/>
                              </a:cubicBezTo>
                              <a:cubicBezTo>
                                <a:pt x="f54" y="f55"/>
                                <a:pt x="f54" y="f55"/>
                                <a:pt x="f54" y="f55"/>
                              </a:cubicBezTo>
                              <a:cubicBezTo>
                                <a:pt x="f43" y="f56"/>
                                <a:pt x="f43" y="f56"/>
                                <a:pt x="f43" y="f56"/>
                              </a:cubicBezTo>
                              <a:cubicBezTo>
                                <a:pt x="f57" y="f21"/>
                                <a:pt x="f57" y="f21"/>
                                <a:pt x="f57" y="f21"/>
                              </a:cubicBezTo>
                              <a:cubicBezTo>
                                <a:pt x="f58" y="f59"/>
                                <a:pt x="f58" y="f59"/>
                                <a:pt x="f58" y="f59"/>
                              </a:cubicBezTo>
                              <a:cubicBezTo>
                                <a:pt x="f60" y="f8"/>
                                <a:pt x="f60" y="f8"/>
                                <a:pt x="f60" y="f8"/>
                              </a:cubicBezTo>
                              <a:cubicBezTo>
                                <a:pt x="f61" y="f8"/>
                                <a:pt x="f30" y="f21"/>
                                <a:pt x="f62" y="f17"/>
                              </a:cubicBezTo>
                              <a:cubicBezTo>
                                <a:pt x="f63" y="f15"/>
                                <a:pt x="f64" y="f65"/>
                                <a:pt x="f66" y="f52"/>
                              </a:cubicBezTo>
                              <a:cubicBezTo>
                                <a:pt x="f67" y="f68"/>
                                <a:pt x="f69" y="f70"/>
                                <a:pt x="f71" y="f46"/>
                              </a:cubicBezTo>
                              <a:cubicBezTo>
                                <a:pt x="f72" y="f73"/>
                                <a:pt x="f74" y="f75"/>
                                <a:pt x="f74" y="f76"/>
                              </a:cubicBezTo>
                              <a:cubicBezTo>
                                <a:pt x="f74" y="f26"/>
                                <a:pt x="f74" y="f26"/>
                                <a:pt x="f74" y="f26"/>
                              </a:cubicBezTo>
                              <a:cubicBezTo>
                                <a:pt x="f77" y="f26"/>
                                <a:pt x="f77" y="f26"/>
                                <a:pt x="f77" y="f26"/>
                              </a:cubicBezTo>
                              <a:cubicBezTo>
                                <a:pt x="f78" y="f79"/>
                                <a:pt x="f78" y="f79"/>
                                <a:pt x="f78" y="f79"/>
                              </a:cubicBezTo>
                              <a:cubicBezTo>
                                <a:pt x="f80" y="f81"/>
                                <a:pt x="f82" y="f83"/>
                                <a:pt x="f82" y="f84"/>
                              </a:cubicBezTo>
                              <a:cubicBezTo>
                                <a:pt x="f80" y="f85"/>
                                <a:pt x="f80" y="f85"/>
                                <a:pt x="f80" y="f85"/>
                              </a:cubicBezTo>
                              <a:cubicBezTo>
                                <a:pt x="f78" y="f10"/>
                                <a:pt x="f78" y="f10"/>
                                <a:pt x="f78" y="f10"/>
                              </a:cubicBezTo>
                              <a:cubicBezTo>
                                <a:pt x="f86" y="f87"/>
                                <a:pt x="f86" y="f87"/>
                                <a:pt x="f86" y="f87"/>
                              </a:cubicBezTo>
                              <a:cubicBezTo>
                                <a:pt x="f77" y="f88"/>
                                <a:pt x="f77" y="f88"/>
                                <a:pt x="f77" y="f88"/>
                              </a:cubicBezTo>
                              <a:cubicBezTo>
                                <a:pt x="f74" y="f88"/>
                                <a:pt x="f74" y="f88"/>
                                <a:pt x="f74" y="f88"/>
                              </a:cubicBezTo>
                              <a:cubicBezTo>
                                <a:pt x="f74" y="f89"/>
                                <a:pt x="f74" y="f89"/>
                                <a:pt x="f74" y="f89"/>
                              </a:cubicBezTo>
                              <a:cubicBezTo>
                                <a:pt x="f72" y="f90"/>
                                <a:pt x="f72" y="f90"/>
                                <a:pt x="f72" y="f90"/>
                              </a:cubicBezTo>
                              <a:cubicBezTo>
                                <a:pt x="f71" y="f91"/>
                                <a:pt x="f71" y="f91"/>
                                <a:pt x="f71" y="f91"/>
                              </a:cubicBezTo>
                              <a:cubicBezTo>
                                <a:pt x="f67" y="f92"/>
                                <a:pt x="f67" y="f92"/>
                                <a:pt x="f67" y="f92"/>
                              </a:cubicBezTo>
                              <a:cubicBezTo>
                                <a:pt x="f64" y="f92"/>
                                <a:pt x="f64" y="f92"/>
                                <a:pt x="f64" y="f92"/>
                              </a:cubicBezTo>
                              <a:cubicBezTo>
                                <a:pt x="f93" y="f92"/>
                                <a:pt x="f93" y="f92"/>
                                <a:pt x="f93" y="f92"/>
                              </a:cubicBezTo>
                              <a:cubicBezTo>
                                <a:pt x="f94" y="f91"/>
                                <a:pt x="f94" y="f91"/>
                                <a:pt x="f94" y="f91"/>
                              </a:cubicBezTo>
                              <a:cubicBezTo>
                                <a:pt x="f95" y="f90"/>
                                <a:pt x="f95" y="f90"/>
                                <a:pt x="f95" y="f90"/>
                              </a:cubicBezTo>
                              <a:cubicBezTo>
                                <a:pt x="f27" y="f89"/>
                                <a:pt x="f27" y="f89"/>
                                <a:pt x="f27" y="f89"/>
                              </a:cubicBezTo>
                              <a:cubicBezTo>
                                <a:pt x="f27" y="f88"/>
                                <a:pt x="f27" y="f88"/>
                                <a:pt x="f27" y="f88"/>
                              </a:cubicBezTo>
                              <a:cubicBezTo>
                                <a:pt x="f96" y="f88"/>
                                <a:pt x="f96" y="f88"/>
                                <a:pt x="f96" y="f88"/>
                              </a:cubicBezTo>
                              <a:cubicBezTo>
                                <a:pt x="f97" y="f88"/>
                                <a:pt x="f16" y="f87"/>
                                <a:pt x="f9" y="f10"/>
                              </a:cubicBezTo>
                              <a:close/>
                              <a:moveTo>
                                <a:pt x="f98" y="f99"/>
                              </a:moveTo>
                              <a:cubicBezTo>
                                <a:pt x="f100" y="f101"/>
                                <a:pt x="f102" y="f103"/>
                                <a:pt x="f104" y="f105"/>
                              </a:cubicBezTo>
                              <a:cubicBezTo>
                                <a:pt x="f106" y="f107"/>
                                <a:pt x="f108" y="f109"/>
                                <a:pt x="f110" y="f111"/>
                              </a:cubicBezTo>
                              <a:cubicBezTo>
                                <a:pt x="f112" y="f113"/>
                                <a:pt x="f114" y="f115"/>
                                <a:pt x="f116" y="f117"/>
                              </a:cubicBezTo>
                              <a:cubicBezTo>
                                <a:pt x="f118" y="f119"/>
                                <a:pt x="f120" y="f121"/>
                                <a:pt x="f122" y="f123"/>
                              </a:cubicBezTo>
                              <a:cubicBezTo>
                                <a:pt x="f124" y="f125"/>
                                <a:pt x="f126" y="f127"/>
                                <a:pt x="f128" y="f129"/>
                              </a:cubicBezTo>
                              <a:cubicBezTo>
                                <a:pt x="f130" y="f131"/>
                                <a:pt x="f132" y="f133"/>
                                <a:pt x="f132" y="f134"/>
                              </a:cubicBezTo>
                              <a:cubicBezTo>
                                <a:pt x="f132" y="f135"/>
                                <a:pt x="f132" y="f136"/>
                                <a:pt x="f137" y="f138"/>
                              </a:cubicBezTo>
                              <a:cubicBezTo>
                                <a:pt x="f139" y="f140"/>
                                <a:pt x="f139" y="f140"/>
                                <a:pt x="f139" y="f140"/>
                              </a:cubicBezTo>
                              <a:cubicBezTo>
                                <a:pt x="f141" y="f26"/>
                                <a:pt x="f122" y="f142"/>
                                <a:pt x="f120" y="f143"/>
                              </a:cubicBezTo>
                              <a:cubicBezTo>
                                <a:pt x="f118" y="f81"/>
                                <a:pt x="f144" y="f81"/>
                                <a:pt x="f145" y="f81"/>
                              </a:cubicBezTo>
                              <a:cubicBezTo>
                                <a:pt x="f112" y="f81"/>
                                <a:pt x="f110" y="f81"/>
                                <a:pt x="f146" y="f79"/>
                              </a:cubicBezTo>
                              <a:cubicBezTo>
                                <a:pt x="f147" y="f142"/>
                                <a:pt x="f148" y="f26"/>
                                <a:pt x="f104" y="f149"/>
                              </a:cubicBezTo>
                              <a:cubicBezTo>
                                <a:pt x="f150" y="f151"/>
                                <a:pt x="f150" y="f151"/>
                                <a:pt x="f150" y="f151"/>
                              </a:cubicBezTo>
                              <a:cubicBezTo>
                                <a:pt x="f98" y="f152"/>
                                <a:pt x="f98" y="f152"/>
                                <a:pt x="f98" y="f152"/>
                              </a:cubicBezTo>
                              <a:cubicBezTo>
                                <a:pt x="f153" y="f152"/>
                                <a:pt x="f153" y="f152"/>
                                <a:pt x="f153" y="f152"/>
                              </a:cubicBezTo>
                              <a:cubicBezTo>
                                <a:pt x="f154" y="f155"/>
                                <a:pt x="f154" y="f155"/>
                                <a:pt x="f154" y="f155"/>
                              </a:cubicBezTo>
                              <a:cubicBezTo>
                                <a:pt x="f156" y="f149"/>
                                <a:pt x="f156" y="f149"/>
                                <a:pt x="f156" y="f149"/>
                              </a:cubicBezTo>
                              <a:cubicBezTo>
                                <a:pt x="f156" y="f81"/>
                                <a:pt x="f156" y="f81"/>
                                <a:pt x="f156" y="f81"/>
                              </a:cubicBezTo>
                              <a:cubicBezTo>
                                <a:pt x="f156" y="f157"/>
                                <a:pt x="f156" y="f157"/>
                                <a:pt x="f156" y="f157"/>
                              </a:cubicBezTo>
                              <a:cubicBezTo>
                                <a:pt x="f156" y="f158"/>
                                <a:pt x="f156" y="f158"/>
                                <a:pt x="f156" y="f158"/>
                              </a:cubicBezTo>
                              <a:cubicBezTo>
                                <a:pt x="f154" y="f159"/>
                                <a:pt x="f154" y="f159"/>
                                <a:pt x="f154" y="f159"/>
                              </a:cubicBezTo>
                              <a:cubicBezTo>
                                <a:pt x="f160" y="f161"/>
                                <a:pt x="f160" y="f161"/>
                                <a:pt x="f160" y="f161"/>
                              </a:cubicBezTo>
                              <a:cubicBezTo>
                                <a:pt x="f150" y="f162"/>
                                <a:pt x="f150" y="f162"/>
                                <a:pt x="f150" y="f162"/>
                              </a:cubicBezTo>
                              <a:cubicBezTo>
                                <a:pt x="f163" y="f10"/>
                                <a:pt x="f164" y="f87"/>
                                <a:pt x="f165" y="f88"/>
                              </a:cubicBezTo>
                              <a:cubicBezTo>
                                <a:pt x="f166" y="f167"/>
                                <a:pt x="f168" y="f169"/>
                                <a:pt x="f170" y="f171"/>
                              </a:cubicBezTo>
                              <a:cubicBezTo>
                                <a:pt x="f172" y="f173"/>
                                <a:pt x="f174" y="f173"/>
                                <a:pt x="f145" y="f173"/>
                              </a:cubicBezTo>
                              <a:cubicBezTo>
                                <a:pt x="f118" y="f173"/>
                                <a:pt x="f175" y="f169"/>
                                <a:pt x="f176" y="f88"/>
                              </a:cubicBezTo>
                              <a:cubicBezTo>
                                <a:pt x="f177" y="f10"/>
                                <a:pt x="f178" y="f85"/>
                                <a:pt x="f179" y="f180"/>
                              </a:cubicBezTo>
                              <a:cubicBezTo>
                                <a:pt x="f181" y="f157"/>
                                <a:pt x="f182" y="f143"/>
                                <a:pt x="f183" y="f140"/>
                              </a:cubicBezTo>
                              <a:cubicBezTo>
                                <a:pt x="f184" y="f185"/>
                                <a:pt x="f186" y="f187"/>
                                <a:pt x="f186" y="f188"/>
                              </a:cubicBezTo>
                              <a:cubicBezTo>
                                <a:pt x="f186" y="f131"/>
                                <a:pt x="f184" y="f127"/>
                                <a:pt x="f183" y="f123"/>
                              </a:cubicBezTo>
                              <a:cubicBezTo>
                                <a:pt x="f182" y="f189"/>
                                <a:pt x="f190" y="f191"/>
                                <a:pt x="f192" y="f193"/>
                              </a:cubicBezTo>
                              <a:cubicBezTo>
                                <a:pt x="f194" y="f195"/>
                                <a:pt x="f196" y="f3"/>
                                <a:pt x="f177" y="f197"/>
                              </a:cubicBezTo>
                              <a:cubicBezTo>
                                <a:pt x="f137" y="f198"/>
                                <a:pt x="f139" y="f199"/>
                                <a:pt x="f175" y="f200"/>
                              </a:cubicBezTo>
                              <a:cubicBezTo>
                                <a:pt x="f201" y="f202"/>
                                <a:pt x="f203" y="f204"/>
                                <a:pt x="f205" y="f206"/>
                              </a:cubicBezTo>
                              <a:cubicBezTo>
                                <a:pt x="f207" y="f208"/>
                                <a:pt x="f209" y="f210"/>
                                <a:pt x="f211" y="f212"/>
                              </a:cubicBezTo>
                              <a:cubicBezTo>
                                <a:pt x="f170" y="f213"/>
                                <a:pt x="f214" y="f215"/>
                                <a:pt x="f216" y="f217"/>
                              </a:cubicBezTo>
                              <a:cubicBezTo>
                                <a:pt x="f166" y="f218"/>
                                <a:pt x="f219" y="f220"/>
                                <a:pt x="f219" y="f221"/>
                              </a:cubicBezTo>
                              <a:cubicBezTo>
                                <a:pt x="f219" y="f222"/>
                                <a:pt x="f166" y="f223"/>
                                <a:pt x="f147" y="f73"/>
                              </a:cubicBezTo>
                              <a:cubicBezTo>
                                <a:pt x="f170" y="f44"/>
                                <a:pt x="f170" y="f44"/>
                                <a:pt x="f170" y="f44"/>
                              </a:cubicBezTo>
                              <a:cubicBezTo>
                                <a:pt x="f211" y="f42"/>
                                <a:pt x="f224" y="f40"/>
                                <a:pt x="f225" y="f37"/>
                              </a:cubicBezTo>
                              <a:cubicBezTo>
                                <a:pt x="f226" y="f227"/>
                                <a:pt x="f228" y="f70"/>
                                <a:pt x="f229" y="f70"/>
                              </a:cubicBezTo>
                              <a:cubicBezTo>
                                <a:pt x="f175" y="f70"/>
                                <a:pt x="f230" y="f227"/>
                                <a:pt x="f130" y="f40"/>
                              </a:cubicBezTo>
                              <a:cubicBezTo>
                                <a:pt x="f231" y="f42"/>
                                <a:pt x="f196" y="f44"/>
                                <a:pt x="f194" y="f232"/>
                              </a:cubicBezTo>
                              <a:cubicBezTo>
                                <a:pt x="f192" y="f233"/>
                                <a:pt x="f181" y="f234"/>
                                <a:pt x="f235" y="f236"/>
                              </a:cubicBezTo>
                              <a:cubicBezTo>
                                <a:pt x="f184" y="f237"/>
                                <a:pt x="f184" y="f237"/>
                                <a:pt x="f184" y="f237"/>
                              </a:cubicBezTo>
                              <a:cubicBezTo>
                                <a:pt x="f238" y="f237"/>
                                <a:pt x="f238" y="f237"/>
                                <a:pt x="f238" y="f237"/>
                              </a:cubicBezTo>
                              <a:cubicBezTo>
                                <a:pt x="f239" y="f240"/>
                                <a:pt x="f239" y="f240"/>
                                <a:pt x="f239" y="f240"/>
                              </a:cubicBezTo>
                              <a:cubicBezTo>
                                <a:pt x="f241" y="f242"/>
                                <a:pt x="f241" y="f242"/>
                                <a:pt x="f241" y="f242"/>
                              </a:cubicBezTo>
                              <a:cubicBezTo>
                                <a:pt x="f241" y="f243"/>
                                <a:pt x="f241" y="f243"/>
                                <a:pt x="f241" y="f243"/>
                              </a:cubicBezTo>
                              <a:cubicBezTo>
                                <a:pt x="f241" y="f70"/>
                                <a:pt x="f241" y="f50"/>
                                <a:pt x="f239" y="f68"/>
                              </a:cubicBezTo>
                              <a:cubicBezTo>
                                <a:pt x="f186" y="f244"/>
                                <a:pt x="f186" y="f244"/>
                                <a:pt x="f186" y="f244"/>
                              </a:cubicBezTo>
                              <a:cubicBezTo>
                                <a:pt x="f182" y="f65"/>
                                <a:pt x="f182" y="f65"/>
                                <a:pt x="f182" y="f65"/>
                              </a:cubicBezTo>
                              <a:cubicBezTo>
                                <a:pt x="f190" y="f55"/>
                                <a:pt x="f192" y="f245"/>
                                <a:pt x="f246" y="f56"/>
                              </a:cubicBezTo>
                              <a:cubicBezTo>
                                <a:pt x="f196" y="f17"/>
                                <a:pt x="f247" y="f21"/>
                                <a:pt x="f137" y="f59"/>
                              </a:cubicBezTo>
                              <a:cubicBezTo>
                                <a:pt x="f139" y="f8"/>
                                <a:pt x="f122" y="f8"/>
                                <a:pt x="f248" y="f8"/>
                              </a:cubicBezTo>
                              <a:cubicBezTo>
                                <a:pt x="f249" y="f8"/>
                                <a:pt x="f209" y="f59"/>
                                <a:pt x="f250" y="f17"/>
                              </a:cubicBezTo>
                              <a:cubicBezTo>
                                <a:pt x="f166" y="f15"/>
                                <a:pt x="f164" y="f65"/>
                                <a:pt x="f150" y="f52"/>
                              </a:cubicBezTo>
                              <a:cubicBezTo>
                                <a:pt x="f160" y="f68"/>
                                <a:pt x="f251" y="f70"/>
                                <a:pt x="f252" y="f44"/>
                              </a:cubicBezTo>
                              <a:cubicBezTo>
                                <a:pt x="f253" y="f240"/>
                                <a:pt x="f254" y="f255"/>
                                <a:pt x="f254" y="f256"/>
                              </a:cubicBezTo>
                              <a:cubicBezTo>
                                <a:pt x="f254" y="f257"/>
                                <a:pt x="f253" y="f258"/>
                                <a:pt x="f259" y="f212"/>
                              </a:cubicBezTo>
                              <a:cubicBezTo>
                                <a:pt x="f260" y="f261"/>
                                <a:pt x="f156" y="f202"/>
                                <a:pt x="f98" y="f99"/>
                              </a:cubicBezTo>
                              <a:close/>
                              <a:moveTo>
                                <a:pt x="f262" y="f263"/>
                              </a:moveTo>
                              <a:cubicBezTo>
                                <a:pt x="f264" y="f263"/>
                                <a:pt x="f265" y="f266"/>
                                <a:pt x="f267" y="f268"/>
                              </a:cubicBezTo>
                              <a:cubicBezTo>
                                <a:pt x="f269" y="f270"/>
                                <a:pt x="f271" y="f272"/>
                                <a:pt x="f271" y="f273"/>
                              </a:cubicBezTo>
                              <a:cubicBezTo>
                                <a:pt x="f271" y="f274"/>
                                <a:pt x="f269" y="f275"/>
                                <a:pt x="f267" y="f276"/>
                              </a:cubicBezTo>
                              <a:cubicBezTo>
                                <a:pt x="f265" y="f277"/>
                                <a:pt x="f264" y="f278"/>
                                <a:pt x="f262" y="f278"/>
                              </a:cubicBezTo>
                              <a:cubicBezTo>
                                <a:pt x="f279" y="f278"/>
                                <a:pt x="f280" y="f277"/>
                                <a:pt x="f281" y="f276"/>
                              </a:cubicBezTo>
                              <a:cubicBezTo>
                                <a:pt x="f282" y="f89"/>
                                <a:pt x="f283" y="f274"/>
                                <a:pt x="f283" y="f284"/>
                              </a:cubicBezTo>
                              <a:cubicBezTo>
                                <a:pt x="f283" y="f272"/>
                                <a:pt x="f282" y="f270"/>
                                <a:pt x="f281" y="f268"/>
                              </a:cubicBezTo>
                              <a:cubicBezTo>
                                <a:pt x="f280" y="f266"/>
                                <a:pt x="f279" y="f263"/>
                                <a:pt x="f262" y="f263"/>
                              </a:cubicBezTo>
                              <a:close/>
                              <a:moveTo>
                                <a:pt x="f285" y="f88"/>
                              </a:moveTo>
                              <a:cubicBezTo>
                                <a:pt x="f286" y="f167"/>
                                <a:pt x="f286" y="f167"/>
                                <a:pt x="f286" y="f167"/>
                              </a:cubicBezTo>
                              <a:cubicBezTo>
                                <a:pt x="f287" y="f167"/>
                                <a:pt x="f287" y="f167"/>
                                <a:pt x="f287" y="f167"/>
                              </a:cubicBezTo>
                              <a:cubicBezTo>
                                <a:pt x="f288" y="f167"/>
                                <a:pt x="f288" y="f167"/>
                                <a:pt x="f288" y="f167"/>
                              </a:cubicBezTo>
                              <a:cubicBezTo>
                                <a:pt x="f289" y="f88"/>
                                <a:pt x="f289" y="f88"/>
                                <a:pt x="f289" y="f88"/>
                              </a:cubicBezTo>
                              <a:cubicBezTo>
                                <a:pt x="f290" y="f291"/>
                                <a:pt x="f290" y="f291"/>
                                <a:pt x="f290" y="f291"/>
                              </a:cubicBezTo>
                              <a:cubicBezTo>
                                <a:pt x="f290" y="f292"/>
                                <a:pt x="f290" y="f292"/>
                                <a:pt x="f290" y="f292"/>
                              </a:cubicBezTo>
                              <a:cubicBezTo>
                                <a:pt x="f290" y="f13"/>
                                <a:pt x="f290" y="f13"/>
                                <a:pt x="f290" y="f13"/>
                              </a:cubicBezTo>
                              <a:cubicBezTo>
                                <a:pt x="f290" y="f15"/>
                                <a:pt x="f290" y="f15"/>
                                <a:pt x="f290" y="f15"/>
                              </a:cubicBezTo>
                              <a:cubicBezTo>
                                <a:pt x="f289" y="f17"/>
                                <a:pt x="f289" y="f17"/>
                                <a:pt x="f289" y="f17"/>
                              </a:cubicBezTo>
                              <a:cubicBezTo>
                                <a:pt x="f288" y="f19"/>
                                <a:pt x="f288" y="f19"/>
                                <a:pt x="f288" y="f19"/>
                              </a:cubicBezTo>
                              <a:cubicBezTo>
                                <a:pt x="f287" y="f21"/>
                                <a:pt x="f287" y="f21"/>
                                <a:pt x="f287" y="f21"/>
                              </a:cubicBezTo>
                              <a:cubicBezTo>
                                <a:pt x="f286" y="f19"/>
                                <a:pt x="f286" y="f19"/>
                                <a:pt x="f286" y="f19"/>
                              </a:cubicBezTo>
                              <a:cubicBezTo>
                                <a:pt x="f285" y="f17"/>
                                <a:pt x="f285" y="f17"/>
                                <a:pt x="f285" y="f17"/>
                              </a:cubicBezTo>
                              <a:cubicBezTo>
                                <a:pt x="f293" y="f15"/>
                                <a:pt x="f293" y="f15"/>
                                <a:pt x="f293" y="f15"/>
                              </a:cubicBezTo>
                              <a:cubicBezTo>
                                <a:pt x="f293" y="f13"/>
                                <a:pt x="f293" y="f13"/>
                                <a:pt x="f293" y="f13"/>
                              </a:cubicBezTo>
                              <a:cubicBezTo>
                                <a:pt x="f293" y="f292"/>
                                <a:pt x="f293" y="f292"/>
                                <a:pt x="f293" y="f292"/>
                              </a:cubicBezTo>
                              <a:cubicBezTo>
                                <a:pt x="f293" y="f291"/>
                                <a:pt x="f293" y="f291"/>
                                <a:pt x="f293" y="f291"/>
                              </a:cubicBezTo>
                              <a:lnTo>
                                <a:pt x="f285" y="f88"/>
                              </a:lnTo>
                              <a:close/>
                              <a:moveTo>
                                <a:pt x="f287" y="f263"/>
                              </a:moveTo>
                              <a:cubicBezTo>
                                <a:pt x="f288" y="f263"/>
                                <a:pt x="f289" y="f266"/>
                                <a:pt x="f290" y="f268"/>
                              </a:cubicBezTo>
                              <a:cubicBezTo>
                                <a:pt x="f294" y="f270"/>
                                <a:pt x="f295" y="f272"/>
                                <a:pt x="f295" y="f273"/>
                              </a:cubicBezTo>
                              <a:cubicBezTo>
                                <a:pt x="f295" y="f274"/>
                                <a:pt x="f294" y="f275"/>
                                <a:pt x="f290" y="f276"/>
                              </a:cubicBezTo>
                              <a:cubicBezTo>
                                <a:pt x="f289" y="f277"/>
                                <a:pt x="f288" y="f278"/>
                                <a:pt x="f287" y="f278"/>
                              </a:cubicBezTo>
                              <a:cubicBezTo>
                                <a:pt x="f286" y="f278"/>
                                <a:pt x="f285" y="f277"/>
                                <a:pt x="f293" y="f276"/>
                              </a:cubicBezTo>
                              <a:cubicBezTo>
                                <a:pt x="f296" y="f89"/>
                                <a:pt x="f297" y="f274"/>
                                <a:pt x="f297" y="f284"/>
                              </a:cubicBezTo>
                              <a:cubicBezTo>
                                <a:pt x="f297" y="f272"/>
                                <a:pt x="f296" y="f270"/>
                                <a:pt x="f293" y="f268"/>
                              </a:cubicBezTo>
                              <a:cubicBezTo>
                                <a:pt x="f285" y="f266"/>
                                <a:pt x="f286" y="f263"/>
                                <a:pt x="f287" y="f263"/>
                              </a:cubicBezTo>
                              <a:close/>
                              <a:moveTo>
                                <a:pt x="f298" y="f83"/>
                              </a:moveTo>
                              <a:cubicBezTo>
                                <a:pt x="f299" y="f180"/>
                                <a:pt x="f300" y="f301"/>
                                <a:pt x="f302" y="f291"/>
                              </a:cubicBezTo>
                              <a:cubicBezTo>
                                <a:pt x="f303" y="f169"/>
                                <a:pt x="f304" y="f173"/>
                                <a:pt x="f305" y="f173"/>
                              </a:cubicBezTo>
                              <a:cubicBezTo>
                                <a:pt x="f306" y="f173"/>
                                <a:pt x="f307" y="f167"/>
                                <a:pt x="f308" y="f162"/>
                              </a:cubicBezTo>
                              <a:cubicBezTo>
                                <a:pt x="f309" y="f310"/>
                                <a:pt x="f311" y="f157"/>
                                <a:pt x="f312" y="f140"/>
                              </a:cubicBezTo>
                              <a:cubicBezTo>
                                <a:pt x="f312" y="f292"/>
                                <a:pt x="f312" y="f292"/>
                                <a:pt x="f312" y="f292"/>
                              </a:cubicBezTo>
                              <a:cubicBezTo>
                                <a:pt x="f313" y="f291"/>
                                <a:pt x="f313" y="f291"/>
                                <a:pt x="f313" y="f291"/>
                              </a:cubicBezTo>
                              <a:cubicBezTo>
                                <a:pt x="f314" y="f88"/>
                                <a:pt x="f314" y="f88"/>
                                <a:pt x="f314" y="f88"/>
                              </a:cubicBezTo>
                              <a:cubicBezTo>
                                <a:pt x="f315" y="f167"/>
                                <a:pt x="f315" y="f167"/>
                                <a:pt x="f315" y="f167"/>
                              </a:cubicBezTo>
                              <a:cubicBezTo>
                                <a:pt x="f316" y="f167"/>
                                <a:pt x="f316" y="f167"/>
                                <a:pt x="f316" y="f167"/>
                              </a:cubicBezTo>
                              <a:cubicBezTo>
                                <a:pt x="f317" y="f167"/>
                                <a:pt x="f317" y="f167"/>
                                <a:pt x="f317" y="f167"/>
                              </a:cubicBezTo>
                              <a:cubicBezTo>
                                <a:pt x="f318" y="f88"/>
                                <a:pt x="f318" y="f88"/>
                                <a:pt x="f318" y="f88"/>
                              </a:cubicBezTo>
                              <a:cubicBezTo>
                                <a:pt x="f319" y="f291"/>
                                <a:pt x="f319" y="f291"/>
                                <a:pt x="f319" y="f291"/>
                              </a:cubicBezTo>
                              <a:cubicBezTo>
                                <a:pt x="f320" y="f292"/>
                                <a:pt x="f320" y="f292"/>
                                <a:pt x="f320" y="f292"/>
                              </a:cubicBezTo>
                              <a:cubicBezTo>
                                <a:pt x="f320" y="f13"/>
                                <a:pt x="f320" y="f13"/>
                                <a:pt x="f320" y="f13"/>
                              </a:cubicBezTo>
                              <a:cubicBezTo>
                                <a:pt x="f319" y="f15"/>
                                <a:pt x="f319" y="f15"/>
                                <a:pt x="f319" y="f15"/>
                              </a:cubicBezTo>
                              <a:cubicBezTo>
                                <a:pt x="f318" y="f17"/>
                                <a:pt x="f318" y="f17"/>
                                <a:pt x="f318" y="f17"/>
                              </a:cubicBezTo>
                              <a:cubicBezTo>
                                <a:pt x="f317" y="f19"/>
                                <a:pt x="f317" y="f19"/>
                                <a:pt x="f317" y="f19"/>
                              </a:cubicBezTo>
                              <a:cubicBezTo>
                                <a:pt x="f321" y="f21"/>
                                <a:pt x="f321" y="f21"/>
                                <a:pt x="f321" y="f21"/>
                              </a:cubicBezTo>
                              <a:cubicBezTo>
                                <a:pt x="f322" y="f19"/>
                                <a:pt x="f322" y="f19"/>
                                <a:pt x="f322" y="f19"/>
                              </a:cubicBezTo>
                              <a:cubicBezTo>
                                <a:pt x="f312" y="f17"/>
                                <a:pt x="f312" y="f17"/>
                                <a:pt x="f312" y="f17"/>
                              </a:cubicBezTo>
                              <a:cubicBezTo>
                                <a:pt x="f323" y="f15"/>
                                <a:pt x="f323" y="f15"/>
                                <a:pt x="f323" y="f15"/>
                              </a:cubicBezTo>
                              <a:cubicBezTo>
                                <a:pt x="f324" y="f13"/>
                                <a:pt x="f324" y="f13"/>
                                <a:pt x="f324" y="f13"/>
                              </a:cubicBezTo>
                              <a:cubicBezTo>
                                <a:pt x="f324" y="f325"/>
                                <a:pt x="f324" y="f325"/>
                                <a:pt x="f324" y="f325"/>
                              </a:cubicBezTo>
                              <a:cubicBezTo>
                                <a:pt x="f326" y="f327"/>
                                <a:pt x="f328" y="f329"/>
                                <a:pt x="f330" y="f151"/>
                              </a:cubicBezTo>
                              <a:cubicBezTo>
                                <a:pt x="f331" y="f149"/>
                                <a:pt x="f332" y="f142"/>
                                <a:pt x="f333" y="f142"/>
                              </a:cubicBezTo>
                              <a:cubicBezTo>
                                <a:pt x="f305" y="f142"/>
                                <a:pt x="f334" y="f335"/>
                                <a:pt x="f336" y="f149"/>
                              </a:cubicBezTo>
                              <a:cubicBezTo>
                                <a:pt x="f337" y="f338"/>
                                <a:pt x="f339" y="f340"/>
                                <a:pt x="f303" y="f329"/>
                              </a:cubicBezTo>
                              <a:cubicBezTo>
                                <a:pt x="f341" y="f342"/>
                                <a:pt x="f343" y="f327"/>
                                <a:pt x="f344" y="f345"/>
                              </a:cubicBezTo>
                              <a:cubicBezTo>
                                <a:pt x="f346" y="f129"/>
                                <a:pt x="f347" y="f348"/>
                                <a:pt x="f347" y="f115"/>
                              </a:cubicBezTo>
                              <a:cubicBezTo>
                                <a:pt x="f347" y="f13"/>
                                <a:pt x="f347" y="f13"/>
                                <a:pt x="f347" y="f13"/>
                              </a:cubicBezTo>
                              <a:cubicBezTo>
                                <a:pt x="f347" y="f15"/>
                                <a:pt x="f347" y="f15"/>
                                <a:pt x="f347" y="f15"/>
                              </a:cubicBezTo>
                              <a:cubicBezTo>
                                <a:pt x="f349" y="f17"/>
                                <a:pt x="f349" y="f17"/>
                                <a:pt x="f349" y="f17"/>
                              </a:cubicBezTo>
                              <a:cubicBezTo>
                                <a:pt x="f350" y="f19"/>
                                <a:pt x="f350" y="f19"/>
                                <a:pt x="f350" y="f19"/>
                              </a:cubicBezTo>
                              <a:cubicBezTo>
                                <a:pt x="f351" y="f21"/>
                                <a:pt x="f351" y="f21"/>
                                <a:pt x="f351" y="f21"/>
                              </a:cubicBezTo>
                              <a:cubicBezTo>
                                <a:pt x="f352" y="f19"/>
                                <a:pt x="f352" y="f19"/>
                                <a:pt x="f352" y="f19"/>
                              </a:cubicBezTo>
                              <a:cubicBezTo>
                                <a:pt x="f353" y="f17"/>
                                <a:pt x="f353" y="f17"/>
                                <a:pt x="f353" y="f17"/>
                              </a:cubicBezTo>
                              <a:cubicBezTo>
                                <a:pt x="f354" y="f15"/>
                                <a:pt x="f354" y="f15"/>
                                <a:pt x="f354" y="f15"/>
                              </a:cubicBezTo>
                              <a:cubicBezTo>
                                <a:pt x="f354" y="f13"/>
                                <a:pt x="f354" y="f13"/>
                                <a:pt x="f354" y="f13"/>
                              </a:cubicBezTo>
                              <a:cubicBezTo>
                                <a:pt x="f354" y="f119"/>
                                <a:pt x="f354" y="f119"/>
                                <a:pt x="f354" y="f119"/>
                              </a:cubicBezTo>
                              <a:cubicBezTo>
                                <a:pt x="f354" y="f355"/>
                                <a:pt x="f356" y="f357"/>
                                <a:pt x="f353" y="f187"/>
                              </a:cubicBezTo>
                              <a:cubicBezTo>
                                <a:pt x="f358" y="f151"/>
                                <a:pt x="f359" y="f142"/>
                                <a:pt x="f298" y="f83"/>
                              </a:cubicBezTo>
                              <a:close/>
                              <a:moveTo>
                                <a:pt x="f360" y="f99"/>
                              </a:moveTo>
                              <a:cubicBezTo>
                                <a:pt x="f361" y="f101"/>
                                <a:pt x="f362" y="f103"/>
                                <a:pt x="f363" y="f105"/>
                              </a:cubicBezTo>
                              <a:cubicBezTo>
                                <a:pt x="f364" y="f107"/>
                                <a:pt x="f365" y="f109"/>
                                <a:pt x="f366" y="f111"/>
                              </a:cubicBezTo>
                              <a:cubicBezTo>
                                <a:pt x="f367" y="f113"/>
                                <a:pt x="f368" y="f115"/>
                                <a:pt x="f369" y="f117"/>
                              </a:cubicBezTo>
                              <a:cubicBezTo>
                                <a:pt x="f370" y="f119"/>
                                <a:pt x="f371" y="f121"/>
                                <a:pt x="f372" y="f123"/>
                              </a:cubicBezTo>
                              <a:cubicBezTo>
                                <a:pt x="f373" y="f125"/>
                                <a:pt x="f374" y="f127"/>
                                <a:pt x="f375" y="f129"/>
                              </a:cubicBezTo>
                              <a:cubicBezTo>
                                <a:pt x="f376" y="f131"/>
                                <a:pt x="f377" y="f133"/>
                                <a:pt x="f377" y="f134"/>
                              </a:cubicBezTo>
                              <a:cubicBezTo>
                                <a:pt x="f377" y="f135"/>
                                <a:pt x="f377" y="f136"/>
                                <a:pt x="f378" y="f138"/>
                              </a:cubicBezTo>
                              <a:cubicBezTo>
                                <a:pt x="f379" y="f140"/>
                                <a:pt x="f379" y="f140"/>
                                <a:pt x="f379" y="f140"/>
                              </a:cubicBezTo>
                              <a:cubicBezTo>
                                <a:pt x="f380" y="f26"/>
                                <a:pt x="f372" y="f142"/>
                                <a:pt x="f371" y="f143"/>
                              </a:cubicBezTo>
                              <a:cubicBezTo>
                                <a:pt x="f370" y="f81"/>
                                <a:pt x="f381" y="f81"/>
                                <a:pt x="f382" y="f81"/>
                              </a:cubicBezTo>
                              <a:cubicBezTo>
                                <a:pt x="f383" y="f81"/>
                                <a:pt x="f366" y="f81"/>
                                <a:pt x="f384" y="f79"/>
                              </a:cubicBezTo>
                              <a:cubicBezTo>
                                <a:pt x="f385" y="f142"/>
                                <a:pt x="f386" y="f26"/>
                                <a:pt x="f363" y="f149"/>
                              </a:cubicBezTo>
                              <a:cubicBezTo>
                                <a:pt x="f387" y="f151"/>
                                <a:pt x="f387" y="f151"/>
                                <a:pt x="f387" y="f151"/>
                              </a:cubicBezTo>
                              <a:cubicBezTo>
                                <a:pt x="f388" y="f152"/>
                                <a:pt x="f388" y="f152"/>
                                <a:pt x="f388" y="f152"/>
                              </a:cubicBezTo>
                              <a:cubicBezTo>
                                <a:pt x="f389" y="f152"/>
                                <a:pt x="f389" y="f152"/>
                                <a:pt x="f389" y="f152"/>
                              </a:cubicBezTo>
                              <a:cubicBezTo>
                                <a:pt x="f390" y="f155"/>
                                <a:pt x="f390" y="f155"/>
                                <a:pt x="f390" y="f155"/>
                              </a:cubicBezTo>
                              <a:cubicBezTo>
                                <a:pt x="f391" y="f149"/>
                                <a:pt x="f391" y="f149"/>
                                <a:pt x="f391" y="f149"/>
                              </a:cubicBezTo>
                              <a:cubicBezTo>
                                <a:pt x="f392" y="f81"/>
                                <a:pt x="f392" y="f81"/>
                                <a:pt x="f392" y="f81"/>
                              </a:cubicBezTo>
                              <a:cubicBezTo>
                                <a:pt x="f391" y="f157"/>
                                <a:pt x="f391" y="f157"/>
                                <a:pt x="f391" y="f157"/>
                              </a:cubicBezTo>
                              <a:cubicBezTo>
                                <a:pt x="f391" y="f158"/>
                                <a:pt x="f391" y="f158"/>
                                <a:pt x="f391" y="f158"/>
                              </a:cubicBezTo>
                              <a:cubicBezTo>
                                <a:pt x="f390" y="f159"/>
                                <a:pt x="f390" y="f159"/>
                                <a:pt x="f390" y="f159"/>
                              </a:cubicBezTo>
                              <a:cubicBezTo>
                                <a:pt x="f360" y="f161"/>
                                <a:pt x="f360" y="f161"/>
                                <a:pt x="f360" y="f161"/>
                              </a:cubicBezTo>
                              <a:cubicBezTo>
                                <a:pt x="f387" y="f162"/>
                                <a:pt x="f387" y="f162"/>
                                <a:pt x="f387" y="f162"/>
                              </a:cubicBezTo>
                              <a:cubicBezTo>
                                <a:pt x="f362" y="f10"/>
                                <a:pt x="f393" y="f87"/>
                                <a:pt x="f394" y="f88"/>
                              </a:cubicBezTo>
                              <a:cubicBezTo>
                                <a:pt x="f395" y="f167"/>
                                <a:pt x="f396" y="f169"/>
                                <a:pt x="f397" y="f171"/>
                              </a:cubicBezTo>
                              <a:cubicBezTo>
                                <a:pt x="f398" y="f173"/>
                                <a:pt x="f399" y="f173"/>
                                <a:pt x="f368" y="f173"/>
                              </a:cubicBezTo>
                              <a:cubicBezTo>
                                <a:pt x="f370" y="f173"/>
                                <a:pt x="f400" y="f169"/>
                                <a:pt x="f401" y="f88"/>
                              </a:cubicBezTo>
                              <a:cubicBezTo>
                                <a:pt x="f402" y="f10"/>
                                <a:pt x="f403" y="f85"/>
                                <a:pt x="f404" y="f180"/>
                              </a:cubicBezTo>
                              <a:cubicBezTo>
                                <a:pt x="f405" y="f157"/>
                                <a:pt x="f406" y="f143"/>
                                <a:pt x="f407" y="f140"/>
                              </a:cubicBezTo>
                              <a:cubicBezTo>
                                <a:pt x="f408" y="f185"/>
                                <a:pt x="f409" y="f187"/>
                                <a:pt x="f409" y="f188"/>
                              </a:cubicBezTo>
                              <a:cubicBezTo>
                                <a:pt x="f409" y="f131"/>
                                <a:pt x="f408" y="f127"/>
                                <a:pt x="f407" y="f123"/>
                              </a:cubicBezTo>
                              <a:cubicBezTo>
                                <a:pt x="f406" y="f189"/>
                                <a:pt x="f410" y="f191"/>
                                <a:pt x="f411" y="f193"/>
                              </a:cubicBezTo>
                              <a:cubicBezTo>
                                <a:pt x="f412" y="f195"/>
                                <a:pt x="f413" y="f3"/>
                                <a:pt x="f402" y="f197"/>
                              </a:cubicBezTo>
                              <a:cubicBezTo>
                                <a:pt x="f378" y="f198"/>
                                <a:pt x="f379" y="f199"/>
                                <a:pt x="f400" y="f200"/>
                              </a:cubicBezTo>
                              <a:cubicBezTo>
                                <a:pt x="f414" y="f202"/>
                                <a:pt x="f415" y="f204"/>
                                <a:pt x="f416" y="f206"/>
                              </a:cubicBezTo>
                              <a:cubicBezTo>
                                <a:pt x="f417" y="f208"/>
                                <a:pt x="f367" y="f210"/>
                                <a:pt x="f418" y="f212"/>
                              </a:cubicBezTo>
                              <a:cubicBezTo>
                                <a:pt x="f397" y="f213"/>
                                <a:pt x="f419" y="f215"/>
                                <a:pt x="f420" y="f217"/>
                              </a:cubicBezTo>
                              <a:cubicBezTo>
                                <a:pt x="f395" y="f218"/>
                                <a:pt x="f421" y="f220"/>
                                <a:pt x="f421" y="f221"/>
                              </a:cubicBezTo>
                              <a:cubicBezTo>
                                <a:pt x="f421" y="f222"/>
                                <a:pt x="f395" y="f223"/>
                                <a:pt x="f364" y="f73"/>
                              </a:cubicBezTo>
                              <a:cubicBezTo>
                                <a:pt x="f397" y="f44"/>
                                <a:pt x="f397" y="f44"/>
                                <a:pt x="f397" y="f44"/>
                              </a:cubicBezTo>
                              <a:cubicBezTo>
                                <a:pt x="f366" y="f42"/>
                                <a:pt x="f422" y="f40"/>
                                <a:pt x="f423" y="f37"/>
                              </a:cubicBezTo>
                              <a:cubicBezTo>
                                <a:pt x="f424" y="f227"/>
                                <a:pt x="f425" y="f70"/>
                                <a:pt x="f426" y="f70"/>
                              </a:cubicBezTo>
                              <a:cubicBezTo>
                                <a:pt x="f372" y="f70"/>
                                <a:pt x="f427" y="f227"/>
                                <a:pt x="f376" y="f40"/>
                              </a:cubicBezTo>
                              <a:cubicBezTo>
                                <a:pt x="f428" y="f42"/>
                                <a:pt x="f413" y="f44"/>
                                <a:pt x="f429" y="f232"/>
                              </a:cubicBezTo>
                              <a:cubicBezTo>
                                <a:pt x="f411" y="f233"/>
                                <a:pt x="f405" y="f234"/>
                                <a:pt x="f430" y="f236"/>
                              </a:cubicBezTo>
                              <a:cubicBezTo>
                                <a:pt x="f431" y="f237"/>
                                <a:pt x="f431" y="f237"/>
                                <a:pt x="f431" y="f237"/>
                              </a:cubicBezTo>
                              <a:cubicBezTo>
                                <a:pt x="f432" y="f237"/>
                                <a:pt x="f432" y="f237"/>
                                <a:pt x="f432" y="f237"/>
                              </a:cubicBezTo>
                              <a:cubicBezTo>
                                <a:pt x="f433" y="f240"/>
                                <a:pt x="f433" y="f240"/>
                                <a:pt x="f433" y="f240"/>
                              </a:cubicBezTo>
                              <a:cubicBezTo>
                                <a:pt x="f434" y="f242"/>
                                <a:pt x="f434" y="f242"/>
                                <a:pt x="f434" y="f242"/>
                              </a:cubicBezTo>
                              <a:cubicBezTo>
                                <a:pt x="f434" y="f243"/>
                                <a:pt x="f434" y="f243"/>
                                <a:pt x="f434" y="f243"/>
                              </a:cubicBezTo>
                              <a:cubicBezTo>
                                <a:pt x="f434" y="f70"/>
                                <a:pt x="f434" y="f50"/>
                                <a:pt x="f433" y="f68"/>
                              </a:cubicBezTo>
                              <a:cubicBezTo>
                                <a:pt x="f409" y="f244"/>
                                <a:pt x="f409" y="f244"/>
                                <a:pt x="f409" y="f244"/>
                              </a:cubicBezTo>
                              <a:cubicBezTo>
                                <a:pt x="f406" y="f65"/>
                                <a:pt x="f406" y="f65"/>
                                <a:pt x="f406" y="f65"/>
                              </a:cubicBezTo>
                              <a:cubicBezTo>
                                <a:pt x="f410" y="f55"/>
                                <a:pt x="f411" y="f245"/>
                                <a:pt x="f412" y="f56"/>
                              </a:cubicBezTo>
                              <a:cubicBezTo>
                                <a:pt x="f413" y="f17"/>
                                <a:pt x="f428" y="f21"/>
                                <a:pt x="f378" y="f59"/>
                              </a:cubicBezTo>
                              <a:cubicBezTo>
                                <a:pt x="f379" y="f8"/>
                                <a:pt x="f372" y="f8"/>
                                <a:pt x="f435" y="f8"/>
                              </a:cubicBezTo>
                              <a:cubicBezTo>
                                <a:pt x="f436" y="f8"/>
                                <a:pt x="f367" y="f59"/>
                                <a:pt x="f437" y="f17"/>
                              </a:cubicBezTo>
                              <a:cubicBezTo>
                                <a:pt x="f421" y="f15"/>
                                <a:pt x="f393" y="f65"/>
                                <a:pt x="f387" y="f52"/>
                              </a:cubicBezTo>
                              <a:cubicBezTo>
                                <a:pt x="f438" y="f68"/>
                                <a:pt x="f392" y="f70"/>
                                <a:pt x="f439" y="f44"/>
                              </a:cubicBezTo>
                              <a:cubicBezTo>
                                <a:pt x="f440" y="f240"/>
                                <a:pt x="f441" y="f255"/>
                                <a:pt x="f441" y="f256"/>
                              </a:cubicBezTo>
                              <a:cubicBezTo>
                                <a:pt x="f441" y="f257"/>
                                <a:pt x="f440" y="f258"/>
                                <a:pt x="f442" y="f212"/>
                              </a:cubicBezTo>
                              <a:cubicBezTo>
                                <a:pt x="f443" y="f261"/>
                                <a:pt x="f391" y="f202"/>
                                <a:pt x="f360" y="f99"/>
                              </a:cubicBezTo>
                              <a:close/>
                              <a:moveTo>
                                <a:pt x="f444" y="f327"/>
                              </a:moveTo>
                              <a:cubicBezTo>
                                <a:pt x="f445" y="f446"/>
                                <a:pt x="f447" y="f348"/>
                                <a:pt x="f447" y="f113"/>
                              </a:cubicBezTo>
                              <a:cubicBezTo>
                                <a:pt x="f447" y="f448"/>
                                <a:pt x="f447" y="f448"/>
                                <a:pt x="f447" y="f448"/>
                              </a:cubicBezTo>
                              <a:cubicBezTo>
                                <a:pt x="f447" y="f3"/>
                                <a:pt x="f445" y="f449"/>
                                <a:pt x="f444" y="f198"/>
                              </a:cubicBezTo>
                              <a:cubicBezTo>
                                <a:pt x="f450" y="f99"/>
                                <a:pt x="f450" y="f99"/>
                                <a:pt x="f450" y="f99"/>
                              </a:cubicBezTo>
                              <a:cubicBezTo>
                                <a:pt x="f451" y="f99"/>
                                <a:pt x="f451" y="f99"/>
                                <a:pt x="f451" y="f99"/>
                              </a:cubicBezTo>
                              <a:cubicBezTo>
                                <a:pt x="f451" y="f208"/>
                                <a:pt x="f452" y="f453"/>
                                <a:pt x="f454" y="f257"/>
                              </a:cubicBezTo>
                              <a:cubicBezTo>
                                <a:pt x="f455" y="f256"/>
                                <a:pt x="f456" y="f222"/>
                                <a:pt x="f457" y="f31"/>
                              </a:cubicBezTo>
                              <a:cubicBezTo>
                                <a:pt x="f458" y="f234"/>
                                <a:pt x="f459" y="f46"/>
                                <a:pt x="f460" y="f42"/>
                              </a:cubicBezTo>
                              <a:cubicBezTo>
                                <a:pt x="f461" y="f37"/>
                                <a:pt x="f462" y="f227"/>
                                <a:pt x="f463" y="f227"/>
                              </a:cubicBezTo>
                              <a:cubicBezTo>
                                <a:pt x="f464" y="f227"/>
                                <a:pt x="f465" y="f227"/>
                                <a:pt x="f466" y="f40"/>
                              </a:cubicBezTo>
                              <a:cubicBezTo>
                                <a:pt x="f467" y="f243"/>
                                <a:pt x="f468" y="f35"/>
                                <a:pt x="f469" y="f44"/>
                              </a:cubicBezTo>
                              <a:cubicBezTo>
                                <a:pt x="f470" y="f232"/>
                                <a:pt x="f471" y="f233"/>
                                <a:pt x="f472" y="f33"/>
                              </a:cubicBezTo>
                              <a:cubicBezTo>
                                <a:pt x="f450" y="f240"/>
                                <a:pt x="f450" y="f240"/>
                                <a:pt x="f450" y="f240"/>
                              </a:cubicBezTo>
                              <a:cubicBezTo>
                                <a:pt x="f473" y="f234"/>
                                <a:pt x="f473" y="f234"/>
                                <a:pt x="f473" y="f234"/>
                              </a:cubicBezTo>
                              <a:cubicBezTo>
                                <a:pt x="f474" y="f233"/>
                                <a:pt x="f474" y="f233"/>
                                <a:pt x="f474" y="f233"/>
                              </a:cubicBezTo>
                              <a:cubicBezTo>
                                <a:pt x="f475" y="f44"/>
                                <a:pt x="f475" y="f44"/>
                                <a:pt x="f475" y="f44"/>
                              </a:cubicBezTo>
                              <a:cubicBezTo>
                                <a:pt x="f475" y="f227"/>
                                <a:pt x="f475" y="f227"/>
                                <a:pt x="f475" y="f227"/>
                              </a:cubicBezTo>
                              <a:cubicBezTo>
                                <a:pt x="f475" y="f476"/>
                                <a:pt x="f475" y="f476"/>
                                <a:pt x="f475" y="f476"/>
                              </a:cubicBezTo>
                              <a:cubicBezTo>
                                <a:pt x="f475" y="f477"/>
                                <a:pt x="f475" y="f477"/>
                                <a:pt x="f475" y="f477"/>
                              </a:cubicBezTo>
                              <a:cubicBezTo>
                                <a:pt x="f474" y="f478"/>
                                <a:pt x="f474" y="f478"/>
                                <a:pt x="f474" y="f478"/>
                              </a:cubicBezTo>
                              <a:cubicBezTo>
                                <a:pt x="f479" y="f52"/>
                                <a:pt x="f479" y="f52"/>
                                <a:pt x="f479" y="f52"/>
                              </a:cubicBezTo>
                              <a:cubicBezTo>
                                <a:pt x="f480" y="f481"/>
                                <a:pt x="f480" y="f481"/>
                                <a:pt x="f480" y="f481"/>
                              </a:cubicBezTo>
                              <a:cubicBezTo>
                                <a:pt x="f482" y="f13"/>
                                <a:pt x="f483" y="f55"/>
                                <a:pt x="f484" y="f15"/>
                              </a:cubicBezTo>
                              <a:cubicBezTo>
                                <a:pt x="f468" y="f17"/>
                                <a:pt x="f485" y="f19"/>
                                <a:pt x="f486" y="f21"/>
                              </a:cubicBezTo>
                              <a:cubicBezTo>
                                <a:pt x="f487" y="f59"/>
                                <a:pt x="f488" y="f8"/>
                                <a:pt x="f489" y="f8"/>
                              </a:cubicBezTo>
                              <a:cubicBezTo>
                                <a:pt x="f490" y="f8"/>
                                <a:pt x="f491" y="f21"/>
                                <a:pt x="f492" y="f15"/>
                              </a:cubicBezTo>
                              <a:cubicBezTo>
                                <a:pt x="f493" y="f65"/>
                                <a:pt x="f494" y="f495"/>
                                <a:pt x="f496" y="f497"/>
                              </a:cubicBezTo>
                              <a:cubicBezTo>
                                <a:pt x="f498" y="f35"/>
                                <a:pt x="f499" y="f237"/>
                                <a:pt x="f500" y="f221"/>
                              </a:cubicBezTo>
                              <a:cubicBezTo>
                                <a:pt x="f501" y="f502"/>
                                <a:pt x="f503" y="f504"/>
                                <a:pt x="f503" y="f449"/>
                              </a:cubicBezTo>
                              <a:cubicBezTo>
                                <a:pt x="f503" y="f191"/>
                                <a:pt x="f501" y="f505"/>
                                <a:pt x="f500" y="f506"/>
                              </a:cubicBezTo>
                              <a:cubicBezTo>
                                <a:pt x="f499" y="f187"/>
                                <a:pt x="f507" y="f338"/>
                                <a:pt x="f496" y="f143"/>
                              </a:cubicBezTo>
                              <a:cubicBezTo>
                                <a:pt x="f494" y="f84"/>
                                <a:pt x="f493" y="f161"/>
                                <a:pt x="f508" y="f10"/>
                              </a:cubicBezTo>
                              <a:cubicBezTo>
                                <a:pt x="f509" y="f169"/>
                                <a:pt x="f461" y="f173"/>
                                <a:pt x="f510" y="f173"/>
                              </a:cubicBezTo>
                              <a:cubicBezTo>
                                <a:pt x="f511" y="f173"/>
                                <a:pt x="f512" y="f169"/>
                                <a:pt x="f467" y="f10"/>
                              </a:cubicBezTo>
                              <a:cubicBezTo>
                                <a:pt x="f513" y="f85"/>
                                <a:pt x="f514" y="f158"/>
                                <a:pt x="f515" y="f516"/>
                              </a:cubicBezTo>
                              <a:cubicBezTo>
                                <a:pt x="f517" y="f140"/>
                                <a:pt x="f518" y="f519"/>
                                <a:pt x="f444" y="f327"/>
                              </a:cubicBezTo>
                              <a:close/>
                              <a:moveTo>
                                <a:pt x="f513" y="f117"/>
                              </a:moveTo>
                              <a:cubicBezTo>
                                <a:pt x="f513" y="f520"/>
                                <a:pt x="f521" y="f522"/>
                                <a:pt x="f523" y="f138"/>
                              </a:cubicBezTo>
                              <a:cubicBezTo>
                                <a:pt x="f512" y="f26"/>
                                <a:pt x="f511" y="f81"/>
                                <a:pt x="f524" y="f81"/>
                              </a:cubicBezTo>
                              <a:cubicBezTo>
                                <a:pt x="f525" y="f81"/>
                                <a:pt x="f526" y="f143"/>
                                <a:pt x="f527" y="f335"/>
                              </a:cubicBezTo>
                              <a:cubicBezTo>
                                <a:pt x="f528" y="f140"/>
                                <a:pt x="f458" y="f151"/>
                                <a:pt x="f529" y="f329"/>
                              </a:cubicBezTo>
                              <a:cubicBezTo>
                                <a:pt x="f456" y="f135"/>
                                <a:pt x="f493" y="f188"/>
                                <a:pt x="f530" y="f531"/>
                              </a:cubicBezTo>
                              <a:cubicBezTo>
                                <a:pt x="f532" y="f533"/>
                                <a:pt x="f451" y="f123"/>
                                <a:pt x="f451" y="f117"/>
                              </a:cubicBezTo>
                              <a:lnTo>
                                <a:pt x="f513" y="f117"/>
                              </a:lnTo>
                              <a:close/>
                              <a:moveTo>
                                <a:pt x="f534" y="f26"/>
                              </a:moveTo>
                              <a:cubicBezTo>
                                <a:pt x="f535" y="f79"/>
                                <a:pt x="f535" y="f79"/>
                                <a:pt x="f535" y="f79"/>
                              </a:cubicBezTo>
                              <a:cubicBezTo>
                                <a:pt x="f536" y="f81"/>
                                <a:pt x="f537" y="f83"/>
                                <a:pt x="f537" y="f84"/>
                              </a:cubicBezTo>
                              <a:cubicBezTo>
                                <a:pt x="f536" y="f85"/>
                                <a:pt x="f536" y="f85"/>
                                <a:pt x="f536" y="f85"/>
                              </a:cubicBezTo>
                              <a:cubicBezTo>
                                <a:pt x="f535" y="f10"/>
                                <a:pt x="f535" y="f10"/>
                                <a:pt x="f535" y="f10"/>
                              </a:cubicBezTo>
                              <a:cubicBezTo>
                                <a:pt x="f538" y="f87"/>
                                <a:pt x="f538" y="f87"/>
                                <a:pt x="f538" y="f87"/>
                              </a:cubicBezTo>
                              <a:cubicBezTo>
                                <a:pt x="f534" y="f88"/>
                                <a:pt x="f534" y="f88"/>
                                <a:pt x="f534" y="f88"/>
                              </a:cubicBezTo>
                              <a:cubicBezTo>
                                <a:pt x="f539" y="f88"/>
                                <a:pt x="f539" y="f88"/>
                                <a:pt x="f539" y="f88"/>
                              </a:cubicBezTo>
                              <a:cubicBezTo>
                                <a:pt x="f539" y="f89"/>
                                <a:pt x="f539" y="f89"/>
                                <a:pt x="f539" y="f89"/>
                              </a:cubicBezTo>
                              <a:cubicBezTo>
                                <a:pt x="f540" y="f90"/>
                                <a:pt x="f540" y="f90"/>
                                <a:pt x="f540" y="f90"/>
                              </a:cubicBezTo>
                              <a:cubicBezTo>
                                <a:pt x="f541" y="f91"/>
                                <a:pt x="f541" y="f91"/>
                                <a:pt x="f541" y="f91"/>
                              </a:cubicBezTo>
                              <a:cubicBezTo>
                                <a:pt x="f542" y="f92"/>
                                <a:pt x="f542" y="f92"/>
                                <a:pt x="f542" y="f92"/>
                              </a:cubicBezTo>
                              <a:cubicBezTo>
                                <a:pt x="f543" y="f92"/>
                                <a:pt x="f543" y="f92"/>
                                <a:pt x="f543" y="f92"/>
                              </a:cubicBezTo>
                              <a:cubicBezTo>
                                <a:pt x="f544" y="f92"/>
                                <a:pt x="f544" y="f92"/>
                                <a:pt x="f544" y="f92"/>
                              </a:cubicBezTo>
                              <a:cubicBezTo>
                                <a:pt x="f545" y="f91"/>
                                <a:pt x="f545" y="f91"/>
                                <a:pt x="f545" y="f91"/>
                              </a:cubicBezTo>
                              <a:cubicBezTo>
                                <a:pt x="f546" y="f90"/>
                                <a:pt x="f546" y="f90"/>
                                <a:pt x="f546" y="f90"/>
                              </a:cubicBezTo>
                              <a:cubicBezTo>
                                <a:pt x="f547" y="f89"/>
                                <a:pt x="f547" y="f89"/>
                                <a:pt x="f547" y="f89"/>
                              </a:cubicBezTo>
                              <a:cubicBezTo>
                                <a:pt x="f547" y="f88"/>
                                <a:pt x="f547" y="f88"/>
                                <a:pt x="f547" y="f88"/>
                              </a:cubicBezTo>
                              <a:cubicBezTo>
                                <a:pt x="f548" y="f88"/>
                                <a:pt x="f548" y="f88"/>
                                <a:pt x="f548" y="f88"/>
                              </a:cubicBezTo>
                              <a:cubicBezTo>
                                <a:pt x="f549" y="f87"/>
                                <a:pt x="f549" y="f87"/>
                                <a:pt x="f549" y="f87"/>
                              </a:cubicBezTo>
                              <a:cubicBezTo>
                                <a:pt x="f550" y="f10"/>
                                <a:pt x="f550" y="f10"/>
                                <a:pt x="f550" y="f10"/>
                              </a:cubicBezTo>
                              <a:cubicBezTo>
                                <a:pt x="f551" y="f85"/>
                                <a:pt x="f551" y="f85"/>
                                <a:pt x="f551" y="f85"/>
                              </a:cubicBezTo>
                              <a:cubicBezTo>
                                <a:pt x="f551" y="f84"/>
                                <a:pt x="f551" y="f84"/>
                                <a:pt x="f551" y="f84"/>
                              </a:cubicBezTo>
                              <a:cubicBezTo>
                                <a:pt x="f551" y="f83"/>
                                <a:pt x="f551" y="f81"/>
                                <a:pt x="f550" y="f79"/>
                              </a:cubicBezTo>
                              <a:cubicBezTo>
                                <a:pt x="f548" y="f26"/>
                                <a:pt x="f548" y="f26"/>
                                <a:pt x="f548" y="f26"/>
                              </a:cubicBezTo>
                              <a:cubicBezTo>
                                <a:pt x="f547" y="f26"/>
                                <a:pt x="f547" y="f26"/>
                                <a:pt x="f547" y="f26"/>
                              </a:cubicBezTo>
                              <a:cubicBezTo>
                                <a:pt x="f547" y="f76"/>
                                <a:pt x="f547" y="f76"/>
                                <a:pt x="f547" y="f76"/>
                              </a:cubicBezTo>
                              <a:cubicBezTo>
                                <a:pt x="f547" y="f75"/>
                                <a:pt x="f546" y="f73"/>
                                <a:pt x="f552" y="f46"/>
                              </a:cubicBezTo>
                              <a:cubicBezTo>
                                <a:pt x="f553" y="f70"/>
                                <a:pt x="f554" y="f68"/>
                                <a:pt x="f555" y="f52"/>
                              </a:cubicBezTo>
                              <a:cubicBezTo>
                                <a:pt x="f543" y="f65"/>
                                <a:pt x="f556" y="f15"/>
                                <a:pt x="f557" y="f17"/>
                              </a:cubicBezTo>
                              <a:cubicBezTo>
                                <a:pt x="f558" y="f21"/>
                                <a:pt x="f559" y="f8"/>
                                <a:pt x="f560" y="f8"/>
                              </a:cubicBezTo>
                              <a:cubicBezTo>
                                <a:pt x="f561" y="f59"/>
                                <a:pt x="f561" y="f59"/>
                                <a:pt x="f561" y="f59"/>
                              </a:cubicBezTo>
                              <a:cubicBezTo>
                                <a:pt x="f562" y="f21"/>
                                <a:pt x="f562" y="f21"/>
                                <a:pt x="f562" y="f21"/>
                              </a:cubicBezTo>
                              <a:cubicBezTo>
                                <a:pt x="f563" y="f56"/>
                                <a:pt x="f563" y="f56"/>
                                <a:pt x="f563" y="f56"/>
                              </a:cubicBezTo>
                              <a:cubicBezTo>
                                <a:pt x="f564" y="f55"/>
                                <a:pt x="f564" y="f55"/>
                                <a:pt x="f564" y="f55"/>
                              </a:cubicBezTo>
                              <a:cubicBezTo>
                                <a:pt x="f536" y="f53"/>
                                <a:pt x="f536" y="f53"/>
                                <a:pt x="f536" y="f53"/>
                              </a:cubicBezTo>
                              <a:cubicBezTo>
                                <a:pt x="f537" y="f52"/>
                                <a:pt x="f537" y="f51"/>
                                <a:pt x="f537" y="f50"/>
                              </a:cubicBezTo>
                              <a:cubicBezTo>
                                <a:pt x="f536" y="f37"/>
                                <a:pt x="f536" y="f37"/>
                                <a:pt x="f536" y="f37"/>
                              </a:cubicBezTo>
                              <a:cubicBezTo>
                                <a:pt x="f536" y="f35"/>
                                <a:pt x="f536" y="f35"/>
                                <a:pt x="f536" y="f35"/>
                              </a:cubicBezTo>
                              <a:cubicBezTo>
                                <a:pt x="f564" y="f44"/>
                                <a:pt x="f564" y="f44"/>
                                <a:pt x="f564" y="f44"/>
                              </a:cubicBezTo>
                              <a:cubicBezTo>
                                <a:pt x="f565" y="f46"/>
                                <a:pt x="f565" y="f46"/>
                                <a:pt x="f565" y="f46"/>
                              </a:cubicBezTo>
                              <a:cubicBezTo>
                                <a:pt x="f563" y="f44"/>
                                <a:pt x="f563" y="f44"/>
                                <a:pt x="f563" y="f44"/>
                              </a:cubicBezTo>
                              <a:cubicBezTo>
                                <a:pt x="f566" y="f42"/>
                                <a:pt x="f566" y="f42"/>
                                <a:pt x="f566" y="f42"/>
                              </a:cubicBezTo>
                              <a:cubicBezTo>
                                <a:pt x="f567" y="f40"/>
                                <a:pt x="f567" y="f40"/>
                                <a:pt x="f567" y="f40"/>
                              </a:cubicBezTo>
                              <a:cubicBezTo>
                                <a:pt x="f568" y="f37"/>
                                <a:pt x="f568" y="f37"/>
                                <a:pt x="f568" y="f37"/>
                              </a:cubicBezTo>
                              <a:cubicBezTo>
                                <a:pt x="f569" y="f37"/>
                                <a:pt x="f570" y="f35"/>
                                <a:pt x="f571" y="f33"/>
                              </a:cubicBezTo>
                              <a:cubicBezTo>
                                <a:pt x="f558" y="f31"/>
                                <a:pt x="f539" y="f29"/>
                                <a:pt x="f539" y="f28"/>
                              </a:cubicBezTo>
                              <a:cubicBezTo>
                                <a:pt x="f539" y="f26"/>
                                <a:pt x="f539" y="f26"/>
                                <a:pt x="f539" y="f26"/>
                              </a:cubicBezTo>
                              <a:lnTo>
                                <a:pt x="f534" y="f26"/>
                              </a:lnTo>
                              <a:close/>
                              <a:moveTo>
                                <a:pt x="f572" y="f327"/>
                              </a:moveTo>
                              <a:cubicBezTo>
                                <a:pt x="f573" y="f446"/>
                                <a:pt x="f574" y="f348"/>
                                <a:pt x="f574" y="f113"/>
                              </a:cubicBezTo>
                              <a:cubicBezTo>
                                <a:pt x="f574" y="f448"/>
                                <a:pt x="f574" y="f448"/>
                                <a:pt x="f574" y="f448"/>
                              </a:cubicBezTo>
                              <a:cubicBezTo>
                                <a:pt x="f574" y="f3"/>
                                <a:pt x="f573" y="f449"/>
                                <a:pt x="f575" y="f198"/>
                              </a:cubicBezTo>
                              <a:cubicBezTo>
                                <a:pt x="f576" y="f99"/>
                                <a:pt x="f576" y="f99"/>
                                <a:pt x="f576" y="f99"/>
                              </a:cubicBezTo>
                              <a:cubicBezTo>
                                <a:pt x="f55" y="f99"/>
                                <a:pt x="f55" y="f99"/>
                                <a:pt x="f55" y="f99"/>
                              </a:cubicBezTo>
                              <a:cubicBezTo>
                                <a:pt x="f55" y="f208"/>
                                <a:pt x="f245" y="f453"/>
                                <a:pt x="f56" y="f257"/>
                              </a:cubicBezTo>
                              <a:cubicBezTo>
                                <a:pt x="f19" y="f256"/>
                                <a:pt x="f8" y="f222"/>
                                <a:pt x="f577" y="f31"/>
                              </a:cubicBezTo>
                              <a:cubicBezTo>
                                <a:pt x="f578" y="f234"/>
                                <a:pt x="f579" y="f46"/>
                                <a:pt x="f580" y="f42"/>
                              </a:cubicBezTo>
                              <a:cubicBezTo>
                                <a:pt x="f581" y="f37"/>
                                <a:pt x="f582" y="f227"/>
                                <a:pt x="f583" y="f227"/>
                              </a:cubicBezTo>
                              <a:cubicBezTo>
                                <a:pt x="f584" y="f227"/>
                                <a:pt x="f585" y="f227"/>
                                <a:pt x="f586" y="f40"/>
                              </a:cubicBezTo>
                              <a:cubicBezTo>
                                <a:pt x="f587" y="f243"/>
                                <a:pt x="f588" y="f35"/>
                                <a:pt x="f589" y="f44"/>
                              </a:cubicBezTo>
                              <a:cubicBezTo>
                                <a:pt x="f590" y="f232"/>
                                <a:pt x="f591" y="f233"/>
                                <a:pt x="f592" y="f33"/>
                              </a:cubicBezTo>
                              <a:cubicBezTo>
                                <a:pt x="f576" y="f240"/>
                                <a:pt x="f576" y="f240"/>
                                <a:pt x="f576" y="f240"/>
                              </a:cubicBezTo>
                              <a:cubicBezTo>
                                <a:pt x="f593" y="f234"/>
                                <a:pt x="f593" y="f234"/>
                                <a:pt x="f593" y="f234"/>
                              </a:cubicBezTo>
                              <a:cubicBezTo>
                                <a:pt x="f594" y="f233"/>
                                <a:pt x="f594" y="f233"/>
                                <a:pt x="f594" y="f233"/>
                              </a:cubicBezTo>
                              <a:cubicBezTo>
                                <a:pt x="f595" y="f44"/>
                                <a:pt x="f595" y="f44"/>
                                <a:pt x="f595" y="f44"/>
                              </a:cubicBezTo>
                              <a:cubicBezTo>
                                <a:pt x="f595" y="f227"/>
                                <a:pt x="f595" y="f227"/>
                                <a:pt x="f595" y="f227"/>
                              </a:cubicBezTo>
                              <a:cubicBezTo>
                                <a:pt x="f595" y="f476"/>
                                <a:pt x="f595" y="f476"/>
                                <a:pt x="f595" y="f476"/>
                              </a:cubicBezTo>
                              <a:cubicBezTo>
                                <a:pt x="f595" y="f477"/>
                                <a:pt x="f595" y="f477"/>
                                <a:pt x="f595" y="f477"/>
                              </a:cubicBezTo>
                              <a:cubicBezTo>
                                <a:pt x="f594" y="f478"/>
                                <a:pt x="f594" y="f478"/>
                                <a:pt x="f594" y="f478"/>
                              </a:cubicBezTo>
                              <a:cubicBezTo>
                                <a:pt x="f593" y="f52"/>
                                <a:pt x="f593" y="f52"/>
                                <a:pt x="f593" y="f52"/>
                              </a:cubicBezTo>
                              <a:cubicBezTo>
                                <a:pt x="f596" y="f481"/>
                                <a:pt x="f596" y="f481"/>
                                <a:pt x="f596" y="f481"/>
                              </a:cubicBezTo>
                              <a:cubicBezTo>
                                <a:pt x="f597" y="f13"/>
                                <a:pt x="f598" y="f55"/>
                                <a:pt x="f589" y="f15"/>
                              </a:cubicBezTo>
                              <a:cubicBezTo>
                                <a:pt x="f588" y="f17"/>
                                <a:pt x="f2" y="f19"/>
                                <a:pt x="f599" y="f21"/>
                              </a:cubicBezTo>
                              <a:cubicBezTo>
                                <a:pt x="f600" y="f59"/>
                                <a:pt x="f601" y="f8"/>
                                <a:pt x="f602" y="f8"/>
                              </a:cubicBezTo>
                              <a:cubicBezTo>
                                <a:pt x="f603" y="f8"/>
                                <a:pt x="f604" y="f21"/>
                                <a:pt x="f605" y="f15"/>
                              </a:cubicBezTo>
                              <a:cubicBezTo>
                                <a:pt x="f21" y="f65"/>
                                <a:pt x="f606" y="f495"/>
                                <a:pt x="f477" y="f497"/>
                              </a:cubicBezTo>
                              <a:cubicBezTo>
                                <a:pt x="f227" y="f35"/>
                                <a:pt x="f44" y="f237"/>
                                <a:pt x="f242" y="f221"/>
                              </a:cubicBezTo>
                              <a:cubicBezTo>
                                <a:pt x="f240" y="f502"/>
                                <a:pt x="f73" y="f504"/>
                                <a:pt x="f73" y="f449"/>
                              </a:cubicBezTo>
                              <a:cubicBezTo>
                                <a:pt x="f73" y="f191"/>
                                <a:pt x="f240" y="f505"/>
                                <a:pt x="f242" y="f506"/>
                              </a:cubicBezTo>
                              <a:cubicBezTo>
                                <a:pt x="f35" y="f187"/>
                                <a:pt x="f70" y="f338"/>
                                <a:pt x="f477" y="f143"/>
                              </a:cubicBezTo>
                              <a:cubicBezTo>
                                <a:pt x="f481" y="f84"/>
                                <a:pt x="f21" y="f161"/>
                                <a:pt x="f607" y="f10"/>
                              </a:cubicBezTo>
                              <a:cubicBezTo>
                                <a:pt x="f608" y="f169"/>
                                <a:pt x="f581" y="f173"/>
                                <a:pt x="f609" y="f173"/>
                              </a:cubicBezTo>
                              <a:cubicBezTo>
                                <a:pt x="f610" y="f173"/>
                                <a:pt x="f611" y="f169"/>
                                <a:pt x="f587" y="f10"/>
                              </a:cubicBezTo>
                              <a:cubicBezTo>
                                <a:pt x="f612" y="f85"/>
                                <a:pt x="f613" y="f158"/>
                                <a:pt x="f614" y="f516"/>
                              </a:cubicBezTo>
                              <a:cubicBezTo>
                                <a:pt x="f615" y="f140"/>
                                <a:pt x="f595" y="f519"/>
                                <a:pt x="f572" y="f327"/>
                              </a:cubicBezTo>
                              <a:close/>
                              <a:moveTo>
                                <a:pt x="f612" y="f117"/>
                              </a:moveTo>
                              <a:cubicBezTo>
                                <a:pt x="f612" y="f520"/>
                                <a:pt x="f588" y="f522"/>
                                <a:pt x="f616" y="f138"/>
                              </a:cubicBezTo>
                              <a:cubicBezTo>
                                <a:pt x="f611" y="f26"/>
                                <a:pt x="f610" y="f81"/>
                                <a:pt x="f617" y="f81"/>
                              </a:cubicBezTo>
                              <a:cubicBezTo>
                                <a:pt x="f618" y="f81"/>
                                <a:pt x="f619" y="f143"/>
                                <a:pt x="f620" y="f335"/>
                              </a:cubicBezTo>
                              <a:cubicBezTo>
                                <a:pt x="f621" y="f140"/>
                                <a:pt x="f605" y="f151"/>
                                <a:pt x="f577" y="f329"/>
                              </a:cubicBezTo>
                              <a:cubicBezTo>
                                <a:pt x="f622" y="f135"/>
                                <a:pt x="f21" y="f188"/>
                                <a:pt x="f17" y="f531"/>
                              </a:cubicBezTo>
                              <a:cubicBezTo>
                                <a:pt x="f245" y="f533"/>
                                <a:pt x="f55" y="f123"/>
                                <a:pt x="f55" y="f117"/>
                              </a:cubicBezTo>
                              <a:lnTo>
                                <a:pt x="f612" y="f117"/>
                              </a:lnTo>
                              <a:close/>
                              <a:moveTo>
                                <a:pt x="f623" y="f477"/>
                              </a:moveTo>
                              <a:cubicBezTo>
                                <a:pt x="f624" y="f357"/>
                                <a:pt x="f624" y="f357"/>
                                <a:pt x="f624" y="f357"/>
                              </a:cubicBezTo>
                              <a:cubicBezTo>
                                <a:pt x="f625" y="f626"/>
                                <a:pt x="f625" y="f626"/>
                                <a:pt x="f625" y="f626"/>
                              </a:cubicBezTo>
                              <a:cubicBezTo>
                                <a:pt x="f627" y="f628"/>
                                <a:pt x="f627" y="f628"/>
                                <a:pt x="f627" y="f628"/>
                              </a:cubicBezTo>
                              <a:cubicBezTo>
                                <a:pt x="f629" y="f272"/>
                                <a:pt x="f629" y="f272"/>
                                <a:pt x="f629" y="f272"/>
                              </a:cubicBezTo>
                              <a:cubicBezTo>
                                <a:pt x="f629" y="f630"/>
                                <a:pt x="f629" y="f630"/>
                                <a:pt x="f629" y="f630"/>
                              </a:cubicBezTo>
                              <a:cubicBezTo>
                                <a:pt x="f631" y="f270"/>
                                <a:pt x="f631" y="f270"/>
                                <a:pt x="f631" y="f270"/>
                              </a:cubicBezTo>
                              <a:cubicBezTo>
                                <a:pt x="f632" y="f633"/>
                                <a:pt x="f632" y="f633"/>
                                <a:pt x="f632" y="f633"/>
                              </a:cubicBezTo>
                              <a:cubicBezTo>
                                <a:pt x="f634" y="f635"/>
                                <a:pt x="f634" y="f635"/>
                                <a:pt x="f634" y="f635"/>
                              </a:cubicBezTo>
                              <a:cubicBezTo>
                                <a:pt x="f636" y="f633"/>
                                <a:pt x="f636" y="f633"/>
                                <a:pt x="f636" y="f633"/>
                              </a:cubicBezTo>
                              <a:cubicBezTo>
                                <a:pt x="f637" y="f270"/>
                                <a:pt x="f637" y="f270"/>
                                <a:pt x="f637" y="f270"/>
                              </a:cubicBezTo>
                              <a:cubicBezTo>
                                <a:pt x="f638" y="f630"/>
                                <a:pt x="f638" y="f630"/>
                                <a:pt x="f638" y="f630"/>
                              </a:cubicBezTo>
                              <a:cubicBezTo>
                                <a:pt x="f639" y="f272"/>
                                <a:pt x="f639" y="f272"/>
                                <a:pt x="f639" y="f272"/>
                              </a:cubicBezTo>
                              <a:cubicBezTo>
                                <a:pt x="f640" y="f357"/>
                                <a:pt x="f640" y="f357"/>
                                <a:pt x="f640" y="f357"/>
                              </a:cubicBezTo>
                              <a:cubicBezTo>
                                <a:pt x="f640" y="f272"/>
                                <a:pt x="f640" y="f272"/>
                                <a:pt x="f640" y="f272"/>
                              </a:cubicBezTo>
                              <a:cubicBezTo>
                                <a:pt x="f641" y="f630"/>
                                <a:pt x="f641" y="f630"/>
                                <a:pt x="f641" y="f630"/>
                              </a:cubicBezTo>
                              <a:cubicBezTo>
                                <a:pt x="f642" y="f270"/>
                                <a:pt x="f642" y="f270"/>
                                <a:pt x="f642" y="f270"/>
                              </a:cubicBezTo>
                              <a:cubicBezTo>
                                <a:pt x="f643" y="f633"/>
                                <a:pt x="f643" y="f633"/>
                                <a:pt x="f643" y="f633"/>
                              </a:cubicBezTo>
                              <a:cubicBezTo>
                                <a:pt x="f644" y="f635"/>
                                <a:pt x="f644" y="f635"/>
                                <a:pt x="f644" y="f635"/>
                              </a:cubicBezTo>
                              <a:cubicBezTo>
                                <a:pt x="f645" y="f633"/>
                                <a:pt x="f645" y="f633"/>
                                <a:pt x="f645" y="f633"/>
                              </a:cubicBezTo>
                              <a:cubicBezTo>
                                <a:pt x="f646" y="f270"/>
                                <a:pt x="f646" y="f270"/>
                                <a:pt x="f646" y="f270"/>
                              </a:cubicBezTo>
                              <a:cubicBezTo>
                                <a:pt x="f647" y="f630"/>
                                <a:pt x="f647" y="f630"/>
                                <a:pt x="f647" y="f630"/>
                              </a:cubicBezTo>
                              <a:cubicBezTo>
                                <a:pt x="f648" y="f272"/>
                                <a:pt x="f648" y="f272"/>
                                <a:pt x="f648" y="f272"/>
                              </a:cubicBezTo>
                              <a:cubicBezTo>
                                <a:pt x="f648" y="f13"/>
                                <a:pt x="f648" y="f13"/>
                                <a:pt x="f648" y="f13"/>
                              </a:cubicBezTo>
                              <a:cubicBezTo>
                                <a:pt x="f647" y="f15"/>
                                <a:pt x="f647" y="f15"/>
                                <a:pt x="f647" y="f15"/>
                              </a:cubicBezTo>
                              <a:cubicBezTo>
                                <a:pt x="f646" y="f17"/>
                                <a:pt x="f646" y="f17"/>
                                <a:pt x="f646" y="f17"/>
                              </a:cubicBezTo>
                              <a:cubicBezTo>
                                <a:pt x="f645" y="f19"/>
                                <a:pt x="f645" y="f19"/>
                                <a:pt x="f645" y="f19"/>
                              </a:cubicBezTo>
                              <a:cubicBezTo>
                                <a:pt x="f644" y="f21"/>
                                <a:pt x="f644" y="f21"/>
                                <a:pt x="f644" y="f21"/>
                              </a:cubicBezTo>
                              <a:cubicBezTo>
                                <a:pt x="f643" y="f19"/>
                                <a:pt x="f643" y="f19"/>
                                <a:pt x="f643" y="f19"/>
                              </a:cubicBezTo>
                              <a:cubicBezTo>
                                <a:pt x="f642" y="f17"/>
                                <a:pt x="f642" y="f17"/>
                                <a:pt x="f642" y="f17"/>
                              </a:cubicBezTo>
                              <a:cubicBezTo>
                                <a:pt x="f641" y="f15"/>
                                <a:pt x="f641" y="f15"/>
                                <a:pt x="f641" y="f15"/>
                              </a:cubicBezTo>
                              <a:cubicBezTo>
                                <a:pt x="f640" y="f13"/>
                                <a:pt x="f640" y="f13"/>
                                <a:pt x="f640" y="f13"/>
                              </a:cubicBezTo>
                              <a:cubicBezTo>
                                <a:pt x="f640" y="f345"/>
                                <a:pt x="f640" y="f345"/>
                                <a:pt x="f640" y="f345"/>
                              </a:cubicBezTo>
                              <a:cubicBezTo>
                                <a:pt x="f638" y="f13"/>
                                <a:pt x="f638" y="f13"/>
                                <a:pt x="f638" y="f13"/>
                              </a:cubicBezTo>
                              <a:cubicBezTo>
                                <a:pt x="f649" y="f56"/>
                                <a:pt x="f649" y="f56"/>
                                <a:pt x="f649" y="f56"/>
                              </a:cubicBezTo>
                              <a:cubicBezTo>
                                <a:pt x="f650" y="f19"/>
                                <a:pt x="f650" y="f19"/>
                                <a:pt x="f650" y="f19"/>
                              </a:cubicBezTo>
                              <a:cubicBezTo>
                                <a:pt x="f651" y="f19"/>
                                <a:pt x="f634" y="f21"/>
                                <a:pt x="f652" y="f21"/>
                              </a:cubicBezTo>
                              <a:cubicBezTo>
                                <a:pt x="f631" y="f19"/>
                                <a:pt x="f631" y="f19"/>
                                <a:pt x="f631" y="f19"/>
                              </a:cubicBezTo>
                              <a:cubicBezTo>
                                <a:pt x="f653" y="f17"/>
                                <a:pt x="f653" y="f17"/>
                                <a:pt x="f653" y="f17"/>
                              </a:cubicBezTo>
                              <a:cubicBezTo>
                                <a:pt x="f654" y="f15"/>
                                <a:pt x="f654" y="f15"/>
                                <a:pt x="f654" y="f15"/>
                              </a:cubicBezTo>
                              <a:cubicBezTo>
                                <a:pt x="f654" y="f13"/>
                                <a:pt x="f654" y="f13"/>
                                <a:pt x="f654" y="f13"/>
                              </a:cubicBezTo>
                              <a:cubicBezTo>
                                <a:pt x="f654" y="f606"/>
                                <a:pt x="f654" y="f606"/>
                                <a:pt x="f654" y="f606"/>
                              </a:cubicBezTo>
                              <a:lnTo>
                                <a:pt x="f623" y="f477"/>
                              </a:lnTo>
                              <a:close/>
                              <a:moveTo>
                                <a:pt x="f103" y="f270"/>
                              </a:moveTo>
                              <a:cubicBezTo>
                                <a:pt x="f195" y="f633"/>
                                <a:pt x="f195" y="f633"/>
                                <a:pt x="f195" y="f633"/>
                              </a:cubicBezTo>
                              <a:cubicBezTo>
                                <a:pt x="f113" y="f635"/>
                                <a:pt x="f113" y="f635"/>
                                <a:pt x="f113" y="f635"/>
                              </a:cubicBezTo>
                              <a:cubicBezTo>
                                <a:pt x="f655" y="f633"/>
                                <a:pt x="f655" y="f633"/>
                                <a:pt x="f655" y="f633"/>
                              </a:cubicBezTo>
                              <a:cubicBezTo>
                                <a:pt x="f656" y="f270"/>
                                <a:pt x="f656" y="f270"/>
                                <a:pt x="f656" y="f270"/>
                              </a:cubicBezTo>
                              <a:cubicBezTo>
                                <a:pt x="f657" y="f630"/>
                                <a:pt x="f657" y="f630"/>
                                <a:pt x="f657" y="f630"/>
                              </a:cubicBezTo>
                              <a:cubicBezTo>
                                <a:pt x="f127" y="f272"/>
                                <a:pt x="f127" y="f272"/>
                                <a:pt x="f127" y="f272"/>
                              </a:cubicBezTo>
                              <a:cubicBezTo>
                                <a:pt x="f127" y="f136"/>
                                <a:pt x="f127" y="f136"/>
                                <a:pt x="f127" y="f136"/>
                              </a:cubicBezTo>
                              <a:cubicBezTo>
                                <a:pt x="f658" y="f136"/>
                                <a:pt x="f658" y="f136"/>
                                <a:pt x="f658" y="f136"/>
                              </a:cubicBezTo>
                              <a:cubicBezTo>
                                <a:pt x="f658" y="f272"/>
                                <a:pt x="f658" y="f272"/>
                                <a:pt x="f658" y="f272"/>
                              </a:cubicBezTo>
                              <a:cubicBezTo>
                                <a:pt x="f659" y="f630"/>
                                <a:pt x="f659" y="f630"/>
                                <a:pt x="f659" y="f630"/>
                              </a:cubicBezTo>
                              <a:cubicBezTo>
                                <a:pt x="f660" y="f270"/>
                                <a:pt x="f660" y="f270"/>
                                <a:pt x="f660" y="f270"/>
                              </a:cubicBezTo>
                              <a:cubicBezTo>
                                <a:pt x="f661" y="f633"/>
                                <a:pt x="f661" y="f633"/>
                                <a:pt x="f661" y="f633"/>
                              </a:cubicBezTo>
                              <a:cubicBezTo>
                                <a:pt x="f635" y="f635"/>
                                <a:pt x="f635" y="f635"/>
                                <a:pt x="f635" y="f635"/>
                              </a:cubicBezTo>
                              <a:cubicBezTo>
                                <a:pt x="f662" y="f633"/>
                                <a:pt x="f662" y="f633"/>
                                <a:pt x="f662" y="f633"/>
                              </a:cubicBezTo>
                              <a:cubicBezTo>
                                <a:pt x="f663" y="f270"/>
                                <a:pt x="f663" y="f270"/>
                                <a:pt x="f663" y="f270"/>
                              </a:cubicBezTo>
                              <a:cubicBezTo>
                                <a:pt x="f664" y="f630"/>
                                <a:pt x="f664" y="f630"/>
                                <a:pt x="f664" y="f630"/>
                              </a:cubicBezTo>
                              <a:cubicBezTo>
                                <a:pt x="f6" y="f272"/>
                                <a:pt x="f6" y="f272"/>
                                <a:pt x="f6" y="f272"/>
                              </a:cubicBezTo>
                              <a:cubicBezTo>
                                <a:pt x="f6" y="f13"/>
                                <a:pt x="f6" y="f13"/>
                                <a:pt x="f6" y="f13"/>
                              </a:cubicBezTo>
                              <a:cubicBezTo>
                                <a:pt x="f664" y="f15"/>
                                <a:pt x="f664" y="f15"/>
                                <a:pt x="f664" y="f15"/>
                              </a:cubicBezTo>
                              <a:cubicBezTo>
                                <a:pt x="f663" y="f17"/>
                                <a:pt x="f663" y="f17"/>
                                <a:pt x="f663" y="f17"/>
                              </a:cubicBezTo>
                              <a:cubicBezTo>
                                <a:pt x="f662" y="f19"/>
                                <a:pt x="f662" y="f19"/>
                                <a:pt x="f662" y="f19"/>
                              </a:cubicBezTo>
                              <a:cubicBezTo>
                                <a:pt x="f635" y="f21"/>
                                <a:pt x="f635" y="f21"/>
                                <a:pt x="f635" y="f21"/>
                              </a:cubicBezTo>
                              <a:cubicBezTo>
                                <a:pt x="f661" y="f19"/>
                                <a:pt x="f661" y="f19"/>
                                <a:pt x="f661" y="f19"/>
                              </a:cubicBezTo>
                              <a:cubicBezTo>
                                <a:pt x="f660" y="f17"/>
                                <a:pt x="f660" y="f17"/>
                                <a:pt x="f660" y="f17"/>
                              </a:cubicBezTo>
                              <a:cubicBezTo>
                                <a:pt x="f659" y="f15"/>
                                <a:pt x="f659" y="f15"/>
                                <a:pt x="f659" y="f15"/>
                              </a:cubicBezTo>
                              <a:cubicBezTo>
                                <a:pt x="f658" y="f13"/>
                                <a:pt x="f658" y="f13"/>
                                <a:pt x="f658" y="f13"/>
                              </a:cubicBezTo>
                              <a:cubicBezTo>
                                <a:pt x="f658" y="f123"/>
                                <a:pt x="f658" y="f123"/>
                                <a:pt x="f658" y="f123"/>
                              </a:cubicBezTo>
                              <a:cubicBezTo>
                                <a:pt x="f127" y="f123"/>
                                <a:pt x="f127" y="f123"/>
                                <a:pt x="f127" y="f123"/>
                              </a:cubicBezTo>
                              <a:cubicBezTo>
                                <a:pt x="f127" y="f13"/>
                                <a:pt x="f127" y="f13"/>
                                <a:pt x="f127" y="f13"/>
                              </a:cubicBezTo>
                              <a:cubicBezTo>
                                <a:pt x="f657" y="f15"/>
                                <a:pt x="f657" y="f15"/>
                                <a:pt x="f657" y="f15"/>
                              </a:cubicBezTo>
                              <a:cubicBezTo>
                                <a:pt x="f656" y="f17"/>
                                <a:pt x="f656" y="f17"/>
                                <a:pt x="f656" y="f17"/>
                              </a:cubicBezTo>
                              <a:cubicBezTo>
                                <a:pt x="f655" y="f19"/>
                                <a:pt x="f655" y="f19"/>
                                <a:pt x="f655" y="f19"/>
                              </a:cubicBezTo>
                              <a:cubicBezTo>
                                <a:pt x="f113" y="f21"/>
                                <a:pt x="f113" y="f21"/>
                                <a:pt x="f113" y="f21"/>
                              </a:cubicBezTo>
                              <a:cubicBezTo>
                                <a:pt x="f195" y="f19"/>
                                <a:pt x="f195" y="f19"/>
                                <a:pt x="f195" y="f19"/>
                              </a:cubicBezTo>
                              <a:cubicBezTo>
                                <a:pt x="f103" y="f17"/>
                                <a:pt x="f103" y="f17"/>
                                <a:pt x="f103" y="f17"/>
                              </a:cubicBezTo>
                              <a:cubicBezTo>
                                <a:pt x="f101" y="f15"/>
                                <a:pt x="f101" y="f15"/>
                                <a:pt x="f101" y="f15"/>
                              </a:cubicBezTo>
                              <a:cubicBezTo>
                                <a:pt x="f198" y="f13"/>
                                <a:pt x="f198" y="f13"/>
                                <a:pt x="f198" y="f13"/>
                              </a:cubicBezTo>
                              <a:cubicBezTo>
                                <a:pt x="f198" y="f272"/>
                                <a:pt x="f198" y="f272"/>
                                <a:pt x="f198" y="f272"/>
                              </a:cubicBezTo>
                              <a:cubicBezTo>
                                <a:pt x="f101" y="f630"/>
                                <a:pt x="f101" y="f630"/>
                                <a:pt x="f101" y="f630"/>
                              </a:cubicBezTo>
                              <a:lnTo>
                                <a:pt x="f103" y="f270"/>
                              </a:lnTo>
                              <a:close/>
                              <a:moveTo>
                                <a:pt x="f665" y="f83"/>
                              </a:moveTo>
                              <a:cubicBezTo>
                                <a:pt x="f666" y="f180"/>
                                <a:pt x="f667" y="f301"/>
                                <a:pt x="f668" y="f291"/>
                              </a:cubicBezTo>
                              <a:cubicBezTo>
                                <a:pt x="f669" y="f169"/>
                                <a:pt x="f670" y="f173"/>
                                <a:pt x="f671" y="f173"/>
                              </a:cubicBezTo>
                              <a:cubicBezTo>
                                <a:pt x="f672" y="f173"/>
                                <a:pt x="f673" y="f167"/>
                                <a:pt x="f674" y="f162"/>
                              </a:cubicBezTo>
                              <a:cubicBezTo>
                                <a:pt x="f675" y="f310"/>
                                <a:pt x="f676" y="f157"/>
                                <a:pt x="f677" y="f140"/>
                              </a:cubicBezTo>
                              <a:cubicBezTo>
                                <a:pt x="f677" y="f292"/>
                                <a:pt x="f677" y="f292"/>
                                <a:pt x="f677" y="f292"/>
                              </a:cubicBezTo>
                              <a:cubicBezTo>
                                <a:pt x="f678" y="f291"/>
                                <a:pt x="f678" y="f291"/>
                                <a:pt x="f678" y="f291"/>
                              </a:cubicBezTo>
                              <a:cubicBezTo>
                                <a:pt x="f679" y="f88"/>
                                <a:pt x="f679" y="f88"/>
                                <a:pt x="f679" y="f88"/>
                              </a:cubicBezTo>
                              <a:cubicBezTo>
                                <a:pt x="f680" y="f167"/>
                                <a:pt x="f680" y="f167"/>
                                <a:pt x="f680" y="f167"/>
                              </a:cubicBezTo>
                              <a:cubicBezTo>
                                <a:pt x="f681" y="f167"/>
                                <a:pt x="f681" y="f167"/>
                                <a:pt x="f681" y="f167"/>
                              </a:cubicBezTo>
                              <a:cubicBezTo>
                                <a:pt x="f682" y="f167"/>
                                <a:pt x="f682" y="f167"/>
                                <a:pt x="f682" y="f167"/>
                              </a:cubicBezTo>
                              <a:cubicBezTo>
                                <a:pt x="f683" y="f88"/>
                                <a:pt x="f683" y="f88"/>
                                <a:pt x="f683" y="f88"/>
                              </a:cubicBezTo>
                              <a:cubicBezTo>
                                <a:pt x="f684" y="f291"/>
                                <a:pt x="f684" y="f291"/>
                                <a:pt x="f684" y="f291"/>
                              </a:cubicBezTo>
                              <a:cubicBezTo>
                                <a:pt x="f685" y="f292"/>
                                <a:pt x="f685" y="f292"/>
                                <a:pt x="f685" y="f292"/>
                              </a:cubicBezTo>
                              <a:cubicBezTo>
                                <a:pt x="f685" y="f13"/>
                                <a:pt x="f685" y="f13"/>
                                <a:pt x="f685" y="f13"/>
                              </a:cubicBezTo>
                              <a:cubicBezTo>
                                <a:pt x="f684" y="f15"/>
                                <a:pt x="f684" y="f15"/>
                                <a:pt x="f684" y="f15"/>
                              </a:cubicBezTo>
                              <a:cubicBezTo>
                                <a:pt x="f686" y="f17"/>
                                <a:pt x="f686" y="f17"/>
                                <a:pt x="f686" y="f17"/>
                              </a:cubicBezTo>
                              <a:cubicBezTo>
                                <a:pt x="f687" y="f19"/>
                                <a:pt x="f687" y="f19"/>
                                <a:pt x="f687" y="f19"/>
                              </a:cubicBezTo>
                              <a:cubicBezTo>
                                <a:pt x="f688" y="f21"/>
                                <a:pt x="f688" y="f21"/>
                                <a:pt x="f688" y="f21"/>
                              </a:cubicBezTo>
                              <a:cubicBezTo>
                                <a:pt x="f689" y="f19"/>
                                <a:pt x="f689" y="f19"/>
                                <a:pt x="f689" y="f19"/>
                              </a:cubicBezTo>
                              <a:cubicBezTo>
                                <a:pt x="f677" y="f17"/>
                                <a:pt x="f677" y="f17"/>
                                <a:pt x="f677" y="f17"/>
                              </a:cubicBezTo>
                              <a:cubicBezTo>
                                <a:pt x="f690" y="f15"/>
                                <a:pt x="f690" y="f15"/>
                                <a:pt x="f690" y="f15"/>
                              </a:cubicBezTo>
                              <a:cubicBezTo>
                                <a:pt x="f690" y="f13"/>
                                <a:pt x="f690" y="f13"/>
                                <a:pt x="f690" y="f13"/>
                              </a:cubicBezTo>
                              <a:cubicBezTo>
                                <a:pt x="f690" y="f325"/>
                                <a:pt x="f690" y="f325"/>
                                <a:pt x="f690" y="f325"/>
                              </a:cubicBezTo>
                              <a:cubicBezTo>
                                <a:pt x="f691" y="f327"/>
                                <a:pt x="f692" y="f329"/>
                                <a:pt x="f693" y="f151"/>
                              </a:cubicBezTo>
                              <a:cubicBezTo>
                                <a:pt x="f694" y="f149"/>
                                <a:pt x="f695" y="f142"/>
                                <a:pt x="f696" y="f142"/>
                              </a:cubicBezTo>
                              <a:cubicBezTo>
                                <a:pt x="f697" y="f142"/>
                                <a:pt x="f698" y="f335"/>
                                <a:pt x="f699" y="f149"/>
                              </a:cubicBezTo>
                              <a:cubicBezTo>
                                <a:pt x="f700" y="f338"/>
                                <a:pt x="f701" y="f340"/>
                                <a:pt x="f669" y="f329"/>
                              </a:cubicBezTo>
                              <a:cubicBezTo>
                                <a:pt x="f702" y="f342"/>
                                <a:pt x="f703" y="f327"/>
                                <a:pt x="f704" y="f345"/>
                              </a:cubicBezTo>
                              <a:cubicBezTo>
                                <a:pt x="f668" y="f129"/>
                                <a:pt x="f705" y="f348"/>
                                <a:pt x="f705" y="f115"/>
                              </a:cubicBezTo>
                              <a:cubicBezTo>
                                <a:pt x="f705" y="f13"/>
                                <a:pt x="f705" y="f13"/>
                                <a:pt x="f705" y="f13"/>
                              </a:cubicBezTo>
                              <a:cubicBezTo>
                                <a:pt x="f706" y="f15"/>
                                <a:pt x="f706" y="f15"/>
                                <a:pt x="f706" y="f15"/>
                              </a:cubicBezTo>
                              <a:cubicBezTo>
                                <a:pt x="f707" y="f17"/>
                                <a:pt x="f707" y="f17"/>
                                <a:pt x="f707" y="f17"/>
                              </a:cubicBezTo>
                              <a:cubicBezTo>
                                <a:pt x="f708" y="f19"/>
                                <a:pt x="f708" y="f19"/>
                                <a:pt x="f708" y="f19"/>
                              </a:cubicBezTo>
                              <a:cubicBezTo>
                                <a:pt x="f709" y="f21"/>
                                <a:pt x="f709" y="f21"/>
                                <a:pt x="f709" y="f21"/>
                              </a:cubicBezTo>
                              <a:cubicBezTo>
                                <a:pt x="f710" y="f19"/>
                                <a:pt x="f710" y="f19"/>
                                <a:pt x="f710" y="f19"/>
                              </a:cubicBezTo>
                              <a:cubicBezTo>
                                <a:pt x="f711" y="f17"/>
                                <a:pt x="f711" y="f17"/>
                                <a:pt x="f711" y="f17"/>
                              </a:cubicBezTo>
                              <a:cubicBezTo>
                                <a:pt x="f712" y="f15"/>
                                <a:pt x="f712" y="f15"/>
                                <a:pt x="f712" y="f15"/>
                              </a:cubicBezTo>
                              <a:cubicBezTo>
                                <a:pt x="f713" y="f13"/>
                                <a:pt x="f713" y="f13"/>
                                <a:pt x="f713" y="f13"/>
                              </a:cubicBezTo>
                              <a:cubicBezTo>
                                <a:pt x="f713" y="f119"/>
                                <a:pt x="f713" y="f119"/>
                                <a:pt x="f713" y="f119"/>
                              </a:cubicBezTo>
                              <a:cubicBezTo>
                                <a:pt x="f713" y="f355"/>
                                <a:pt x="f712" y="f357"/>
                                <a:pt x="f714" y="f187"/>
                              </a:cubicBezTo>
                              <a:cubicBezTo>
                                <a:pt x="f715" y="f151"/>
                                <a:pt x="f710" y="f142"/>
                                <a:pt x="f665" y="f83"/>
                              </a:cubicBezTo>
                              <a:close/>
                              <a:moveTo>
                                <a:pt x="f20" y="f263"/>
                              </a:moveTo>
                              <a:cubicBezTo>
                                <a:pt x="f22" y="f263"/>
                                <a:pt x="f23" y="f266"/>
                                <a:pt x="f24" y="f268"/>
                              </a:cubicBezTo>
                              <a:cubicBezTo>
                                <a:pt x="f716" y="f270"/>
                                <a:pt x="f717" y="f272"/>
                                <a:pt x="f717" y="f273"/>
                              </a:cubicBezTo>
                              <a:cubicBezTo>
                                <a:pt x="f717" y="f274"/>
                                <a:pt x="f716" y="f275"/>
                                <a:pt x="f24" y="f276"/>
                              </a:cubicBezTo>
                              <a:cubicBezTo>
                                <a:pt x="f23" y="f277"/>
                                <a:pt x="f22" y="f278"/>
                                <a:pt x="f20" y="f278"/>
                              </a:cubicBezTo>
                              <a:cubicBezTo>
                                <a:pt x="f18" y="f278"/>
                                <a:pt x="f16" y="f277"/>
                                <a:pt x="f14" y="f276"/>
                              </a:cubicBezTo>
                              <a:cubicBezTo>
                                <a:pt x="f718" y="f89"/>
                                <a:pt x="f719" y="f274"/>
                                <a:pt x="f719" y="f284"/>
                              </a:cubicBezTo>
                              <a:cubicBezTo>
                                <a:pt x="f719" y="f272"/>
                                <a:pt x="f718" y="f270"/>
                                <a:pt x="f14" y="f268"/>
                              </a:cubicBezTo>
                              <a:cubicBezTo>
                                <a:pt x="f16" y="f266"/>
                                <a:pt x="f18" y="f263"/>
                                <a:pt x="f20" y="f263"/>
                              </a:cubicBezTo>
                              <a:close/>
                              <a:moveTo>
                                <a:pt x="f280" y="f88"/>
                              </a:moveTo>
                              <a:cubicBezTo>
                                <a:pt x="f279" y="f167"/>
                                <a:pt x="f279" y="f167"/>
                                <a:pt x="f279" y="f167"/>
                              </a:cubicBezTo>
                              <a:cubicBezTo>
                                <a:pt x="f262" y="f167"/>
                                <a:pt x="f262" y="f167"/>
                                <a:pt x="f262" y="f167"/>
                              </a:cubicBezTo>
                              <a:cubicBezTo>
                                <a:pt x="f264" y="f167"/>
                                <a:pt x="f264" y="f167"/>
                                <a:pt x="f264" y="f167"/>
                              </a:cubicBezTo>
                              <a:cubicBezTo>
                                <a:pt x="f265" y="f88"/>
                                <a:pt x="f265" y="f88"/>
                                <a:pt x="f265" y="f88"/>
                              </a:cubicBezTo>
                              <a:cubicBezTo>
                                <a:pt x="f267" y="f291"/>
                                <a:pt x="f267" y="f291"/>
                                <a:pt x="f267" y="f291"/>
                              </a:cubicBezTo>
                              <a:cubicBezTo>
                                <a:pt x="f267" y="f292"/>
                                <a:pt x="f267" y="f292"/>
                                <a:pt x="f267" y="f292"/>
                              </a:cubicBezTo>
                              <a:cubicBezTo>
                                <a:pt x="f267" y="f13"/>
                                <a:pt x="f267" y="f13"/>
                                <a:pt x="f267" y="f13"/>
                              </a:cubicBezTo>
                              <a:cubicBezTo>
                                <a:pt x="f267" y="f15"/>
                                <a:pt x="f267" y="f15"/>
                                <a:pt x="f267" y="f15"/>
                              </a:cubicBezTo>
                              <a:cubicBezTo>
                                <a:pt x="f265" y="f17"/>
                                <a:pt x="f265" y="f17"/>
                                <a:pt x="f265" y="f17"/>
                              </a:cubicBezTo>
                              <a:cubicBezTo>
                                <a:pt x="f264" y="f19"/>
                                <a:pt x="f264" y="f19"/>
                                <a:pt x="f264" y="f19"/>
                              </a:cubicBezTo>
                              <a:cubicBezTo>
                                <a:pt x="f262" y="f21"/>
                                <a:pt x="f262" y="f21"/>
                                <a:pt x="f262" y="f21"/>
                              </a:cubicBezTo>
                              <a:cubicBezTo>
                                <a:pt x="f279" y="f19"/>
                                <a:pt x="f279" y="f19"/>
                                <a:pt x="f279" y="f19"/>
                              </a:cubicBezTo>
                              <a:cubicBezTo>
                                <a:pt x="f280" y="f17"/>
                                <a:pt x="f280" y="f17"/>
                                <a:pt x="f280" y="f17"/>
                              </a:cubicBezTo>
                              <a:cubicBezTo>
                                <a:pt x="f281" y="f15"/>
                                <a:pt x="f281" y="f15"/>
                                <a:pt x="f281" y="f15"/>
                              </a:cubicBezTo>
                              <a:cubicBezTo>
                                <a:pt x="f720" y="f13"/>
                                <a:pt x="f720" y="f13"/>
                                <a:pt x="f720" y="f13"/>
                              </a:cubicBezTo>
                              <a:cubicBezTo>
                                <a:pt x="f720" y="f292"/>
                                <a:pt x="f720" y="f292"/>
                                <a:pt x="f720" y="f292"/>
                              </a:cubicBezTo>
                              <a:cubicBezTo>
                                <a:pt x="f281" y="f291"/>
                                <a:pt x="f281" y="f291"/>
                                <a:pt x="f281" y="f291"/>
                              </a:cubicBezTo>
                              <a:lnTo>
                                <a:pt x="f280" y="f88"/>
                              </a:lnTo>
                              <a:close/>
                              <a:moveTo>
                                <a:pt x="f721" y="f83"/>
                              </a:moveTo>
                              <a:cubicBezTo>
                                <a:pt x="f722" y="f180"/>
                                <a:pt x="f723" y="f301"/>
                                <a:pt x="f724" y="f291"/>
                              </a:cubicBezTo>
                              <a:cubicBezTo>
                                <a:pt x="f725" y="f169"/>
                                <a:pt x="f726" y="f173"/>
                                <a:pt x="f727" y="f173"/>
                              </a:cubicBezTo>
                              <a:cubicBezTo>
                                <a:pt x="f728" y="f173"/>
                                <a:pt x="f729" y="f167"/>
                                <a:pt x="f730" y="f162"/>
                              </a:cubicBezTo>
                              <a:cubicBezTo>
                                <a:pt x="f731" y="f310"/>
                                <a:pt x="f732" y="f157"/>
                                <a:pt x="f733" y="f140"/>
                              </a:cubicBezTo>
                              <a:cubicBezTo>
                                <a:pt x="f733" y="f292"/>
                                <a:pt x="f733" y="f292"/>
                                <a:pt x="f733" y="f292"/>
                              </a:cubicBezTo>
                              <a:cubicBezTo>
                                <a:pt x="f734" y="f291"/>
                                <a:pt x="f734" y="f291"/>
                                <a:pt x="f734" y="f291"/>
                              </a:cubicBezTo>
                              <a:cubicBezTo>
                                <a:pt x="f735" y="f88"/>
                                <a:pt x="f735" y="f88"/>
                                <a:pt x="f735" y="f88"/>
                              </a:cubicBezTo>
                              <a:cubicBezTo>
                                <a:pt x="f736" y="f167"/>
                                <a:pt x="f736" y="f167"/>
                                <a:pt x="f736" y="f167"/>
                              </a:cubicBezTo>
                              <a:cubicBezTo>
                                <a:pt x="f737" y="f167"/>
                                <a:pt x="f737" y="f167"/>
                                <a:pt x="f737" y="f167"/>
                              </a:cubicBezTo>
                              <a:cubicBezTo>
                                <a:pt x="f738" y="f167"/>
                                <a:pt x="f738" y="f167"/>
                                <a:pt x="f738" y="f167"/>
                              </a:cubicBezTo>
                              <a:cubicBezTo>
                                <a:pt x="f739" y="f88"/>
                                <a:pt x="f739" y="f88"/>
                                <a:pt x="f739" y="f88"/>
                              </a:cubicBezTo>
                              <a:cubicBezTo>
                                <a:pt x="f740" y="f291"/>
                                <a:pt x="f740" y="f291"/>
                                <a:pt x="f740" y="f291"/>
                              </a:cubicBezTo>
                              <a:cubicBezTo>
                                <a:pt x="f741" y="f292"/>
                                <a:pt x="f741" y="f292"/>
                                <a:pt x="f741" y="f292"/>
                              </a:cubicBezTo>
                              <a:cubicBezTo>
                                <a:pt x="f741" y="f13"/>
                                <a:pt x="f741" y="f13"/>
                                <a:pt x="f741" y="f13"/>
                              </a:cubicBezTo>
                              <a:cubicBezTo>
                                <a:pt x="f740" y="f15"/>
                                <a:pt x="f740" y="f15"/>
                                <a:pt x="f740" y="f15"/>
                              </a:cubicBezTo>
                              <a:cubicBezTo>
                                <a:pt x="f742" y="f17"/>
                                <a:pt x="f742" y="f17"/>
                                <a:pt x="f742" y="f17"/>
                              </a:cubicBezTo>
                              <a:cubicBezTo>
                                <a:pt x="f743" y="f19"/>
                                <a:pt x="f743" y="f19"/>
                                <a:pt x="f743" y="f19"/>
                              </a:cubicBezTo>
                              <a:cubicBezTo>
                                <a:pt x="f744" y="f21"/>
                                <a:pt x="f744" y="f21"/>
                                <a:pt x="f744" y="f21"/>
                              </a:cubicBezTo>
                              <a:cubicBezTo>
                                <a:pt x="f745" y="f19"/>
                                <a:pt x="f745" y="f19"/>
                                <a:pt x="f745" y="f19"/>
                              </a:cubicBezTo>
                              <a:cubicBezTo>
                                <a:pt x="f733" y="f17"/>
                                <a:pt x="f733" y="f17"/>
                                <a:pt x="f733" y="f17"/>
                              </a:cubicBezTo>
                              <a:cubicBezTo>
                                <a:pt x="f746" y="f15"/>
                                <a:pt x="f746" y="f15"/>
                                <a:pt x="f746" y="f15"/>
                              </a:cubicBezTo>
                              <a:cubicBezTo>
                                <a:pt x="f747" y="f13"/>
                                <a:pt x="f747" y="f13"/>
                                <a:pt x="f747" y="f13"/>
                              </a:cubicBezTo>
                              <a:cubicBezTo>
                                <a:pt x="f747" y="f325"/>
                                <a:pt x="f747" y="f325"/>
                                <a:pt x="f747" y="f325"/>
                              </a:cubicBezTo>
                              <a:cubicBezTo>
                                <a:pt x="f748" y="f327"/>
                                <a:pt x="f749" y="f329"/>
                                <a:pt x="f750" y="f151"/>
                              </a:cubicBezTo>
                              <a:cubicBezTo>
                                <a:pt x="f751" y="f149"/>
                                <a:pt x="f752" y="f142"/>
                                <a:pt x="f753" y="f142"/>
                              </a:cubicBezTo>
                              <a:cubicBezTo>
                                <a:pt x="f727" y="f142"/>
                                <a:pt x="f754" y="f335"/>
                                <a:pt x="f755" y="f149"/>
                              </a:cubicBezTo>
                              <a:cubicBezTo>
                                <a:pt x="f756" y="f338"/>
                                <a:pt x="f757" y="f340"/>
                                <a:pt x="f725" y="f329"/>
                              </a:cubicBezTo>
                              <a:cubicBezTo>
                                <a:pt x="f758" y="f342"/>
                                <a:pt x="f759" y="f327"/>
                                <a:pt x="f760" y="f345"/>
                              </a:cubicBezTo>
                              <a:cubicBezTo>
                                <a:pt x="f724" y="f129"/>
                                <a:pt x="f761" y="f348"/>
                                <a:pt x="f761" y="f115"/>
                              </a:cubicBezTo>
                              <a:cubicBezTo>
                                <a:pt x="f761" y="f13"/>
                                <a:pt x="f761" y="f13"/>
                                <a:pt x="f761" y="f13"/>
                              </a:cubicBezTo>
                              <a:cubicBezTo>
                                <a:pt x="f762" y="f15"/>
                                <a:pt x="f762" y="f15"/>
                                <a:pt x="f762" y="f15"/>
                              </a:cubicBezTo>
                              <a:cubicBezTo>
                                <a:pt x="f763" y="f17"/>
                                <a:pt x="f763" y="f17"/>
                                <a:pt x="f763" y="f17"/>
                              </a:cubicBezTo>
                              <a:cubicBezTo>
                                <a:pt x="f764" y="f19"/>
                                <a:pt x="f764" y="f19"/>
                                <a:pt x="f764" y="f19"/>
                              </a:cubicBezTo>
                              <a:cubicBezTo>
                                <a:pt x="f765" y="f21"/>
                                <a:pt x="f765" y="f21"/>
                                <a:pt x="f765" y="f21"/>
                              </a:cubicBezTo>
                              <a:cubicBezTo>
                                <a:pt x="f766" y="f19"/>
                                <a:pt x="f766" y="f19"/>
                                <a:pt x="f766" y="f19"/>
                              </a:cubicBezTo>
                              <a:cubicBezTo>
                                <a:pt x="f767" y="f17"/>
                                <a:pt x="f767" y="f17"/>
                                <a:pt x="f767" y="f17"/>
                              </a:cubicBezTo>
                              <a:cubicBezTo>
                                <a:pt x="f768" y="f15"/>
                                <a:pt x="f768" y="f15"/>
                                <a:pt x="f768" y="f15"/>
                              </a:cubicBezTo>
                              <a:cubicBezTo>
                                <a:pt x="f769" y="f13"/>
                                <a:pt x="f769" y="f13"/>
                                <a:pt x="f769" y="f13"/>
                              </a:cubicBezTo>
                              <a:cubicBezTo>
                                <a:pt x="f769" y="f119"/>
                                <a:pt x="f769" y="f119"/>
                                <a:pt x="f769" y="f119"/>
                              </a:cubicBezTo>
                              <a:cubicBezTo>
                                <a:pt x="f769" y="f355"/>
                                <a:pt x="f768" y="f357"/>
                                <a:pt x="f767" y="f187"/>
                              </a:cubicBezTo>
                              <a:cubicBezTo>
                                <a:pt x="f770" y="f151"/>
                                <a:pt x="f766" y="f142"/>
                                <a:pt x="f721" y="f83"/>
                              </a:cubicBezTo>
                              <a:close/>
                              <a:moveTo>
                                <a:pt x="f771" y="f327"/>
                              </a:moveTo>
                              <a:cubicBezTo>
                                <a:pt x="f772" y="f446"/>
                                <a:pt x="f773" y="f348"/>
                                <a:pt x="f773" y="f113"/>
                              </a:cubicBezTo>
                              <a:cubicBezTo>
                                <a:pt x="f773" y="f448"/>
                                <a:pt x="f773" y="f448"/>
                                <a:pt x="f773" y="f448"/>
                              </a:cubicBezTo>
                              <a:cubicBezTo>
                                <a:pt x="f773" y="f3"/>
                                <a:pt x="f772" y="f449"/>
                                <a:pt x="f771" y="f198"/>
                              </a:cubicBezTo>
                              <a:cubicBezTo>
                                <a:pt x="f774" y="f99"/>
                                <a:pt x="f774" y="f99"/>
                                <a:pt x="f774" y="f99"/>
                              </a:cubicBezTo>
                              <a:cubicBezTo>
                                <a:pt x="f775" y="f99"/>
                                <a:pt x="f775" y="f99"/>
                                <a:pt x="f775" y="f99"/>
                              </a:cubicBezTo>
                              <a:cubicBezTo>
                                <a:pt x="f775" y="f208"/>
                                <a:pt x="f776" y="f453"/>
                                <a:pt x="f777" y="f257"/>
                              </a:cubicBezTo>
                              <a:cubicBezTo>
                                <a:pt x="f778" y="f256"/>
                                <a:pt x="f779" y="f222"/>
                                <a:pt x="f780" y="f31"/>
                              </a:cubicBezTo>
                              <a:cubicBezTo>
                                <a:pt x="f781" y="f234"/>
                                <a:pt x="f782" y="f46"/>
                                <a:pt x="f783" y="f42"/>
                              </a:cubicBezTo>
                              <a:cubicBezTo>
                                <a:pt x="f784" y="f37"/>
                                <a:pt x="f785" y="f227"/>
                                <a:pt x="f786" y="f227"/>
                              </a:cubicBezTo>
                              <a:cubicBezTo>
                                <a:pt x="f787" y="f227"/>
                                <a:pt x="f788" y="f227"/>
                                <a:pt x="f789" y="f40"/>
                              </a:cubicBezTo>
                              <a:cubicBezTo>
                                <a:pt x="f790" y="f243"/>
                                <a:pt x="f791" y="f35"/>
                                <a:pt x="f792" y="f44"/>
                              </a:cubicBezTo>
                              <a:cubicBezTo>
                                <a:pt x="f793" y="f232"/>
                                <a:pt x="f794" y="f233"/>
                                <a:pt x="f795" y="f33"/>
                              </a:cubicBezTo>
                              <a:cubicBezTo>
                                <a:pt x="f774" y="f240"/>
                                <a:pt x="f774" y="f240"/>
                                <a:pt x="f774" y="f240"/>
                              </a:cubicBezTo>
                              <a:cubicBezTo>
                                <a:pt x="f796" y="f234"/>
                                <a:pt x="f796" y="f234"/>
                                <a:pt x="f796" y="f234"/>
                              </a:cubicBezTo>
                              <a:cubicBezTo>
                                <a:pt x="f797" y="f233"/>
                                <a:pt x="f797" y="f233"/>
                                <a:pt x="f797" y="f233"/>
                              </a:cubicBezTo>
                              <a:cubicBezTo>
                                <a:pt x="f798" y="f44"/>
                                <a:pt x="f798" y="f44"/>
                                <a:pt x="f798" y="f44"/>
                              </a:cubicBezTo>
                              <a:cubicBezTo>
                                <a:pt x="f799" y="f227"/>
                                <a:pt x="f799" y="f227"/>
                                <a:pt x="f799" y="f227"/>
                              </a:cubicBezTo>
                              <a:cubicBezTo>
                                <a:pt x="f798" y="f476"/>
                                <a:pt x="f798" y="f476"/>
                                <a:pt x="f798" y="f476"/>
                              </a:cubicBezTo>
                              <a:cubicBezTo>
                                <a:pt x="f798" y="f477"/>
                                <a:pt x="f798" y="f477"/>
                                <a:pt x="f798" y="f477"/>
                              </a:cubicBezTo>
                              <a:cubicBezTo>
                                <a:pt x="f797" y="f478"/>
                                <a:pt x="f797" y="f478"/>
                                <a:pt x="f797" y="f478"/>
                              </a:cubicBezTo>
                              <a:cubicBezTo>
                                <a:pt x="f800" y="f52"/>
                                <a:pt x="f800" y="f52"/>
                                <a:pt x="f800" y="f52"/>
                              </a:cubicBezTo>
                              <a:cubicBezTo>
                                <a:pt x="f801" y="f481"/>
                                <a:pt x="f801" y="f481"/>
                                <a:pt x="f801" y="f481"/>
                              </a:cubicBezTo>
                              <a:cubicBezTo>
                                <a:pt x="f802" y="f13"/>
                                <a:pt x="f803" y="f55"/>
                                <a:pt x="f804" y="f15"/>
                              </a:cubicBezTo>
                              <a:cubicBezTo>
                                <a:pt x="f791" y="f17"/>
                                <a:pt x="f805" y="f19"/>
                                <a:pt x="f806" y="f21"/>
                              </a:cubicBezTo>
                              <a:cubicBezTo>
                                <a:pt x="f807" y="f59"/>
                                <a:pt x="f808" y="f8"/>
                                <a:pt x="f809" y="f8"/>
                              </a:cubicBezTo>
                              <a:cubicBezTo>
                                <a:pt x="f810" y="f8"/>
                                <a:pt x="f811" y="f21"/>
                                <a:pt x="f812" y="f15"/>
                              </a:cubicBezTo>
                              <a:cubicBezTo>
                                <a:pt x="f813" y="f65"/>
                                <a:pt x="f814" y="f495"/>
                                <a:pt x="f815" y="f497"/>
                              </a:cubicBezTo>
                              <a:cubicBezTo>
                                <a:pt x="f816" y="f35"/>
                                <a:pt x="f817" y="f237"/>
                                <a:pt x="f818" y="f221"/>
                              </a:cubicBezTo>
                              <a:cubicBezTo>
                                <a:pt x="f819" y="f502"/>
                                <a:pt x="f820" y="f504"/>
                                <a:pt x="f820" y="f449"/>
                              </a:cubicBezTo>
                              <a:cubicBezTo>
                                <a:pt x="f820" y="f191"/>
                                <a:pt x="f819" y="f505"/>
                                <a:pt x="f818" y="f506"/>
                              </a:cubicBezTo>
                              <a:cubicBezTo>
                                <a:pt x="f817" y="f187"/>
                                <a:pt x="f816" y="f338"/>
                                <a:pt x="f815" y="f143"/>
                              </a:cubicBezTo>
                              <a:cubicBezTo>
                                <a:pt x="f814" y="f84"/>
                                <a:pt x="f813" y="f161"/>
                                <a:pt x="f812" y="f10"/>
                              </a:cubicBezTo>
                              <a:cubicBezTo>
                                <a:pt x="f821" y="f169"/>
                                <a:pt x="f784" y="f173"/>
                                <a:pt x="f822" y="f173"/>
                              </a:cubicBezTo>
                              <a:cubicBezTo>
                                <a:pt x="f823" y="f173"/>
                                <a:pt x="f824" y="f169"/>
                                <a:pt x="f790" y="f10"/>
                              </a:cubicBezTo>
                              <a:cubicBezTo>
                                <a:pt x="f825" y="f85"/>
                                <a:pt x="f826" y="f158"/>
                                <a:pt x="f827" y="f516"/>
                              </a:cubicBezTo>
                              <a:cubicBezTo>
                                <a:pt x="f828" y="f140"/>
                                <a:pt x="f799" y="f519"/>
                                <a:pt x="f771" y="f327"/>
                              </a:cubicBezTo>
                              <a:close/>
                              <a:moveTo>
                                <a:pt x="f825" y="f117"/>
                              </a:moveTo>
                              <a:cubicBezTo>
                                <a:pt x="f825" y="f520"/>
                                <a:pt x="f829" y="f522"/>
                                <a:pt x="f805" y="f138"/>
                              </a:cubicBezTo>
                              <a:cubicBezTo>
                                <a:pt x="f824" y="f26"/>
                                <a:pt x="f823" y="f81"/>
                                <a:pt x="f830" y="f81"/>
                              </a:cubicBezTo>
                              <a:cubicBezTo>
                                <a:pt x="f831" y="f81"/>
                                <a:pt x="f832" y="f143"/>
                                <a:pt x="f833" y="f335"/>
                              </a:cubicBezTo>
                              <a:cubicBezTo>
                                <a:pt x="f834" y="f140"/>
                                <a:pt x="f781" y="f151"/>
                                <a:pt x="f835" y="f329"/>
                              </a:cubicBezTo>
                              <a:cubicBezTo>
                                <a:pt x="f836" y="f135"/>
                                <a:pt x="f813" y="f188"/>
                                <a:pt x="f837" y="f531"/>
                              </a:cubicBezTo>
                              <a:cubicBezTo>
                                <a:pt x="f838" y="f533"/>
                                <a:pt x="f776" y="f123"/>
                                <a:pt x="f775" y="f117"/>
                              </a:cubicBezTo>
                              <a:lnTo>
                                <a:pt x="f825" y="f117"/>
                              </a:lnTo>
                              <a:close/>
                              <a:moveTo>
                                <a:pt x="f839" y="f663"/>
                              </a:moveTo>
                              <a:cubicBezTo>
                                <a:pt x="f840" y="f841"/>
                                <a:pt x="f840" y="f841"/>
                                <a:pt x="f840" y="f841"/>
                              </a:cubicBezTo>
                              <a:cubicBezTo>
                                <a:pt x="f840" y="f13"/>
                                <a:pt x="f840" y="f13"/>
                                <a:pt x="f840" y="f13"/>
                              </a:cubicBezTo>
                              <a:cubicBezTo>
                                <a:pt x="f839" y="f15"/>
                                <a:pt x="f839" y="f15"/>
                                <a:pt x="f839" y="f15"/>
                              </a:cubicBezTo>
                              <a:cubicBezTo>
                                <a:pt x="f842" y="f17"/>
                                <a:pt x="f842" y="f17"/>
                                <a:pt x="f842" y="f17"/>
                              </a:cubicBezTo>
                              <a:cubicBezTo>
                                <a:pt x="f843" y="f19"/>
                                <a:pt x="f843" y="f19"/>
                                <a:pt x="f843" y="f19"/>
                              </a:cubicBezTo>
                              <a:cubicBezTo>
                                <a:pt x="f844" y="f21"/>
                                <a:pt x="f844" y="f21"/>
                                <a:pt x="f844" y="f21"/>
                              </a:cubicBezTo>
                              <a:cubicBezTo>
                                <a:pt x="f845" y="f19"/>
                                <a:pt x="f845" y="f19"/>
                                <a:pt x="f845" y="f19"/>
                              </a:cubicBezTo>
                              <a:cubicBezTo>
                                <a:pt x="f846" y="f17"/>
                                <a:pt x="f846" y="f17"/>
                                <a:pt x="f846" y="f17"/>
                              </a:cubicBezTo>
                              <a:cubicBezTo>
                                <a:pt x="f847" y="f15"/>
                                <a:pt x="f847" y="f15"/>
                                <a:pt x="f847" y="f15"/>
                              </a:cubicBezTo>
                              <a:cubicBezTo>
                                <a:pt x="f848" y="f13"/>
                                <a:pt x="f848" y="f13"/>
                                <a:pt x="f848" y="f13"/>
                              </a:cubicBezTo>
                              <a:cubicBezTo>
                                <a:pt x="f848" y="f35"/>
                                <a:pt x="f848" y="f35"/>
                                <a:pt x="f848" y="f35"/>
                              </a:cubicBezTo>
                              <a:cubicBezTo>
                                <a:pt x="f849" y="f50"/>
                                <a:pt x="f850" y="f244"/>
                                <a:pt x="f851" y="f55"/>
                              </a:cubicBezTo>
                              <a:cubicBezTo>
                                <a:pt x="f852" y="f19"/>
                                <a:pt x="f853" y="f8"/>
                                <a:pt x="f854" y="f8"/>
                              </a:cubicBezTo>
                              <a:cubicBezTo>
                                <a:pt x="f855" y="f8"/>
                                <a:pt x="f856" y="f21"/>
                                <a:pt x="f857" y="f55"/>
                              </a:cubicBezTo>
                              <a:cubicBezTo>
                                <a:pt x="f858" y="f53"/>
                                <a:pt x="f859" y="f68"/>
                                <a:pt x="f860" y="f37"/>
                              </a:cubicBezTo>
                              <a:cubicBezTo>
                                <a:pt x="f861" y="f233"/>
                                <a:pt x="f862" y="f863"/>
                                <a:pt x="f864" y="f865"/>
                              </a:cubicBezTo>
                              <a:cubicBezTo>
                                <a:pt x="f866" y="f215"/>
                                <a:pt x="f867" y="f261"/>
                                <a:pt x="f867" y="f101"/>
                              </a:cubicBezTo>
                              <a:cubicBezTo>
                                <a:pt x="f867" y="f113"/>
                                <a:pt x="f866" y="f656"/>
                                <a:pt x="f868" y="f345"/>
                              </a:cubicBezTo>
                              <a:cubicBezTo>
                                <a:pt x="f869" y="f342"/>
                                <a:pt x="f870" y="f155"/>
                                <a:pt x="f871" y="f143"/>
                              </a:cubicBezTo>
                              <a:cubicBezTo>
                                <a:pt x="f872" y="f873"/>
                                <a:pt x="f874" y="f161"/>
                                <a:pt x="f875" y="f10"/>
                              </a:cubicBezTo>
                              <a:cubicBezTo>
                                <a:pt x="f876" y="f169"/>
                                <a:pt x="f877" y="f173"/>
                                <a:pt x="f878" y="f173"/>
                              </a:cubicBezTo>
                              <a:cubicBezTo>
                                <a:pt x="f879" y="f173"/>
                                <a:pt x="f880" y="f169"/>
                                <a:pt x="f851" y="f10"/>
                              </a:cubicBezTo>
                              <a:cubicBezTo>
                                <a:pt x="f881" y="f161"/>
                                <a:pt x="f882" y="f84"/>
                                <a:pt x="f883" y="f143"/>
                              </a:cubicBezTo>
                              <a:cubicBezTo>
                                <a:pt x="f883" y="f841"/>
                                <a:pt x="f883" y="f841"/>
                                <a:pt x="f883" y="f841"/>
                              </a:cubicBezTo>
                              <a:cubicBezTo>
                                <a:pt x="f884" y="f663"/>
                                <a:pt x="f884" y="f663"/>
                                <a:pt x="f884" y="f663"/>
                              </a:cubicBezTo>
                              <a:cubicBezTo>
                                <a:pt x="f848" y="f885"/>
                                <a:pt x="f848" y="f885"/>
                                <a:pt x="f848" y="f885"/>
                              </a:cubicBezTo>
                              <a:cubicBezTo>
                                <a:pt x="f886" y="f664"/>
                                <a:pt x="f886" y="f664"/>
                                <a:pt x="f886" y="f664"/>
                              </a:cubicBezTo>
                              <a:cubicBezTo>
                                <a:pt x="f887" y="f664"/>
                                <a:pt x="f887" y="f664"/>
                                <a:pt x="f887" y="f664"/>
                              </a:cubicBezTo>
                              <a:cubicBezTo>
                                <a:pt x="f888" y="f664"/>
                                <a:pt x="f888" y="f664"/>
                                <a:pt x="f888" y="f664"/>
                              </a:cubicBezTo>
                              <a:cubicBezTo>
                                <a:pt x="f842" y="f885"/>
                                <a:pt x="f842" y="f885"/>
                                <a:pt x="f842" y="f885"/>
                              </a:cubicBezTo>
                              <a:lnTo>
                                <a:pt x="f839" y="f663"/>
                              </a:lnTo>
                              <a:close/>
                              <a:moveTo>
                                <a:pt x="f883" y="f446"/>
                              </a:moveTo>
                              <a:cubicBezTo>
                                <a:pt x="f882" y="f134"/>
                                <a:pt x="f881" y="f329"/>
                                <a:pt x="f851" y="f151"/>
                              </a:cubicBezTo>
                              <a:cubicBezTo>
                                <a:pt x="f880" y="f26"/>
                                <a:pt x="f889" y="f79"/>
                                <a:pt x="f890" y="f79"/>
                              </a:cubicBezTo>
                              <a:cubicBezTo>
                                <a:pt x="f891" y="f79"/>
                                <a:pt x="f877" y="f335"/>
                                <a:pt x="f892" y="f893"/>
                              </a:cubicBezTo>
                              <a:cubicBezTo>
                                <a:pt x="f876" y="f340"/>
                                <a:pt x="f856" y="f136"/>
                                <a:pt x="f875" y="f522"/>
                              </a:cubicBezTo>
                              <a:cubicBezTo>
                                <a:pt x="f894" y="f133"/>
                                <a:pt x="f895" y="f520"/>
                                <a:pt x="f896" y="f656"/>
                              </a:cubicBezTo>
                              <a:cubicBezTo>
                                <a:pt x="f874" y="f189"/>
                                <a:pt x="f874" y="f193"/>
                                <a:pt x="f874" y="f897"/>
                              </a:cubicBezTo>
                              <a:cubicBezTo>
                                <a:pt x="f874" y="f898"/>
                                <a:pt x="f874" y="f208"/>
                                <a:pt x="f896" y="f453"/>
                              </a:cubicBezTo>
                              <a:cubicBezTo>
                                <a:pt x="f899" y="f257"/>
                                <a:pt x="f894" y="f256"/>
                                <a:pt x="f900" y="f222"/>
                              </a:cubicBezTo>
                              <a:cubicBezTo>
                                <a:pt x="f901" y="f237"/>
                                <a:pt x="f902" y="f33"/>
                                <a:pt x="f903" y="f46"/>
                              </a:cubicBezTo>
                              <a:cubicBezTo>
                                <a:pt x="f904" y="f243"/>
                                <a:pt x="f905" y="f37"/>
                                <a:pt x="f906" y="f37"/>
                              </a:cubicBezTo>
                              <a:cubicBezTo>
                                <a:pt x="f907" y="f37"/>
                                <a:pt x="f879" y="f40"/>
                                <a:pt x="f908" y="f243"/>
                              </a:cubicBezTo>
                              <a:cubicBezTo>
                                <a:pt x="f909" y="f42"/>
                                <a:pt x="f910" y="f44"/>
                                <a:pt x="f911" y="f242"/>
                              </a:cubicBezTo>
                              <a:cubicBezTo>
                                <a:pt x="f912" y="f234"/>
                                <a:pt x="f913" y="f73"/>
                                <a:pt x="f914" y="f863"/>
                              </a:cubicBezTo>
                              <a:cubicBezTo>
                                <a:pt x="f915" y="f75"/>
                                <a:pt x="f849" y="f256"/>
                                <a:pt x="f883" y="f916"/>
                              </a:cubicBezTo>
                              <a:lnTo>
                                <a:pt x="f883" y="f446"/>
                              </a:lnTo>
                              <a:close/>
                              <a:moveTo>
                                <a:pt x="f917" y="f327"/>
                              </a:moveTo>
                              <a:cubicBezTo>
                                <a:pt x="f918" y="f446"/>
                                <a:pt x="f919" y="f348"/>
                                <a:pt x="f919" y="f113"/>
                              </a:cubicBezTo>
                              <a:cubicBezTo>
                                <a:pt x="f919" y="f448"/>
                                <a:pt x="f919" y="f448"/>
                                <a:pt x="f919" y="f448"/>
                              </a:cubicBezTo>
                              <a:cubicBezTo>
                                <a:pt x="f919" y="f3"/>
                                <a:pt x="f918" y="f449"/>
                                <a:pt x="f917" y="f198"/>
                              </a:cubicBezTo>
                              <a:cubicBezTo>
                                <a:pt x="f920" y="f99"/>
                                <a:pt x="f920" y="f99"/>
                                <a:pt x="f920" y="f99"/>
                              </a:cubicBezTo>
                              <a:cubicBezTo>
                                <a:pt x="f921" y="f99"/>
                                <a:pt x="f921" y="f99"/>
                                <a:pt x="f921" y="f99"/>
                              </a:cubicBezTo>
                              <a:cubicBezTo>
                                <a:pt x="f921" y="f208"/>
                                <a:pt x="f922" y="f453"/>
                                <a:pt x="f923" y="f257"/>
                              </a:cubicBezTo>
                              <a:cubicBezTo>
                                <a:pt x="f924" y="f256"/>
                                <a:pt x="f925" y="f222"/>
                                <a:pt x="f926" y="f31"/>
                              </a:cubicBezTo>
                              <a:cubicBezTo>
                                <a:pt x="f927" y="f234"/>
                                <a:pt x="f928" y="f46"/>
                                <a:pt x="f929" y="f42"/>
                              </a:cubicBezTo>
                              <a:cubicBezTo>
                                <a:pt x="f930" y="f37"/>
                                <a:pt x="f931" y="f227"/>
                                <a:pt x="f932" y="f227"/>
                              </a:cubicBezTo>
                              <a:cubicBezTo>
                                <a:pt x="f933" y="f227"/>
                                <a:pt x="f934" y="f227"/>
                                <a:pt x="f935" y="f40"/>
                              </a:cubicBezTo>
                              <a:cubicBezTo>
                                <a:pt x="f936" y="f243"/>
                                <a:pt x="f937" y="f35"/>
                                <a:pt x="f938" y="f44"/>
                              </a:cubicBezTo>
                              <a:cubicBezTo>
                                <a:pt x="f939" y="f232"/>
                                <a:pt x="f940" y="f233"/>
                                <a:pt x="f941" y="f33"/>
                              </a:cubicBezTo>
                              <a:cubicBezTo>
                                <a:pt x="f920" y="f240"/>
                                <a:pt x="f920" y="f240"/>
                                <a:pt x="f920" y="f240"/>
                              </a:cubicBezTo>
                              <a:cubicBezTo>
                                <a:pt x="f942" y="f234"/>
                                <a:pt x="f942" y="f234"/>
                                <a:pt x="f942" y="f234"/>
                              </a:cubicBezTo>
                              <a:cubicBezTo>
                                <a:pt x="f943" y="f233"/>
                                <a:pt x="f943" y="f233"/>
                                <a:pt x="f943" y="f233"/>
                              </a:cubicBezTo>
                              <a:cubicBezTo>
                                <a:pt x="f944" y="f44"/>
                                <a:pt x="f944" y="f44"/>
                                <a:pt x="f944" y="f44"/>
                              </a:cubicBezTo>
                              <a:cubicBezTo>
                                <a:pt x="f945" y="f227"/>
                                <a:pt x="f945" y="f227"/>
                                <a:pt x="f945" y="f227"/>
                              </a:cubicBezTo>
                              <a:cubicBezTo>
                                <a:pt x="f944" y="f476"/>
                                <a:pt x="f944" y="f476"/>
                                <a:pt x="f944" y="f476"/>
                              </a:cubicBezTo>
                              <a:cubicBezTo>
                                <a:pt x="f944" y="f477"/>
                                <a:pt x="f944" y="f477"/>
                                <a:pt x="f944" y="f477"/>
                              </a:cubicBezTo>
                              <a:cubicBezTo>
                                <a:pt x="f943" y="f478"/>
                                <a:pt x="f943" y="f478"/>
                                <a:pt x="f943" y="f478"/>
                              </a:cubicBezTo>
                              <a:cubicBezTo>
                                <a:pt x="f946" y="f52"/>
                                <a:pt x="f946" y="f52"/>
                                <a:pt x="f946" y="f52"/>
                              </a:cubicBezTo>
                              <a:cubicBezTo>
                                <a:pt x="f947" y="f481"/>
                                <a:pt x="f947" y="f481"/>
                                <a:pt x="f947" y="f481"/>
                              </a:cubicBezTo>
                              <a:cubicBezTo>
                                <a:pt x="f948" y="f13"/>
                                <a:pt x="f949" y="f55"/>
                                <a:pt x="f950" y="f15"/>
                              </a:cubicBezTo>
                              <a:cubicBezTo>
                                <a:pt x="f937" y="f17"/>
                                <a:pt x="f951" y="f19"/>
                                <a:pt x="f952" y="f21"/>
                              </a:cubicBezTo>
                              <a:cubicBezTo>
                                <a:pt x="f953" y="f59"/>
                                <a:pt x="f954" y="f8"/>
                                <a:pt x="f955" y="f8"/>
                              </a:cubicBezTo>
                              <a:cubicBezTo>
                                <a:pt x="f956" y="f8"/>
                                <a:pt x="f957" y="f21"/>
                                <a:pt x="f958" y="f15"/>
                              </a:cubicBezTo>
                              <a:cubicBezTo>
                                <a:pt x="f959" y="f65"/>
                                <a:pt x="f960" y="f495"/>
                                <a:pt x="f961" y="f497"/>
                              </a:cubicBezTo>
                              <a:cubicBezTo>
                                <a:pt x="f962" y="f35"/>
                                <a:pt x="f963" y="f237"/>
                                <a:pt x="f964" y="f221"/>
                              </a:cubicBezTo>
                              <a:cubicBezTo>
                                <a:pt x="f965" y="f502"/>
                                <a:pt x="f966" y="f504"/>
                                <a:pt x="f966" y="f449"/>
                              </a:cubicBezTo>
                              <a:cubicBezTo>
                                <a:pt x="f966" y="f191"/>
                                <a:pt x="f965" y="f505"/>
                                <a:pt x="f964" y="f506"/>
                              </a:cubicBezTo>
                              <a:cubicBezTo>
                                <a:pt x="f963" y="f187"/>
                                <a:pt x="f967" y="f338"/>
                                <a:pt x="f961" y="f143"/>
                              </a:cubicBezTo>
                              <a:cubicBezTo>
                                <a:pt x="f960" y="f84"/>
                                <a:pt x="f959" y="f161"/>
                                <a:pt x="f958" y="f10"/>
                              </a:cubicBezTo>
                              <a:cubicBezTo>
                                <a:pt x="f968" y="f169"/>
                                <a:pt x="f930" y="f173"/>
                                <a:pt x="f969" y="f173"/>
                              </a:cubicBezTo>
                              <a:cubicBezTo>
                                <a:pt x="f970" y="f173"/>
                                <a:pt x="f971" y="f169"/>
                                <a:pt x="f936" y="f10"/>
                              </a:cubicBezTo>
                              <a:cubicBezTo>
                                <a:pt x="f972" y="f85"/>
                                <a:pt x="f973" y="f158"/>
                                <a:pt x="f974" y="f516"/>
                              </a:cubicBezTo>
                              <a:cubicBezTo>
                                <a:pt x="f975" y="f140"/>
                                <a:pt x="f945" y="f519"/>
                                <a:pt x="f917" y="f327"/>
                              </a:cubicBezTo>
                              <a:close/>
                              <a:moveTo>
                                <a:pt x="f972" y="f117"/>
                              </a:moveTo>
                              <a:cubicBezTo>
                                <a:pt x="f972" y="f520"/>
                                <a:pt x="f976" y="f522"/>
                                <a:pt x="f951" y="f138"/>
                              </a:cubicBezTo>
                              <a:cubicBezTo>
                                <a:pt x="f971" y="f26"/>
                                <a:pt x="f970" y="f81"/>
                                <a:pt x="f977" y="f81"/>
                              </a:cubicBezTo>
                              <a:cubicBezTo>
                                <a:pt x="f978" y="f81"/>
                                <a:pt x="f979" y="f143"/>
                                <a:pt x="f980" y="f335"/>
                              </a:cubicBezTo>
                              <a:cubicBezTo>
                                <a:pt x="f981" y="f140"/>
                                <a:pt x="f927" y="f151"/>
                                <a:pt x="f982" y="f329"/>
                              </a:cubicBezTo>
                              <a:cubicBezTo>
                                <a:pt x="f983" y="f135"/>
                                <a:pt x="f959" y="f188"/>
                                <a:pt x="f984" y="f531"/>
                              </a:cubicBezTo>
                              <a:cubicBezTo>
                                <a:pt x="f985" y="f533"/>
                                <a:pt x="f921" y="f123"/>
                                <a:pt x="f921" y="f117"/>
                              </a:cubicBezTo>
                              <a:lnTo>
                                <a:pt x="f972" y="f117"/>
                              </a:lnTo>
                              <a:close/>
                              <a:moveTo>
                                <a:pt x="f986" y="f26"/>
                              </a:moveTo>
                              <a:cubicBezTo>
                                <a:pt x="f987" y="f79"/>
                                <a:pt x="f987" y="f79"/>
                                <a:pt x="f987" y="f79"/>
                              </a:cubicBezTo>
                              <a:cubicBezTo>
                                <a:pt x="f988" y="f81"/>
                                <a:pt x="f989" y="f83"/>
                                <a:pt x="f989" y="f84"/>
                              </a:cubicBezTo>
                              <a:cubicBezTo>
                                <a:pt x="f988" y="f85"/>
                                <a:pt x="f988" y="f85"/>
                                <a:pt x="f988" y="f85"/>
                              </a:cubicBezTo>
                              <a:cubicBezTo>
                                <a:pt x="f987" y="f10"/>
                                <a:pt x="f987" y="f10"/>
                                <a:pt x="f987" y="f10"/>
                              </a:cubicBezTo>
                              <a:cubicBezTo>
                                <a:pt x="f990" y="f87"/>
                                <a:pt x="f990" y="f87"/>
                                <a:pt x="f990" y="f87"/>
                              </a:cubicBezTo>
                              <a:cubicBezTo>
                                <a:pt x="f986" y="f88"/>
                                <a:pt x="f986" y="f88"/>
                                <a:pt x="f986" y="f88"/>
                              </a:cubicBezTo>
                              <a:cubicBezTo>
                                <a:pt x="f991" y="f88"/>
                                <a:pt x="f991" y="f88"/>
                                <a:pt x="f991" y="f88"/>
                              </a:cubicBezTo>
                              <a:cubicBezTo>
                                <a:pt x="f991" y="f89"/>
                                <a:pt x="f991" y="f89"/>
                                <a:pt x="f991" y="f89"/>
                              </a:cubicBezTo>
                              <a:cubicBezTo>
                                <a:pt x="f992" y="f90"/>
                                <a:pt x="f992" y="f90"/>
                                <a:pt x="f992" y="f90"/>
                              </a:cubicBezTo>
                              <a:cubicBezTo>
                                <a:pt x="f993" y="f91"/>
                                <a:pt x="f993" y="f91"/>
                                <a:pt x="f993" y="f91"/>
                              </a:cubicBezTo>
                              <a:cubicBezTo>
                                <a:pt x="f994" y="f92"/>
                                <a:pt x="f994" y="f92"/>
                                <a:pt x="f994" y="f92"/>
                              </a:cubicBezTo>
                              <a:cubicBezTo>
                                <a:pt x="f995" y="f92"/>
                                <a:pt x="f995" y="f92"/>
                                <a:pt x="f995" y="f92"/>
                              </a:cubicBezTo>
                              <a:cubicBezTo>
                                <a:pt x="f996" y="f92"/>
                                <a:pt x="f996" y="f92"/>
                                <a:pt x="f996" y="f92"/>
                              </a:cubicBezTo>
                              <a:cubicBezTo>
                                <a:pt x="f997" y="f91"/>
                                <a:pt x="f997" y="f91"/>
                                <a:pt x="f997" y="f91"/>
                              </a:cubicBezTo>
                              <a:cubicBezTo>
                                <a:pt x="f998" y="f90"/>
                                <a:pt x="f998" y="f90"/>
                                <a:pt x="f998" y="f90"/>
                              </a:cubicBezTo>
                              <a:cubicBezTo>
                                <a:pt x="f999" y="f89"/>
                                <a:pt x="f999" y="f89"/>
                                <a:pt x="f999" y="f89"/>
                              </a:cubicBezTo>
                              <a:cubicBezTo>
                                <a:pt x="f999" y="f88"/>
                                <a:pt x="f999" y="f88"/>
                                <a:pt x="f999" y="f88"/>
                              </a:cubicBezTo>
                              <a:cubicBezTo>
                                <a:pt x="f1000" y="f88"/>
                                <a:pt x="f1000" y="f88"/>
                                <a:pt x="f1000" y="f88"/>
                              </a:cubicBezTo>
                              <a:cubicBezTo>
                                <a:pt x="f1001" y="f87"/>
                                <a:pt x="f1001" y="f87"/>
                                <a:pt x="f1001" y="f87"/>
                              </a:cubicBezTo>
                              <a:cubicBezTo>
                                <a:pt x="f1002" y="f10"/>
                                <a:pt x="f1002" y="f10"/>
                                <a:pt x="f1002" y="f10"/>
                              </a:cubicBezTo>
                              <a:cubicBezTo>
                                <a:pt x="f1003" y="f85"/>
                                <a:pt x="f1003" y="f85"/>
                                <a:pt x="f1003" y="f85"/>
                              </a:cubicBezTo>
                              <a:cubicBezTo>
                                <a:pt x="f1003" y="f84"/>
                                <a:pt x="f1003" y="f84"/>
                                <a:pt x="f1003" y="f84"/>
                              </a:cubicBezTo>
                              <a:cubicBezTo>
                                <a:pt x="f1003" y="f83"/>
                                <a:pt x="f1003" y="f81"/>
                                <a:pt x="f1002" y="f79"/>
                              </a:cubicBezTo>
                              <a:cubicBezTo>
                                <a:pt x="f1000" y="f26"/>
                                <a:pt x="f1000" y="f26"/>
                                <a:pt x="f1000" y="f26"/>
                              </a:cubicBezTo>
                              <a:cubicBezTo>
                                <a:pt x="f999" y="f26"/>
                                <a:pt x="f999" y="f26"/>
                                <a:pt x="f999" y="f26"/>
                              </a:cubicBezTo>
                              <a:cubicBezTo>
                                <a:pt x="f999" y="f76"/>
                                <a:pt x="f999" y="f76"/>
                                <a:pt x="f999" y="f76"/>
                              </a:cubicBezTo>
                              <a:cubicBezTo>
                                <a:pt x="f999" y="f75"/>
                                <a:pt x="f998" y="f73"/>
                                <a:pt x="f1004" y="f46"/>
                              </a:cubicBezTo>
                              <a:cubicBezTo>
                                <a:pt x="f1005" y="f70"/>
                                <a:pt x="f1006" y="f68"/>
                                <a:pt x="f1007" y="f52"/>
                              </a:cubicBezTo>
                              <a:cubicBezTo>
                                <a:pt x="f995" y="f65"/>
                                <a:pt x="f1008" y="f15"/>
                                <a:pt x="f1009" y="f17"/>
                              </a:cubicBezTo>
                              <a:cubicBezTo>
                                <a:pt x="f1010" y="f21"/>
                                <a:pt x="f1011" y="f8"/>
                                <a:pt x="f1012" y="f8"/>
                              </a:cubicBezTo>
                              <a:cubicBezTo>
                                <a:pt x="f1013" y="f59"/>
                                <a:pt x="f1013" y="f59"/>
                                <a:pt x="f1013" y="f59"/>
                              </a:cubicBezTo>
                              <a:cubicBezTo>
                                <a:pt x="f1014" y="f21"/>
                                <a:pt x="f1014" y="f21"/>
                                <a:pt x="f1014" y="f21"/>
                              </a:cubicBezTo>
                              <a:cubicBezTo>
                                <a:pt x="f1015" y="f56"/>
                                <a:pt x="f1015" y="f56"/>
                                <a:pt x="f1015" y="f56"/>
                              </a:cubicBezTo>
                              <a:cubicBezTo>
                                <a:pt x="f1016" y="f55"/>
                                <a:pt x="f1016" y="f55"/>
                                <a:pt x="f1016" y="f55"/>
                              </a:cubicBezTo>
                              <a:cubicBezTo>
                                <a:pt x="f988" y="f53"/>
                                <a:pt x="f988" y="f53"/>
                                <a:pt x="f988" y="f53"/>
                              </a:cubicBezTo>
                              <a:cubicBezTo>
                                <a:pt x="f988" y="f52"/>
                                <a:pt x="f989" y="f51"/>
                                <a:pt x="f989" y="f50"/>
                              </a:cubicBezTo>
                              <a:cubicBezTo>
                                <a:pt x="f988" y="f37"/>
                                <a:pt x="f988" y="f37"/>
                                <a:pt x="f988" y="f37"/>
                              </a:cubicBezTo>
                              <a:cubicBezTo>
                                <a:pt x="f987" y="f35"/>
                                <a:pt x="f987" y="f35"/>
                                <a:pt x="f987" y="f35"/>
                              </a:cubicBezTo>
                              <a:cubicBezTo>
                                <a:pt x="f1016" y="f44"/>
                                <a:pt x="f1016" y="f44"/>
                                <a:pt x="f1016" y="f44"/>
                              </a:cubicBezTo>
                              <a:cubicBezTo>
                                <a:pt x="f1017" y="f46"/>
                                <a:pt x="f1017" y="f46"/>
                                <a:pt x="f1017" y="f46"/>
                              </a:cubicBezTo>
                              <a:cubicBezTo>
                                <a:pt x="f1015" y="f44"/>
                                <a:pt x="f1015" y="f44"/>
                                <a:pt x="f1015" y="f44"/>
                              </a:cubicBezTo>
                              <a:cubicBezTo>
                                <a:pt x="f1018" y="f42"/>
                                <a:pt x="f1018" y="f42"/>
                                <a:pt x="f1018" y="f42"/>
                              </a:cubicBezTo>
                              <a:cubicBezTo>
                                <a:pt x="f1019" y="f40"/>
                                <a:pt x="f1019" y="f40"/>
                                <a:pt x="f1019" y="f40"/>
                              </a:cubicBezTo>
                              <a:cubicBezTo>
                                <a:pt x="f1020" y="f37"/>
                                <a:pt x="f1020" y="f37"/>
                                <a:pt x="f1020" y="f37"/>
                              </a:cubicBezTo>
                              <a:cubicBezTo>
                                <a:pt x="f1021" y="f37"/>
                                <a:pt x="f1022" y="f35"/>
                                <a:pt x="f1023" y="f33"/>
                              </a:cubicBezTo>
                              <a:cubicBezTo>
                                <a:pt x="f1010" y="f31"/>
                                <a:pt x="f991" y="f29"/>
                                <a:pt x="f991" y="f28"/>
                              </a:cubicBezTo>
                              <a:cubicBezTo>
                                <a:pt x="f991" y="f26"/>
                                <a:pt x="f991" y="f26"/>
                                <a:pt x="f991" y="f26"/>
                              </a:cubicBezTo>
                              <a:lnTo>
                                <a:pt x="f986" y="f26"/>
                              </a:lnTo>
                              <a:close/>
                              <a:moveTo>
                                <a:pt x="f1024" y="f663"/>
                              </a:moveTo>
                              <a:cubicBezTo>
                                <a:pt x="f1024" y="f841"/>
                                <a:pt x="f1024" y="f841"/>
                                <a:pt x="f1024" y="f841"/>
                              </a:cubicBezTo>
                              <a:cubicBezTo>
                                <a:pt x="f1024" y="f13"/>
                                <a:pt x="f1024" y="f13"/>
                                <a:pt x="f1024" y="f13"/>
                              </a:cubicBezTo>
                              <a:cubicBezTo>
                                <a:pt x="f1024" y="f15"/>
                                <a:pt x="f1024" y="f15"/>
                                <a:pt x="f1024" y="f15"/>
                              </a:cubicBezTo>
                              <a:cubicBezTo>
                                <a:pt x="f1025" y="f17"/>
                                <a:pt x="f1025" y="f17"/>
                                <a:pt x="f1025" y="f17"/>
                              </a:cubicBezTo>
                              <a:cubicBezTo>
                                <a:pt x="f1026" y="f19"/>
                                <a:pt x="f1026" y="f19"/>
                                <a:pt x="f1026" y="f19"/>
                              </a:cubicBezTo>
                              <a:cubicBezTo>
                                <a:pt x="f1027" y="f21"/>
                                <a:pt x="f1027" y="f21"/>
                                <a:pt x="f1027" y="f21"/>
                              </a:cubicBezTo>
                              <a:cubicBezTo>
                                <a:pt x="f1028" y="f19"/>
                                <a:pt x="f1028" y="f19"/>
                                <a:pt x="f1028" y="f19"/>
                              </a:cubicBezTo>
                              <a:cubicBezTo>
                                <a:pt x="f1029" y="f17"/>
                                <a:pt x="f1029" y="f17"/>
                                <a:pt x="f1029" y="f17"/>
                              </a:cubicBezTo>
                              <a:cubicBezTo>
                                <a:pt x="f1030" y="f15"/>
                                <a:pt x="f1030" y="f15"/>
                                <a:pt x="f1030" y="f15"/>
                              </a:cubicBezTo>
                              <a:cubicBezTo>
                                <a:pt x="f1031" y="f13"/>
                                <a:pt x="f1031" y="f13"/>
                                <a:pt x="f1031" y="f13"/>
                              </a:cubicBezTo>
                              <a:cubicBezTo>
                                <a:pt x="f1031" y="f35"/>
                                <a:pt x="f1031" y="f35"/>
                                <a:pt x="f1031" y="f35"/>
                              </a:cubicBezTo>
                              <a:cubicBezTo>
                                <a:pt x="f1032" y="f50"/>
                                <a:pt x="f1033" y="f244"/>
                                <a:pt x="f1034" y="f55"/>
                              </a:cubicBezTo>
                              <a:cubicBezTo>
                                <a:pt x="f1035" y="f19"/>
                                <a:pt x="f1036" y="f8"/>
                                <a:pt x="f1037" y="f8"/>
                              </a:cubicBezTo>
                              <a:cubicBezTo>
                                <a:pt x="f1038" y="f8"/>
                                <a:pt x="f1039" y="f21"/>
                                <a:pt x="f1040" y="f55"/>
                              </a:cubicBezTo>
                              <a:cubicBezTo>
                                <a:pt x="f1041" y="f53"/>
                                <a:pt x="f1042" y="f68"/>
                                <a:pt x="f1043" y="f37"/>
                              </a:cubicBezTo>
                              <a:cubicBezTo>
                                <a:pt x="f1044" y="f233"/>
                                <a:pt x="f1045" y="f863"/>
                                <a:pt x="f1046" y="f865"/>
                              </a:cubicBezTo>
                              <a:cubicBezTo>
                                <a:pt x="f1047" y="f215"/>
                                <a:pt x="f1048" y="f261"/>
                                <a:pt x="f1048" y="f101"/>
                              </a:cubicBezTo>
                              <a:cubicBezTo>
                                <a:pt x="f1048" y="f113"/>
                                <a:pt x="f1047" y="f656"/>
                                <a:pt x="f1049" y="f345"/>
                              </a:cubicBezTo>
                              <a:cubicBezTo>
                                <a:pt x="f1050" y="f342"/>
                                <a:pt x="f1051" y="f155"/>
                                <a:pt x="f1052" y="f143"/>
                              </a:cubicBezTo>
                              <a:cubicBezTo>
                                <a:pt x="f1053" y="f873"/>
                                <a:pt x="f1054" y="f161"/>
                                <a:pt x="f1055" y="f10"/>
                              </a:cubicBezTo>
                              <a:cubicBezTo>
                                <a:pt x="f1056" y="f169"/>
                                <a:pt x="f1057" y="f173"/>
                                <a:pt x="f1058" y="f173"/>
                              </a:cubicBezTo>
                              <a:cubicBezTo>
                                <a:pt x="f1059" y="f173"/>
                                <a:pt x="f1060" y="f169"/>
                                <a:pt x="f1034" y="f10"/>
                              </a:cubicBezTo>
                              <a:cubicBezTo>
                                <a:pt x="f1061" y="f161"/>
                                <a:pt x="f1062" y="f84"/>
                                <a:pt x="f1063" y="f143"/>
                              </a:cubicBezTo>
                              <a:cubicBezTo>
                                <a:pt x="f1063" y="f841"/>
                                <a:pt x="f1063" y="f841"/>
                                <a:pt x="f1063" y="f841"/>
                              </a:cubicBezTo>
                              <a:cubicBezTo>
                                <a:pt x="f1064" y="f663"/>
                                <a:pt x="f1064" y="f663"/>
                                <a:pt x="f1064" y="f663"/>
                              </a:cubicBezTo>
                              <a:cubicBezTo>
                                <a:pt x="f1031" y="f885"/>
                                <a:pt x="f1031" y="f885"/>
                                <a:pt x="f1031" y="f885"/>
                              </a:cubicBezTo>
                              <a:cubicBezTo>
                                <a:pt x="f1065" y="f664"/>
                                <a:pt x="f1065" y="f664"/>
                                <a:pt x="f1065" y="f664"/>
                              </a:cubicBezTo>
                              <a:cubicBezTo>
                                <a:pt x="f1066" y="f664"/>
                                <a:pt x="f1066" y="f664"/>
                                <a:pt x="f1066" y="f664"/>
                              </a:cubicBezTo>
                              <a:cubicBezTo>
                                <a:pt x="f1067" y="f664"/>
                                <a:pt x="f1067" y="f664"/>
                                <a:pt x="f1067" y="f664"/>
                              </a:cubicBezTo>
                              <a:cubicBezTo>
                                <a:pt x="f1025" y="f885"/>
                                <a:pt x="f1025" y="f885"/>
                                <a:pt x="f1025" y="f885"/>
                              </a:cubicBezTo>
                              <a:lnTo>
                                <a:pt x="f1024" y="f663"/>
                              </a:lnTo>
                              <a:close/>
                              <a:moveTo>
                                <a:pt x="f1063" y="f446"/>
                              </a:moveTo>
                              <a:cubicBezTo>
                                <a:pt x="f1062" y="f134"/>
                                <a:pt x="f1061" y="f329"/>
                                <a:pt x="f1034" y="f151"/>
                              </a:cubicBezTo>
                              <a:cubicBezTo>
                                <a:pt x="f1060" y="f26"/>
                                <a:pt x="f1068" y="f79"/>
                                <a:pt x="f1069" y="f79"/>
                              </a:cubicBezTo>
                              <a:cubicBezTo>
                                <a:pt x="f1070" y="f79"/>
                                <a:pt x="f1057" y="f335"/>
                                <a:pt x="f1071" y="f893"/>
                              </a:cubicBezTo>
                              <a:cubicBezTo>
                                <a:pt x="f1072" y="f340"/>
                                <a:pt x="f1039" y="f136"/>
                                <a:pt x="f1073" y="f522"/>
                              </a:cubicBezTo>
                              <a:cubicBezTo>
                                <a:pt x="f1074" y="f133"/>
                                <a:pt x="f1075" y="f520"/>
                                <a:pt x="f1076" y="f656"/>
                              </a:cubicBezTo>
                              <a:cubicBezTo>
                                <a:pt x="f1054" y="f189"/>
                                <a:pt x="f1054" y="f193"/>
                                <a:pt x="f1054" y="f897"/>
                              </a:cubicBezTo>
                              <a:cubicBezTo>
                                <a:pt x="f1054" y="f898"/>
                                <a:pt x="f1054" y="f208"/>
                                <a:pt x="f1076" y="f453"/>
                              </a:cubicBezTo>
                              <a:cubicBezTo>
                                <a:pt x="f1077" y="f257"/>
                                <a:pt x="f1040" y="f256"/>
                                <a:pt x="f1055" y="f222"/>
                              </a:cubicBezTo>
                              <a:cubicBezTo>
                                <a:pt x="f1078" y="f237"/>
                                <a:pt x="f1079" y="f33"/>
                                <a:pt x="f1080" y="f46"/>
                              </a:cubicBezTo>
                              <a:cubicBezTo>
                                <a:pt x="f1081" y="f243"/>
                                <a:pt x="f1082" y="f37"/>
                                <a:pt x="f1083" y="f37"/>
                              </a:cubicBezTo>
                              <a:cubicBezTo>
                                <a:pt x="f1084" y="f37"/>
                                <a:pt x="f1059" y="f40"/>
                                <a:pt x="f1085" y="f243"/>
                              </a:cubicBezTo>
                              <a:cubicBezTo>
                                <a:pt x="f1086" y="f42"/>
                                <a:pt x="f1087" y="f44"/>
                                <a:pt x="f1088" y="f242"/>
                              </a:cubicBezTo>
                              <a:cubicBezTo>
                                <a:pt x="f1089" y="f234"/>
                                <a:pt x="f1090" y="f73"/>
                                <a:pt x="f1091" y="f863"/>
                              </a:cubicBezTo>
                              <a:cubicBezTo>
                                <a:pt x="f1092" y="f75"/>
                                <a:pt x="f1032" y="f256"/>
                                <a:pt x="f1063" y="f916"/>
                              </a:cubicBezTo>
                              <a:lnTo>
                                <a:pt x="f1063" y="f446"/>
                              </a:lnTo>
                              <a:close/>
                              <a:moveTo>
                                <a:pt x="f1093" y="f327"/>
                              </a:moveTo>
                              <a:cubicBezTo>
                                <a:pt x="f1094" y="f446"/>
                                <a:pt x="f1095" y="f348"/>
                                <a:pt x="f1095" y="f113"/>
                              </a:cubicBezTo>
                              <a:cubicBezTo>
                                <a:pt x="f1095" y="f448"/>
                                <a:pt x="f1095" y="f448"/>
                                <a:pt x="f1095" y="f448"/>
                              </a:cubicBezTo>
                              <a:cubicBezTo>
                                <a:pt x="f1095" y="f3"/>
                                <a:pt x="f1094" y="f449"/>
                                <a:pt x="f1093" y="f198"/>
                              </a:cubicBezTo>
                              <a:cubicBezTo>
                                <a:pt x="f1096" y="f99"/>
                                <a:pt x="f1096" y="f99"/>
                                <a:pt x="f1096" y="f99"/>
                              </a:cubicBezTo>
                              <a:cubicBezTo>
                                <a:pt x="f1097" y="f99"/>
                                <a:pt x="f1097" y="f99"/>
                                <a:pt x="f1097" y="f99"/>
                              </a:cubicBezTo>
                              <a:cubicBezTo>
                                <a:pt x="f1097" y="f208"/>
                                <a:pt x="f1098" y="f453"/>
                                <a:pt x="f1099" y="f257"/>
                              </a:cubicBezTo>
                              <a:cubicBezTo>
                                <a:pt x="f1100" y="f256"/>
                                <a:pt x="f1101" y="f222"/>
                                <a:pt x="f1102" y="f31"/>
                              </a:cubicBezTo>
                              <a:cubicBezTo>
                                <a:pt x="f1103" y="f234"/>
                                <a:pt x="f1104" y="f46"/>
                                <a:pt x="f1105" y="f42"/>
                              </a:cubicBezTo>
                              <a:cubicBezTo>
                                <a:pt x="f1106" y="f37"/>
                                <a:pt x="f1107" y="f227"/>
                                <a:pt x="f1108" y="f227"/>
                              </a:cubicBezTo>
                              <a:cubicBezTo>
                                <a:pt x="f1109" y="f227"/>
                                <a:pt x="f1110" y="f227"/>
                                <a:pt x="f1111" y="f40"/>
                              </a:cubicBezTo>
                              <a:cubicBezTo>
                                <a:pt x="f1112" y="f243"/>
                                <a:pt x="f1113" y="f35"/>
                                <a:pt x="f1114" y="f44"/>
                              </a:cubicBezTo>
                              <a:cubicBezTo>
                                <a:pt x="f1115" y="f232"/>
                                <a:pt x="f1116" y="f233"/>
                                <a:pt x="f1117" y="f33"/>
                              </a:cubicBezTo>
                              <a:cubicBezTo>
                                <a:pt x="f1096" y="f240"/>
                                <a:pt x="f1096" y="f240"/>
                                <a:pt x="f1096" y="f240"/>
                              </a:cubicBezTo>
                              <a:cubicBezTo>
                                <a:pt x="f1118" y="f234"/>
                                <a:pt x="f1118" y="f234"/>
                                <a:pt x="f1118" y="f234"/>
                              </a:cubicBezTo>
                              <a:cubicBezTo>
                                <a:pt x="f1119" y="f233"/>
                                <a:pt x="f1119" y="f233"/>
                                <a:pt x="f1119" y="f233"/>
                              </a:cubicBezTo>
                              <a:cubicBezTo>
                                <a:pt x="f1120" y="f44"/>
                                <a:pt x="f1120" y="f44"/>
                                <a:pt x="f1120" y="f44"/>
                              </a:cubicBezTo>
                              <a:cubicBezTo>
                                <a:pt x="f1121" y="f227"/>
                                <a:pt x="f1121" y="f227"/>
                                <a:pt x="f1121" y="f227"/>
                              </a:cubicBezTo>
                              <a:cubicBezTo>
                                <a:pt x="f1120" y="f476"/>
                                <a:pt x="f1120" y="f476"/>
                                <a:pt x="f1120" y="f476"/>
                              </a:cubicBezTo>
                              <a:cubicBezTo>
                                <a:pt x="f1120" y="f477"/>
                                <a:pt x="f1120" y="f477"/>
                                <a:pt x="f1120" y="f477"/>
                              </a:cubicBezTo>
                              <a:cubicBezTo>
                                <a:pt x="f1119" y="f478"/>
                                <a:pt x="f1119" y="f478"/>
                                <a:pt x="f1119" y="f478"/>
                              </a:cubicBezTo>
                              <a:cubicBezTo>
                                <a:pt x="f1122" y="f52"/>
                                <a:pt x="f1122" y="f52"/>
                                <a:pt x="f1122" y="f52"/>
                              </a:cubicBezTo>
                              <a:cubicBezTo>
                                <a:pt x="f1123" y="f481"/>
                                <a:pt x="f1123" y="f481"/>
                                <a:pt x="f1123" y="f481"/>
                              </a:cubicBezTo>
                              <a:cubicBezTo>
                                <a:pt x="f1124" y="f13"/>
                                <a:pt x="f1125" y="f55"/>
                                <a:pt x="f1126" y="f15"/>
                              </a:cubicBezTo>
                              <a:cubicBezTo>
                                <a:pt x="f1113" y="f17"/>
                                <a:pt x="f1127" y="f19"/>
                                <a:pt x="f1128" y="f21"/>
                              </a:cubicBezTo>
                              <a:cubicBezTo>
                                <a:pt x="f1129" y="f59"/>
                                <a:pt x="f1130" y="f8"/>
                                <a:pt x="f1131" y="f8"/>
                              </a:cubicBezTo>
                              <a:cubicBezTo>
                                <a:pt x="f1132" y="f8"/>
                                <a:pt x="f1133" y="f21"/>
                                <a:pt x="f1134" y="f15"/>
                              </a:cubicBezTo>
                              <a:cubicBezTo>
                                <a:pt x="f1135" y="f65"/>
                                <a:pt x="f1136" y="f495"/>
                                <a:pt x="f1137" y="f497"/>
                              </a:cubicBezTo>
                              <a:cubicBezTo>
                                <a:pt x="f1138" y="f35"/>
                                <a:pt x="f1139" y="f237"/>
                                <a:pt x="f1140" y="f221"/>
                              </a:cubicBezTo>
                              <a:cubicBezTo>
                                <a:pt x="f1141" y="f502"/>
                                <a:pt x="f1142" y="f504"/>
                                <a:pt x="f1142" y="f449"/>
                              </a:cubicBezTo>
                              <a:cubicBezTo>
                                <a:pt x="f1142" y="f191"/>
                                <a:pt x="f1141" y="f505"/>
                                <a:pt x="f1140" y="f506"/>
                              </a:cubicBezTo>
                              <a:cubicBezTo>
                                <a:pt x="f1139" y="f187"/>
                                <a:pt x="f1143" y="f338"/>
                                <a:pt x="f1137" y="f143"/>
                              </a:cubicBezTo>
                              <a:cubicBezTo>
                                <a:pt x="f1136" y="f84"/>
                                <a:pt x="f1135" y="f161"/>
                                <a:pt x="f1134" y="f10"/>
                              </a:cubicBezTo>
                              <a:cubicBezTo>
                                <a:pt x="f1144" y="f169"/>
                                <a:pt x="f1106" y="f173"/>
                                <a:pt x="f1145" y="f173"/>
                              </a:cubicBezTo>
                              <a:cubicBezTo>
                                <a:pt x="f1146" y="f173"/>
                                <a:pt x="f1147" y="f169"/>
                                <a:pt x="f1112" y="f10"/>
                              </a:cubicBezTo>
                              <a:cubicBezTo>
                                <a:pt x="f1148" y="f85"/>
                                <a:pt x="f1149" y="f158"/>
                                <a:pt x="f1150" y="f516"/>
                              </a:cubicBezTo>
                              <a:cubicBezTo>
                                <a:pt x="f1151" y="f140"/>
                                <a:pt x="f1121" y="f519"/>
                                <a:pt x="f1093" y="f327"/>
                              </a:cubicBezTo>
                              <a:close/>
                              <a:moveTo>
                                <a:pt x="f1148" y="f117"/>
                              </a:moveTo>
                              <a:cubicBezTo>
                                <a:pt x="f1148" y="f520"/>
                                <a:pt x="f1152" y="f522"/>
                                <a:pt x="f1153" y="f138"/>
                              </a:cubicBezTo>
                              <a:cubicBezTo>
                                <a:pt x="f1147" y="f26"/>
                                <a:pt x="f1146" y="f81"/>
                                <a:pt x="f1154" y="f81"/>
                              </a:cubicBezTo>
                              <a:cubicBezTo>
                                <a:pt x="f1155" y="f81"/>
                                <a:pt x="f1156" y="f143"/>
                                <a:pt x="f1157" y="f335"/>
                              </a:cubicBezTo>
                              <a:cubicBezTo>
                                <a:pt x="f1158" y="f140"/>
                                <a:pt x="f1103" y="f151"/>
                                <a:pt x="f1159" y="f329"/>
                              </a:cubicBezTo>
                              <a:cubicBezTo>
                                <a:pt x="f1101" y="f135"/>
                                <a:pt x="f1135" y="f188"/>
                                <a:pt x="f1160" y="f531"/>
                              </a:cubicBezTo>
                              <a:cubicBezTo>
                                <a:pt x="f1161" y="f533"/>
                                <a:pt x="f1097" y="f123"/>
                                <a:pt x="f1097" y="f117"/>
                              </a:cubicBezTo>
                              <a:lnTo>
                                <a:pt x="f1148" y="f117"/>
                              </a:lnTo>
                              <a:close/>
                              <a:moveTo>
                                <a:pt x="f1162" y="f187"/>
                              </a:moveTo>
                              <a:cubicBezTo>
                                <a:pt x="f1163" y="f151"/>
                                <a:pt x="f1164" y="f142"/>
                                <a:pt x="f1165" y="f83"/>
                              </a:cubicBezTo>
                              <a:cubicBezTo>
                                <a:pt x="f1166" y="f180"/>
                                <a:pt x="f1167" y="f301"/>
                                <a:pt x="f1168" y="f291"/>
                              </a:cubicBezTo>
                              <a:cubicBezTo>
                                <a:pt x="f1169" y="f169"/>
                                <a:pt x="f1170" y="f173"/>
                                <a:pt x="f1171" y="f173"/>
                              </a:cubicBezTo>
                              <a:cubicBezTo>
                                <a:pt x="f1172" y="f173"/>
                                <a:pt x="f1173" y="f167"/>
                                <a:pt x="f1174" y="f162"/>
                              </a:cubicBezTo>
                              <a:cubicBezTo>
                                <a:pt x="f1175" y="f310"/>
                                <a:pt x="f1176" y="f157"/>
                                <a:pt x="f1177" y="f140"/>
                              </a:cubicBezTo>
                              <a:cubicBezTo>
                                <a:pt x="f1177" y="f292"/>
                                <a:pt x="f1177" y="f292"/>
                                <a:pt x="f1177" y="f292"/>
                              </a:cubicBezTo>
                              <a:cubicBezTo>
                                <a:pt x="f1177" y="f291"/>
                                <a:pt x="f1177" y="f291"/>
                                <a:pt x="f1177" y="f291"/>
                              </a:cubicBezTo>
                              <a:cubicBezTo>
                                <a:pt x="f1178" y="f88"/>
                                <a:pt x="f1178" y="f88"/>
                                <a:pt x="f1178" y="f88"/>
                              </a:cubicBezTo>
                              <a:cubicBezTo>
                                <a:pt x="f1179" y="f167"/>
                                <a:pt x="f1179" y="f167"/>
                                <a:pt x="f1179" y="f167"/>
                              </a:cubicBezTo>
                              <a:cubicBezTo>
                                <a:pt x="f1180" y="f167"/>
                                <a:pt x="f1180" y="f167"/>
                                <a:pt x="f1180" y="f167"/>
                              </a:cubicBezTo>
                              <a:cubicBezTo>
                                <a:pt x="f1181" y="f167"/>
                                <a:pt x="f1181" y="f167"/>
                                <a:pt x="f1181" y="f167"/>
                              </a:cubicBezTo>
                              <a:cubicBezTo>
                                <a:pt x="f1182" y="f88"/>
                                <a:pt x="f1182" y="f88"/>
                                <a:pt x="f1182" y="f88"/>
                              </a:cubicBezTo>
                              <a:cubicBezTo>
                                <a:pt x="f1183" y="f291"/>
                                <a:pt x="f1183" y="f291"/>
                                <a:pt x="f1183" y="f291"/>
                              </a:cubicBezTo>
                              <a:cubicBezTo>
                                <a:pt x="f1183" y="f292"/>
                                <a:pt x="f1183" y="f292"/>
                                <a:pt x="f1183" y="f292"/>
                              </a:cubicBezTo>
                              <a:cubicBezTo>
                                <a:pt x="f1183" y="f13"/>
                                <a:pt x="f1183" y="f13"/>
                                <a:pt x="f1183" y="f13"/>
                              </a:cubicBezTo>
                              <a:cubicBezTo>
                                <a:pt x="f1183" y="f15"/>
                                <a:pt x="f1183" y="f15"/>
                                <a:pt x="f1183" y="f15"/>
                              </a:cubicBezTo>
                              <a:cubicBezTo>
                                <a:pt x="f1182" y="f17"/>
                                <a:pt x="f1182" y="f17"/>
                                <a:pt x="f1182" y="f17"/>
                              </a:cubicBezTo>
                              <a:cubicBezTo>
                                <a:pt x="f1184" y="f19"/>
                                <a:pt x="f1184" y="f19"/>
                                <a:pt x="f1184" y="f19"/>
                              </a:cubicBezTo>
                              <a:cubicBezTo>
                                <a:pt x="f1185" y="f21"/>
                                <a:pt x="f1185" y="f21"/>
                                <a:pt x="f1185" y="f21"/>
                              </a:cubicBezTo>
                              <a:cubicBezTo>
                                <a:pt x="f1186" y="f19"/>
                                <a:pt x="f1186" y="f19"/>
                                <a:pt x="f1186" y="f19"/>
                              </a:cubicBezTo>
                              <a:cubicBezTo>
                                <a:pt x="f1177" y="f17"/>
                                <a:pt x="f1177" y="f17"/>
                                <a:pt x="f1177" y="f17"/>
                              </a:cubicBezTo>
                              <a:cubicBezTo>
                                <a:pt x="f1187" y="f15"/>
                                <a:pt x="f1187" y="f15"/>
                                <a:pt x="f1187" y="f15"/>
                              </a:cubicBezTo>
                              <a:cubicBezTo>
                                <a:pt x="f1188" y="f13"/>
                                <a:pt x="f1188" y="f13"/>
                                <a:pt x="f1188" y="f13"/>
                              </a:cubicBezTo>
                              <a:cubicBezTo>
                                <a:pt x="f1188" y="f325"/>
                                <a:pt x="f1188" y="f325"/>
                                <a:pt x="f1188" y="f325"/>
                              </a:cubicBezTo>
                              <a:cubicBezTo>
                                <a:pt x="f1189" y="f327"/>
                                <a:pt x="f1175" y="f329"/>
                                <a:pt x="f1190" y="f151"/>
                              </a:cubicBezTo>
                              <a:cubicBezTo>
                                <a:pt x="f1191" y="f149"/>
                                <a:pt x="f1192" y="f142"/>
                                <a:pt x="f1193" y="f142"/>
                              </a:cubicBezTo>
                              <a:cubicBezTo>
                                <a:pt x="f1171" y="f142"/>
                                <a:pt x="f1194" y="f335"/>
                                <a:pt x="f1195" y="f149"/>
                              </a:cubicBezTo>
                              <a:cubicBezTo>
                                <a:pt x="f1196" y="f338"/>
                                <a:pt x="f1197" y="f340"/>
                                <a:pt x="f1169" y="f329"/>
                              </a:cubicBezTo>
                              <a:cubicBezTo>
                                <a:pt x="f1198" y="f342"/>
                                <a:pt x="f1199" y="f327"/>
                                <a:pt x="f1200" y="f345"/>
                              </a:cubicBezTo>
                              <a:cubicBezTo>
                                <a:pt x="f1168" y="f129"/>
                                <a:pt x="f1201" y="f348"/>
                                <a:pt x="f1201" y="f115"/>
                              </a:cubicBezTo>
                              <a:cubicBezTo>
                                <a:pt x="f1201" y="f13"/>
                                <a:pt x="f1201" y="f13"/>
                                <a:pt x="f1201" y="f13"/>
                              </a:cubicBezTo>
                              <a:cubicBezTo>
                                <a:pt x="f1202" y="f15"/>
                                <a:pt x="f1202" y="f15"/>
                                <a:pt x="f1202" y="f15"/>
                              </a:cubicBezTo>
                              <a:cubicBezTo>
                                <a:pt x="f1203" y="f17"/>
                                <a:pt x="f1203" y="f17"/>
                                <a:pt x="f1203" y="f17"/>
                              </a:cubicBezTo>
                              <a:cubicBezTo>
                                <a:pt x="f1204" y="f19"/>
                                <a:pt x="f1204" y="f19"/>
                                <a:pt x="f1204" y="f19"/>
                              </a:cubicBezTo>
                              <a:cubicBezTo>
                                <a:pt x="f1205" y="f21"/>
                                <a:pt x="f1205" y="f21"/>
                                <a:pt x="f1205" y="f21"/>
                              </a:cubicBezTo>
                              <a:cubicBezTo>
                                <a:pt x="f1206" y="f19"/>
                                <a:pt x="f1206" y="f19"/>
                                <a:pt x="f1206" y="f19"/>
                              </a:cubicBezTo>
                              <a:cubicBezTo>
                                <a:pt x="f1162" y="f17"/>
                                <a:pt x="f1162" y="f17"/>
                                <a:pt x="f1162" y="f17"/>
                              </a:cubicBezTo>
                              <a:cubicBezTo>
                                <a:pt x="f1207" y="f15"/>
                                <a:pt x="f1207" y="f15"/>
                                <a:pt x="f1207" y="f15"/>
                              </a:cubicBezTo>
                              <a:cubicBezTo>
                                <a:pt x="f7" y="f13"/>
                                <a:pt x="f7" y="f13"/>
                                <a:pt x="f7" y="f13"/>
                              </a:cubicBezTo>
                              <a:cubicBezTo>
                                <a:pt x="f7" y="f119"/>
                                <a:pt x="f7" y="f119"/>
                                <a:pt x="f7" y="f119"/>
                              </a:cubicBezTo>
                              <a:cubicBezTo>
                                <a:pt x="f7" y="f355"/>
                                <a:pt x="f1207" y="f357"/>
                                <a:pt x="f1162" y="f187"/>
                              </a:cubicBezTo>
                              <a:close/>
                              <a:moveTo>
                                <a:pt x="f1208" y="f340"/>
                              </a:moveTo>
                              <a:cubicBezTo>
                                <a:pt x="f1209" y="f342"/>
                                <a:pt x="f1210" y="f1211"/>
                                <a:pt x="f1210" y="f127"/>
                              </a:cubicBezTo>
                              <a:cubicBezTo>
                                <a:pt x="f1210" y="f55"/>
                                <a:pt x="f1210" y="f55"/>
                                <a:pt x="f1210" y="f55"/>
                              </a:cubicBezTo>
                              <a:cubicBezTo>
                                <a:pt x="f1209" y="f56"/>
                                <a:pt x="f1209" y="f56"/>
                                <a:pt x="f1209" y="f56"/>
                              </a:cubicBezTo>
                              <a:cubicBezTo>
                                <a:pt x="f1212" y="f19"/>
                                <a:pt x="f1212" y="f19"/>
                                <a:pt x="f1212" y="f19"/>
                              </a:cubicBezTo>
                              <a:cubicBezTo>
                                <a:pt x="f1213" y="f21"/>
                                <a:pt x="f1213" y="f21"/>
                                <a:pt x="f1213" y="f21"/>
                              </a:cubicBezTo>
                              <a:cubicBezTo>
                                <a:pt x="f1214" y="f19"/>
                                <a:pt x="f1214" y="f19"/>
                                <a:pt x="f1214" y="f19"/>
                              </a:cubicBezTo>
                              <a:cubicBezTo>
                                <a:pt x="f1215" y="f56"/>
                                <a:pt x="f1215" y="f56"/>
                                <a:pt x="f1215" y="f56"/>
                              </a:cubicBezTo>
                              <a:cubicBezTo>
                                <a:pt x="f1216" y="f55"/>
                                <a:pt x="f1216" y="f55"/>
                                <a:pt x="f1216" y="f55"/>
                              </a:cubicBezTo>
                              <a:cubicBezTo>
                                <a:pt x="f1216" y="f70"/>
                                <a:pt x="f1216" y="f70"/>
                                <a:pt x="f1216" y="f70"/>
                              </a:cubicBezTo>
                              <a:cubicBezTo>
                                <a:pt x="f1217" y="f51"/>
                                <a:pt x="f1218" y="f481"/>
                                <a:pt x="f1219" y="f245"/>
                              </a:cubicBezTo>
                              <a:cubicBezTo>
                                <a:pt x="f1220" y="f21"/>
                                <a:pt x="f1221" y="f8"/>
                                <a:pt x="f1222" y="f8"/>
                              </a:cubicBezTo>
                              <a:cubicBezTo>
                                <a:pt x="f1223" y="f8"/>
                                <a:pt x="f1224" y="f59"/>
                                <a:pt x="f1225" y="f17"/>
                              </a:cubicBezTo>
                              <a:cubicBezTo>
                                <a:pt x="f1226" y="f15"/>
                                <a:pt x="f1227" y="f65"/>
                                <a:pt x="f1228" y="f244"/>
                              </a:cubicBezTo>
                              <a:cubicBezTo>
                                <a:pt x="f1229" y="f477"/>
                                <a:pt x="f1230" y="f1231"/>
                                <a:pt x="f1232" y="f42"/>
                              </a:cubicBezTo>
                              <a:cubicBezTo>
                                <a:pt x="f1233" y="f33"/>
                                <a:pt x="f1234" y="f223"/>
                                <a:pt x="f1234" y="f1235"/>
                              </a:cubicBezTo>
                              <a:cubicBezTo>
                                <a:pt x="f1234" y="f257"/>
                                <a:pt x="f1233" y="f453"/>
                                <a:pt x="f1236" y="f504"/>
                              </a:cubicBezTo>
                              <a:cubicBezTo>
                                <a:pt x="f1237" y="f202"/>
                                <a:pt x="f1238" y="f1239"/>
                                <a:pt x="f1240" y="f103"/>
                              </a:cubicBezTo>
                              <a:cubicBezTo>
                                <a:pt x="f1241" y="f195"/>
                                <a:pt x="f1242" y="f193"/>
                                <a:pt x="f1243" y="f1244"/>
                              </a:cubicBezTo>
                              <a:cubicBezTo>
                                <a:pt x="f1245" y="f191"/>
                                <a:pt x="f1246" y="f115"/>
                                <a:pt x="f1247" y="f115"/>
                              </a:cubicBezTo>
                              <a:cubicBezTo>
                                <a:pt x="f1248" y="f115"/>
                                <a:pt x="f1248" y="f115"/>
                                <a:pt x="f1248" y="f115"/>
                              </a:cubicBezTo>
                              <a:cubicBezTo>
                                <a:pt x="f1248" y="f657"/>
                                <a:pt x="f1248" y="f657"/>
                                <a:pt x="f1248" y="f657"/>
                              </a:cubicBezTo>
                              <a:cubicBezTo>
                                <a:pt x="f1248" y="f446"/>
                                <a:pt x="f1249" y="f1211"/>
                                <a:pt x="f1250" y="f134"/>
                              </a:cubicBezTo>
                              <a:cubicBezTo>
                                <a:pt x="f1217" y="f1251"/>
                                <a:pt x="f1252" y="f138"/>
                                <a:pt x="f1253" y="f151"/>
                              </a:cubicBezTo>
                              <a:cubicBezTo>
                                <a:pt x="f1218" y="f893"/>
                                <a:pt x="f1254" y="f26"/>
                                <a:pt x="f1219" y="f142"/>
                              </a:cubicBezTo>
                              <a:cubicBezTo>
                                <a:pt x="f1255" y="f79"/>
                                <a:pt x="f1256" y="f143"/>
                                <a:pt x="f1257" y="f143"/>
                              </a:cubicBezTo>
                              <a:cubicBezTo>
                                <a:pt x="f1258" y="f143"/>
                                <a:pt x="f1259" y="f79"/>
                                <a:pt x="f1243" y="f335"/>
                              </a:cubicBezTo>
                              <a:cubicBezTo>
                                <a:pt x="f1260" y="f149"/>
                                <a:pt x="f1261" y="f893"/>
                                <a:pt x="f1262" y="f155"/>
                              </a:cubicBezTo>
                              <a:cubicBezTo>
                                <a:pt x="f1263" y="f340"/>
                                <a:pt x="f1264" y="f138"/>
                                <a:pt x="f1265" y="f519"/>
                              </a:cubicBezTo>
                              <a:cubicBezTo>
                                <a:pt x="f1266" y="f1251"/>
                                <a:pt x="f1266" y="f1251"/>
                                <a:pt x="f1266" y="f1251"/>
                              </a:cubicBezTo>
                              <a:cubicBezTo>
                                <a:pt x="f1267" y="f1251"/>
                                <a:pt x="f1267" y="f1251"/>
                                <a:pt x="f1267" y="f1251"/>
                              </a:cubicBezTo>
                              <a:cubicBezTo>
                                <a:pt x="f1268" y="f519"/>
                                <a:pt x="f1268" y="f519"/>
                                <a:pt x="f1268" y="f519"/>
                              </a:cubicBezTo>
                              <a:cubicBezTo>
                                <a:pt x="f1269" y="f340"/>
                                <a:pt x="f1269" y="f340"/>
                                <a:pt x="f1269" y="f340"/>
                              </a:cubicBezTo>
                              <a:cubicBezTo>
                                <a:pt x="f1269" y="f140"/>
                                <a:pt x="f1269" y="f140"/>
                                <a:pt x="f1269" y="f140"/>
                              </a:cubicBezTo>
                              <a:cubicBezTo>
                                <a:pt x="f1237" y="f516"/>
                                <a:pt x="f1237" y="f516"/>
                                <a:pt x="f1237" y="f516"/>
                              </a:cubicBezTo>
                              <a:cubicBezTo>
                                <a:pt x="f1267" y="f873"/>
                                <a:pt x="f1267" y="f873"/>
                                <a:pt x="f1267" y="f873"/>
                              </a:cubicBezTo>
                              <a:cubicBezTo>
                                <a:pt x="f1266" y="f158"/>
                                <a:pt x="f1270" y="f159"/>
                                <a:pt x="f1227" y="f310"/>
                              </a:cubicBezTo>
                              <a:cubicBezTo>
                                <a:pt x="f1271" y="f85"/>
                                <a:pt x="f1241" y="f292"/>
                                <a:pt x="f1225" y="f10"/>
                              </a:cubicBezTo>
                              <a:cubicBezTo>
                                <a:pt x="f1272" y="f87"/>
                                <a:pt x="f1273" y="f167"/>
                                <a:pt x="f1274" y="f169"/>
                              </a:cubicBezTo>
                              <a:cubicBezTo>
                                <a:pt x="f1245" y="f171"/>
                                <a:pt x="f1275" y="f173"/>
                                <a:pt x="f1276" y="f173"/>
                              </a:cubicBezTo>
                              <a:cubicBezTo>
                                <a:pt x="f1277" y="f173"/>
                                <a:pt x="f1278" y="f169"/>
                                <a:pt x="f1252" y="f88"/>
                              </a:cubicBezTo>
                              <a:cubicBezTo>
                                <a:pt x="f1279" y="f10"/>
                                <a:pt x="f1280" y="f161"/>
                                <a:pt x="f1281" y="f158"/>
                              </a:cubicBezTo>
                              <a:cubicBezTo>
                                <a:pt x="f1282" y="f1283"/>
                                <a:pt x="f1212" y="f335"/>
                                <a:pt x="f1208" y="f340"/>
                              </a:cubicBezTo>
                              <a:close/>
                              <a:moveTo>
                                <a:pt x="f1248" y="f200"/>
                              </a:moveTo>
                              <a:cubicBezTo>
                                <a:pt x="f1284" y="f200"/>
                                <a:pt x="f1284" y="f200"/>
                                <a:pt x="f1284" y="f200"/>
                              </a:cubicBezTo>
                              <a:cubicBezTo>
                                <a:pt x="f1285" y="f200"/>
                                <a:pt x="f1275" y="f200"/>
                                <a:pt x="f1245" y="f202"/>
                              </a:cubicBezTo>
                              <a:cubicBezTo>
                                <a:pt x="f1274" y="f1286"/>
                                <a:pt x="f1287" y="f206"/>
                                <a:pt x="f1288" y="f504"/>
                              </a:cubicBezTo>
                              <a:cubicBezTo>
                                <a:pt x="f1289" y="f1290"/>
                                <a:pt x="f1291" y="f1292"/>
                                <a:pt x="f1225" y="f215"/>
                              </a:cubicBezTo>
                              <a:cubicBezTo>
                                <a:pt x="f1262" y="f28"/>
                                <a:pt x="f1293" y="f1294"/>
                                <a:pt x="f1293" y="f1295"/>
                              </a:cubicBezTo>
                              <a:cubicBezTo>
                                <a:pt x="f1293" y="f863"/>
                                <a:pt x="f1225" y="f234"/>
                                <a:pt x="f1272" y="f46"/>
                              </a:cubicBezTo>
                              <a:cubicBezTo>
                                <a:pt x="f1273" y="f37"/>
                                <a:pt x="f1296" y="f70"/>
                                <a:pt x="f1297" y="f70"/>
                              </a:cubicBezTo>
                              <a:cubicBezTo>
                                <a:pt x="f1246" y="f70"/>
                                <a:pt x="f1298" y="f37"/>
                                <a:pt x="f1299" y="f35"/>
                              </a:cubicBezTo>
                              <a:cubicBezTo>
                                <a:pt x="f1300" y="f233"/>
                                <a:pt x="f1301" y="f237"/>
                                <a:pt x="f1248" y="f1302"/>
                              </a:cubicBezTo>
                              <a:lnTo>
                                <a:pt x="f1248" y="f200"/>
                              </a:lnTo>
                              <a:close/>
                              <a:moveTo>
                                <a:pt x="f1303" y="f664"/>
                              </a:moveTo>
                              <a:cubicBezTo>
                                <a:pt x="f1304" y="f6"/>
                                <a:pt x="f1304" y="f6"/>
                                <a:pt x="f1304" y="f6"/>
                              </a:cubicBezTo>
                              <a:cubicBezTo>
                                <a:pt x="f1305" y="f6"/>
                                <a:pt x="f1305" y="f6"/>
                                <a:pt x="f1305" y="f6"/>
                              </a:cubicBezTo>
                              <a:cubicBezTo>
                                <a:pt x="f1306" y="f6"/>
                                <a:pt x="f1306" y="f6"/>
                                <a:pt x="f1306" y="f6"/>
                              </a:cubicBezTo>
                              <a:cubicBezTo>
                                <a:pt x="f1307" y="f664"/>
                                <a:pt x="f1307" y="f664"/>
                                <a:pt x="f1307" y="f664"/>
                              </a:cubicBezTo>
                              <a:cubicBezTo>
                                <a:pt x="f1308" y="f1309"/>
                                <a:pt x="f1308" y="f1309"/>
                                <a:pt x="f1308" y="f1309"/>
                              </a:cubicBezTo>
                              <a:cubicBezTo>
                                <a:pt x="f1310" y="f1311"/>
                                <a:pt x="f1310" y="f1311"/>
                                <a:pt x="f1310" y="f1311"/>
                              </a:cubicBezTo>
                              <a:cubicBezTo>
                                <a:pt x="f1310" y="f13"/>
                                <a:pt x="f1310" y="f13"/>
                                <a:pt x="f1310" y="f13"/>
                              </a:cubicBezTo>
                              <a:cubicBezTo>
                                <a:pt x="f1308" y="f15"/>
                                <a:pt x="f1308" y="f15"/>
                                <a:pt x="f1308" y="f15"/>
                              </a:cubicBezTo>
                              <a:cubicBezTo>
                                <a:pt x="f1307" y="f17"/>
                                <a:pt x="f1307" y="f17"/>
                                <a:pt x="f1307" y="f17"/>
                              </a:cubicBezTo>
                              <a:cubicBezTo>
                                <a:pt x="f1306" y="f19"/>
                                <a:pt x="f1306" y="f19"/>
                                <a:pt x="f1306" y="f19"/>
                              </a:cubicBezTo>
                              <a:cubicBezTo>
                                <a:pt x="f1305" y="f21"/>
                                <a:pt x="f1305" y="f21"/>
                                <a:pt x="f1305" y="f21"/>
                              </a:cubicBezTo>
                              <a:cubicBezTo>
                                <a:pt x="f1304" y="f19"/>
                                <a:pt x="f1304" y="f19"/>
                                <a:pt x="f1304" y="f19"/>
                              </a:cubicBezTo>
                              <a:cubicBezTo>
                                <a:pt x="f1303" y="f17"/>
                                <a:pt x="f1303" y="f17"/>
                                <a:pt x="f1303" y="f17"/>
                              </a:cubicBezTo>
                              <a:cubicBezTo>
                                <a:pt x="f1312" y="f15"/>
                                <a:pt x="f1312" y="f15"/>
                                <a:pt x="f1312" y="f15"/>
                              </a:cubicBezTo>
                              <a:cubicBezTo>
                                <a:pt x="f1313" y="f13"/>
                                <a:pt x="f1313" y="f13"/>
                                <a:pt x="f1313" y="f13"/>
                              </a:cubicBezTo>
                              <a:cubicBezTo>
                                <a:pt x="f1313" y="f1311"/>
                                <a:pt x="f1313" y="f1311"/>
                                <a:pt x="f1313" y="f1311"/>
                              </a:cubicBezTo>
                              <a:cubicBezTo>
                                <a:pt x="f1312" y="f1309"/>
                                <a:pt x="f1312" y="f1309"/>
                                <a:pt x="f1312" y="f1309"/>
                              </a:cubicBezTo>
                              <a:lnTo>
                                <a:pt x="f1303" y="f664"/>
                              </a:lnTo>
                              <a:close/>
                              <a:moveTo>
                                <a:pt x="f1314" y="f88"/>
                              </a:moveTo>
                              <a:cubicBezTo>
                                <a:pt x="f1315" y="f167"/>
                                <a:pt x="f1315" y="f167"/>
                                <a:pt x="f1315" y="f167"/>
                              </a:cubicBezTo>
                              <a:cubicBezTo>
                                <a:pt x="f1316" y="f167"/>
                                <a:pt x="f1316" y="f167"/>
                                <a:pt x="f1316" y="f167"/>
                              </a:cubicBezTo>
                              <a:cubicBezTo>
                                <a:pt x="f1317" y="f167"/>
                                <a:pt x="f1317" y="f167"/>
                                <a:pt x="f1317" y="f167"/>
                              </a:cubicBezTo>
                              <a:cubicBezTo>
                                <a:pt x="f1318" y="f88"/>
                                <a:pt x="f1318" y="f88"/>
                                <a:pt x="f1318" y="f88"/>
                              </a:cubicBezTo>
                              <a:cubicBezTo>
                                <a:pt x="f1319" y="f291"/>
                                <a:pt x="f1319" y="f291"/>
                                <a:pt x="f1319" y="f291"/>
                              </a:cubicBezTo>
                              <a:cubicBezTo>
                                <a:pt x="f1320" y="f292"/>
                                <a:pt x="f1320" y="f292"/>
                                <a:pt x="f1320" y="f292"/>
                              </a:cubicBezTo>
                              <a:cubicBezTo>
                                <a:pt x="f1321" y="f240"/>
                                <a:pt x="f1321" y="f240"/>
                                <a:pt x="f1321" y="f240"/>
                              </a:cubicBezTo>
                              <a:cubicBezTo>
                                <a:pt x="f1321" y="f33"/>
                                <a:pt x="f1321" y="f33"/>
                                <a:pt x="f1321" y="f33"/>
                              </a:cubicBezTo>
                              <a:cubicBezTo>
                                <a:pt x="f1322" y="f240"/>
                                <a:pt x="f1322" y="f240"/>
                                <a:pt x="f1322" y="f240"/>
                              </a:cubicBezTo>
                              <a:cubicBezTo>
                                <a:pt x="f1323" y="f292"/>
                                <a:pt x="f1323" y="f292"/>
                                <a:pt x="f1323" y="f292"/>
                              </a:cubicBezTo>
                              <a:cubicBezTo>
                                <a:pt x="f1324" y="f291"/>
                                <a:pt x="f1324" y="f291"/>
                                <a:pt x="f1324" y="f291"/>
                              </a:cubicBezTo>
                              <a:cubicBezTo>
                                <a:pt x="f1325" y="f88"/>
                                <a:pt x="f1325" y="f88"/>
                                <a:pt x="f1325" y="f88"/>
                              </a:cubicBezTo>
                              <a:cubicBezTo>
                                <a:pt x="f1326" y="f167"/>
                                <a:pt x="f1326" y="f167"/>
                                <a:pt x="f1326" y="f167"/>
                              </a:cubicBezTo>
                              <a:cubicBezTo>
                                <a:pt x="f1327" y="f167"/>
                                <a:pt x="f1328" y="f167"/>
                                <a:pt x="f1329" y="f167"/>
                              </a:cubicBezTo>
                              <a:cubicBezTo>
                                <a:pt x="f1330" y="f167"/>
                                <a:pt x="f1330" y="f167"/>
                                <a:pt x="f1330" y="f167"/>
                              </a:cubicBezTo>
                              <a:cubicBezTo>
                                <a:pt x="f1331" y="f88"/>
                                <a:pt x="f1331" y="f88"/>
                                <a:pt x="f1331" y="f88"/>
                              </a:cubicBezTo>
                              <a:cubicBezTo>
                                <a:pt x="f1332" y="f291"/>
                                <a:pt x="f1332" y="f291"/>
                                <a:pt x="f1332" y="f291"/>
                              </a:cubicBezTo>
                              <a:cubicBezTo>
                                <a:pt x="f1333" y="f292"/>
                                <a:pt x="f1333" y="f292"/>
                                <a:pt x="f1333" y="f292"/>
                              </a:cubicBezTo>
                              <a:cubicBezTo>
                                <a:pt x="f1333" y="f301"/>
                                <a:pt x="f1333" y="f301"/>
                                <a:pt x="f1333" y="f301"/>
                              </a:cubicBezTo>
                              <a:cubicBezTo>
                                <a:pt x="f1332" y="f310"/>
                                <a:pt x="f1332" y="f310"/>
                                <a:pt x="f1332" y="f310"/>
                              </a:cubicBezTo>
                              <a:cubicBezTo>
                                <a:pt x="f1334" y="f158"/>
                                <a:pt x="f1334" y="f158"/>
                                <a:pt x="f1334" y="f158"/>
                              </a:cubicBezTo>
                              <a:cubicBezTo>
                                <a:pt x="f1335" y="f65"/>
                                <a:pt x="f1335" y="f65"/>
                                <a:pt x="f1335" y="f65"/>
                              </a:cubicBezTo>
                              <a:cubicBezTo>
                                <a:pt x="f1336" y="f15"/>
                                <a:pt x="f1336" y="f15"/>
                                <a:pt x="f1336" y="f15"/>
                              </a:cubicBezTo>
                              <a:cubicBezTo>
                                <a:pt x="f1337" y="f17"/>
                                <a:pt x="f1337" y="f17"/>
                                <a:pt x="f1337" y="f17"/>
                              </a:cubicBezTo>
                              <a:cubicBezTo>
                                <a:pt x="f1338" y="f19"/>
                                <a:pt x="f1338" y="f19"/>
                                <a:pt x="f1338" y="f19"/>
                              </a:cubicBezTo>
                              <a:cubicBezTo>
                                <a:pt x="f1339" y="f19"/>
                                <a:pt x="f1340" y="f21"/>
                                <a:pt x="f1322" y="f21"/>
                              </a:cubicBezTo>
                              <a:cubicBezTo>
                                <a:pt x="f1341" y="f21"/>
                                <a:pt x="f1342" y="f19"/>
                                <a:pt x="f1343" y="f19"/>
                              </a:cubicBezTo>
                              <a:cubicBezTo>
                                <a:pt x="f1344" y="f17"/>
                                <a:pt x="f1344" y="f17"/>
                                <a:pt x="f1344" y="f17"/>
                              </a:cubicBezTo>
                              <a:cubicBezTo>
                                <a:pt x="f1345" y="f15"/>
                                <a:pt x="f1345" y="f15"/>
                                <a:pt x="f1345" y="f15"/>
                              </a:cubicBezTo>
                              <a:cubicBezTo>
                                <a:pt x="f1346" y="f65"/>
                                <a:pt x="f1346" y="f65"/>
                                <a:pt x="f1346" y="f65"/>
                              </a:cubicBezTo>
                              <a:cubicBezTo>
                                <a:pt x="f1347" y="f158"/>
                                <a:pt x="f1347" y="f158"/>
                                <a:pt x="f1347" y="f158"/>
                              </a:cubicBezTo>
                              <a:cubicBezTo>
                                <a:pt x="f1348" y="f12"/>
                                <a:pt x="f1348" y="f12"/>
                                <a:pt x="f1348" y="f12"/>
                              </a:cubicBezTo>
                              <a:cubicBezTo>
                                <a:pt x="f1349" y="f161"/>
                                <a:pt x="f1349" y="f161"/>
                                <a:pt x="f1349" y="f161"/>
                              </a:cubicBezTo>
                              <a:cubicBezTo>
                                <a:pt x="f1349" y="f301"/>
                                <a:pt x="f1349" y="f301"/>
                                <a:pt x="f1349" y="f301"/>
                              </a:cubicBezTo>
                              <a:cubicBezTo>
                                <a:pt x="f1349" y="f292"/>
                                <a:pt x="f1349" y="f292"/>
                                <a:pt x="f1349" y="f292"/>
                              </a:cubicBezTo>
                              <a:cubicBezTo>
                                <a:pt x="f1348" y="f291"/>
                                <a:pt x="f1348" y="f291"/>
                                <a:pt x="f1348" y="f291"/>
                              </a:cubicBezTo>
                              <a:lnTo>
                                <a:pt x="f1314" y="f88"/>
                              </a:lnTo>
                              <a:close/>
                              <a:moveTo>
                                <a:pt x="f1350" y="f292"/>
                              </a:moveTo>
                              <a:cubicBezTo>
                                <a:pt x="f1351" y="f10"/>
                                <a:pt x="f1351" y="f10"/>
                                <a:pt x="f1351" y="f10"/>
                              </a:cubicBezTo>
                              <a:cubicBezTo>
                                <a:pt x="f1352" y="f87"/>
                                <a:pt x="f1352" y="f87"/>
                                <a:pt x="f1352" y="f87"/>
                              </a:cubicBezTo>
                              <a:cubicBezTo>
                                <a:pt x="f1353" y="f167"/>
                                <a:pt x="f1353" y="f167"/>
                                <a:pt x="f1353" y="f167"/>
                              </a:cubicBezTo>
                              <a:cubicBezTo>
                                <a:pt x="f1354" y="f171"/>
                                <a:pt x="f1354" y="f171"/>
                                <a:pt x="f1354" y="f171"/>
                              </a:cubicBezTo>
                              <a:cubicBezTo>
                                <a:pt x="f1355" y="f173"/>
                                <a:pt x="f1355" y="f173"/>
                                <a:pt x="f1355" y="f173"/>
                              </a:cubicBezTo>
                              <a:cubicBezTo>
                                <a:pt x="f1356" y="f173"/>
                                <a:pt x="f1356" y="f173"/>
                                <a:pt x="f1356" y="f173"/>
                              </a:cubicBezTo>
                              <a:cubicBezTo>
                                <a:pt x="f1357" y="f173"/>
                                <a:pt x="f1358" y="f171"/>
                                <a:pt x="f1359" y="f169"/>
                              </a:cubicBezTo>
                              <a:cubicBezTo>
                                <a:pt x="f1360" y="f167"/>
                                <a:pt x="f1361" y="f88"/>
                                <a:pt x="f1362" y="f10"/>
                              </a:cubicBezTo>
                              <a:cubicBezTo>
                                <a:pt x="f1363" y="f301"/>
                                <a:pt x="f1364" y="f310"/>
                                <a:pt x="f1365" y="f84"/>
                              </a:cubicBezTo>
                              <a:cubicBezTo>
                                <a:pt x="f1366" y="f83"/>
                                <a:pt x="f1367" y="f79"/>
                                <a:pt x="f1368" y="f338"/>
                              </a:cubicBezTo>
                              <a:cubicBezTo>
                                <a:pt x="f1368" y="f292"/>
                                <a:pt x="f1368" y="f292"/>
                                <a:pt x="f1368" y="f292"/>
                              </a:cubicBezTo>
                              <a:cubicBezTo>
                                <a:pt x="f1369" y="f291"/>
                                <a:pt x="f1369" y="f291"/>
                                <a:pt x="f1369" y="f291"/>
                              </a:cubicBezTo>
                              <a:cubicBezTo>
                                <a:pt x="f1370" y="f88"/>
                                <a:pt x="f1370" y="f88"/>
                                <a:pt x="f1370" y="f88"/>
                              </a:cubicBezTo>
                              <a:cubicBezTo>
                                <a:pt x="f1371" y="f167"/>
                                <a:pt x="f1371" y="f167"/>
                                <a:pt x="f1371" y="f167"/>
                              </a:cubicBezTo>
                              <a:cubicBezTo>
                                <a:pt x="f1372" y="f167"/>
                                <a:pt x="f1372" y="f167"/>
                                <a:pt x="f1372" y="f167"/>
                              </a:cubicBezTo>
                              <a:cubicBezTo>
                                <a:pt x="f1373" y="f167"/>
                                <a:pt x="f1373" y="f167"/>
                                <a:pt x="f1373" y="f167"/>
                              </a:cubicBezTo>
                              <a:cubicBezTo>
                                <a:pt x="f1374" y="f88"/>
                                <a:pt x="f1374" y="f88"/>
                                <a:pt x="f1374" y="f88"/>
                              </a:cubicBezTo>
                              <a:cubicBezTo>
                                <a:pt x="f1375" y="f291"/>
                                <a:pt x="f1375" y="f291"/>
                                <a:pt x="f1375" y="f291"/>
                              </a:cubicBezTo>
                              <a:cubicBezTo>
                                <a:pt x="f1376" y="f292"/>
                                <a:pt x="f1376" y="f292"/>
                                <a:pt x="f1376" y="f292"/>
                              </a:cubicBezTo>
                              <a:cubicBezTo>
                                <a:pt x="f1376" y="f13"/>
                                <a:pt x="f1376" y="f13"/>
                                <a:pt x="f1376" y="f13"/>
                              </a:cubicBezTo>
                              <a:cubicBezTo>
                                <a:pt x="f1375" y="f15"/>
                                <a:pt x="f1375" y="f15"/>
                                <a:pt x="f1375" y="f15"/>
                              </a:cubicBezTo>
                              <a:cubicBezTo>
                                <a:pt x="f1377" y="f17"/>
                                <a:pt x="f1377" y="f17"/>
                                <a:pt x="f1377" y="f17"/>
                              </a:cubicBezTo>
                              <a:cubicBezTo>
                                <a:pt x="f1378" y="f19"/>
                                <a:pt x="f1378" y="f19"/>
                                <a:pt x="f1378" y="f19"/>
                              </a:cubicBezTo>
                              <a:cubicBezTo>
                                <a:pt x="f1379" y="f21"/>
                                <a:pt x="f1379" y="f21"/>
                                <a:pt x="f1379" y="f21"/>
                              </a:cubicBezTo>
                              <a:cubicBezTo>
                                <a:pt x="f1380" y="f19"/>
                                <a:pt x="f1380" y="f19"/>
                                <a:pt x="f1380" y="f19"/>
                              </a:cubicBezTo>
                              <a:cubicBezTo>
                                <a:pt x="f1368" y="f17"/>
                                <a:pt x="f1368" y="f17"/>
                                <a:pt x="f1368" y="f17"/>
                              </a:cubicBezTo>
                              <a:cubicBezTo>
                                <a:pt x="f1381" y="f15"/>
                                <a:pt x="f1381" y="f15"/>
                                <a:pt x="f1381" y="f15"/>
                              </a:cubicBezTo>
                              <a:cubicBezTo>
                                <a:pt x="f1382" y="f13"/>
                                <a:pt x="f1382" y="f13"/>
                                <a:pt x="f1382" y="f13"/>
                              </a:cubicBezTo>
                              <a:cubicBezTo>
                                <a:pt x="f1382" y="f505"/>
                                <a:pt x="f1382" y="f505"/>
                                <a:pt x="f1382" y="f505"/>
                              </a:cubicBezTo>
                              <a:cubicBezTo>
                                <a:pt x="f1383" y="f325"/>
                                <a:pt x="f1384" y="f133"/>
                                <a:pt x="f1385" y="f327"/>
                              </a:cubicBezTo>
                              <a:cubicBezTo>
                                <a:pt x="f1386" y="f342"/>
                                <a:pt x="f1387" y="f329"/>
                                <a:pt x="f1388" y="f185"/>
                              </a:cubicBezTo>
                              <a:cubicBezTo>
                                <a:pt x="f1359" y="f140"/>
                                <a:pt x="f1359" y="f140"/>
                                <a:pt x="f1359" y="f140"/>
                              </a:cubicBezTo>
                              <a:cubicBezTo>
                                <a:pt x="f1389" y="f26"/>
                                <a:pt x="f1389" y="f26"/>
                                <a:pt x="f1389" y="f26"/>
                              </a:cubicBezTo>
                              <a:cubicBezTo>
                                <a:pt x="f1355" y="f149"/>
                                <a:pt x="f1355" y="f149"/>
                                <a:pt x="f1355" y="f149"/>
                              </a:cubicBezTo>
                              <a:cubicBezTo>
                                <a:pt x="f1390" y="f893"/>
                                <a:pt x="f1390" y="f893"/>
                                <a:pt x="f1390" y="f893"/>
                              </a:cubicBezTo>
                              <a:cubicBezTo>
                                <a:pt x="f1391" y="f338"/>
                                <a:pt x="f1391" y="f338"/>
                                <a:pt x="f1391" y="f338"/>
                              </a:cubicBezTo>
                              <a:cubicBezTo>
                                <a:pt x="f1392" y="f155"/>
                                <a:pt x="f1392" y="f155"/>
                                <a:pt x="f1392" y="f155"/>
                              </a:cubicBezTo>
                              <a:cubicBezTo>
                                <a:pt x="f1393" y="f338"/>
                                <a:pt x="f1393" y="f338"/>
                                <a:pt x="f1393" y="f338"/>
                              </a:cubicBezTo>
                              <a:cubicBezTo>
                                <a:pt x="f1351" y="f140"/>
                                <a:pt x="f1351" y="f140"/>
                                <a:pt x="f1351" y="f140"/>
                              </a:cubicBezTo>
                              <a:cubicBezTo>
                                <a:pt x="f1350" y="f79"/>
                                <a:pt x="f1350" y="f79"/>
                                <a:pt x="f1350" y="f79"/>
                              </a:cubicBezTo>
                              <a:cubicBezTo>
                                <a:pt x="f1350" y="f157"/>
                                <a:pt x="f1350" y="f157"/>
                                <a:pt x="f1350" y="f157"/>
                              </a:cubicBezTo>
                              <a:cubicBezTo>
                                <a:pt x="f1350" y="f12"/>
                                <a:pt x="f1350" y="f12"/>
                                <a:pt x="f1350" y="f12"/>
                              </a:cubicBezTo>
                              <a:lnTo>
                                <a:pt x="f1350" y="f292"/>
                              </a:lnTo>
                              <a:close/>
                              <a:moveTo>
                                <a:pt x="f1394" y="f88"/>
                              </a:moveTo>
                              <a:cubicBezTo>
                                <a:pt x="f1395" y="f167"/>
                                <a:pt x="f1395" y="f167"/>
                                <a:pt x="f1395" y="f167"/>
                              </a:cubicBezTo>
                              <a:cubicBezTo>
                                <a:pt x="f1396" y="f167"/>
                                <a:pt x="f1396" y="f167"/>
                                <a:pt x="f1396" y="f167"/>
                              </a:cubicBezTo>
                              <a:cubicBezTo>
                                <a:pt x="f1397" y="f167"/>
                                <a:pt x="f1397" y="f167"/>
                                <a:pt x="f1397" y="f167"/>
                              </a:cubicBezTo>
                              <a:cubicBezTo>
                                <a:pt x="f1398" y="f88"/>
                                <a:pt x="f1398" y="f88"/>
                                <a:pt x="f1398" y="f88"/>
                              </a:cubicBezTo>
                              <a:cubicBezTo>
                                <a:pt x="f1399" y="f291"/>
                                <a:pt x="f1399" y="f291"/>
                                <a:pt x="f1399" y="f291"/>
                              </a:cubicBezTo>
                              <a:cubicBezTo>
                                <a:pt x="f1400" y="f292"/>
                                <a:pt x="f1400" y="f292"/>
                                <a:pt x="f1400" y="f292"/>
                              </a:cubicBezTo>
                              <a:cubicBezTo>
                                <a:pt x="f1400" y="f916"/>
                                <a:pt x="f1400" y="f916"/>
                                <a:pt x="f1400" y="f916"/>
                              </a:cubicBezTo>
                              <a:cubicBezTo>
                                <a:pt x="f1401" y="f75"/>
                                <a:pt x="f1402" y="f237"/>
                                <a:pt x="f1403" y="f233"/>
                              </a:cubicBezTo>
                              <a:cubicBezTo>
                                <a:pt x="f1404" y="f42"/>
                                <a:pt x="f1405" y="f37"/>
                                <a:pt x="f1406" y="f37"/>
                              </a:cubicBezTo>
                              <a:cubicBezTo>
                                <a:pt x="f1407" y="f37"/>
                                <a:pt x="f1408" y="f40"/>
                                <a:pt x="f1409" y="f35"/>
                              </a:cubicBezTo>
                              <a:cubicBezTo>
                                <a:pt x="f1410" y="f46"/>
                                <a:pt x="f1411" y="f33"/>
                                <a:pt x="f1412" y="f73"/>
                              </a:cubicBezTo>
                              <a:cubicBezTo>
                                <a:pt x="f1413" y="f863"/>
                                <a:pt x="f1414" y="f1302"/>
                                <a:pt x="f1415" y="f1416"/>
                              </a:cubicBezTo>
                              <a:cubicBezTo>
                                <a:pt x="f1417" y="f257"/>
                                <a:pt x="f1418" y="f453"/>
                                <a:pt x="f1418" y="f206"/>
                              </a:cubicBezTo>
                              <a:cubicBezTo>
                                <a:pt x="f1418" y="f292"/>
                                <a:pt x="f1418" y="f292"/>
                                <a:pt x="f1418" y="f292"/>
                              </a:cubicBezTo>
                              <a:cubicBezTo>
                                <a:pt x="f1418" y="f291"/>
                                <a:pt x="f1418" y="f291"/>
                                <a:pt x="f1418" y="f291"/>
                              </a:cubicBezTo>
                              <a:cubicBezTo>
                                <a:pt x="f1419" y="f88"/>
                                <a:pt x="f1419" y="f88"/>
                                <a:pt x="f1419" y="f88"/>
                              </a:cubicBezTo>
                              <a:cubicBezTo>
                                <a:pt x="f1420" y="f167"/>
                                <a:pt x="f1420" y="f167"/>
                                <a:pt x="f1420" y="f167"/>
                              </a:cubicBezTo>
                              <a:cubicBezTo>
                                <a:pt x="f1421" y="f167"/>
                                <a:pt x="f1421" y="f167"/>
                                <a:pt x="f1421" y="f167"/>
                              </a:cubicBezTo>
                              <a:cubicBezTo>
                                <a:pt x="f1422" y="f167"/>
                                <a:pt x="f1422" y="f167"/>
                                <a:pt x="f1422" y="f167"/>
                              </a:cubicBezTo>
                              <a:cubicBezTo>
                                <a:pt x="f1423" y="f88"/>
                                <a:pt x="f1423" y="f88"/>
                                <a:pt x="f1423" y="f88"/>
                              </a:cubicBezTo>
                              <a:cubicBezTo>
                                <a:pt x="f1424" y="f291"/>
                                <a:pt x="f1424" y="f291"/>
                                <a:pt x="f1424" y="f291"/>
                              </a:cubicBezTo>
                              <a:cubicBezTo>
                                <a:pt x="f1425" y="f292"/>
                                <a:pt x="f1425" y="f292"/>
                                <a:pt x="f1425" y="f292"/>
                              </a:cubicBezTo>
                              <a:cubicBezTo>
                                <a:pt x="f1425" y="f210"/>
                                <a:pt x="f1425" y="f210"/>
                                <a:pt x="f1425" y="f210"/>
                              </a:cubicBezTo>
                              <a:cubicBezTo>
                                <a:pt x="f1425" y="f28"/>
                                <a:pt x="f1426" y="f221"/>
                                <a:pt x="f1423" y="f223"/>
                              </a:cubicBezTo>
                              <a:cubicBezTo>
                                <a:pt x="f1427" y="f233"/>
                                <a:pt x="f1428" y="f40"/>
                                <a:pt x="f1429" y="f50"/>
                              </a:cubicBezTo>
                              <a:cubicBezTo>
                                <a:pt x="f1430" y="f52"/>
                                <a:pt x="f1431" y="f65"/>
                                <a:pt x="f1417" y="f15"/>
                              </a:cubicBezTo>
                              <a:cubicBezTo>
                                <a:pt x="f1412" y="f21"/>
                                <a:pt x="f1432" y="f8"/>
                                <a:pt x="f1407" y="f8"/>
                              </a:cubicBezTo>
                              <a:cubicBezTo>
                                <a:pt x="f1433" y="f8"/>
                                <a:pt x="f1434" y="f21"/>
                                <a:pt x="f1435" y="f55"/>
                              </a:cubicBezTo>
                              <a:cubicBezTo>
                                <a:pt x="f1436" y="f53"/>
                                <a:pt x="f1437" y="f1438"/>
                                <a:pt x="f1398" y="f35"/>
                              </a:cubicBezTo>
                              <a:cubicBezTo>
                                <a:pt x="f1398" y="f13"/>
                                <a:pt x="f1398" y="f13"/>
                                <a:pt x="f1398" y="f13"/>
                              </a:cubicBezTo>
                              <a:cubicBezTo>
                                <a:pt x="f1439" y="f15"/>
                                <a:pt x="f1439" y="f15"/>
                                <a:pt x="f1439" y="f15"/>
                              </a:cubicBezTo>
                              <a:cubicBezTo>
                                <a:pt x="f1440" y="f17"/>
                                <a:pt x="f1440" y="f17"/>
                                <a:pt x="f1440" y="f17"/>
                              </a:cubicBezTo>
                              <a:cubicBezTo>
                                <a:pt x="f1441" y="f19"/>
                                <a:pt x="f1441" y="f19"/>
                                <a:pt x="f1441" y="f19"/>
                              </a:cubicBezTo>
                              <a:cubicBezTo>
                                <a:pt x="f1442" y="f21"/>
                                <a:pt x="f1442" y="f21"/>
                                <a:pt x="f1442" y="f21"/>
                              </a:cubicBezTo>
                              <a:cubicBezTo>
                                <a:pt x="f1443" y="f19"/>
                                <a:pt x="f1443" y="f19"/>
                                <a:pt x="f1443" y="f19"/>
                              </a:cubicBezTo>
                              <a:cubicBezTo>
                                <a:pt x="f1444" y="f17"/>
                                <a:pt x="f1444" y="f17"/>
                                <a:pt x="f1444" y="f17"/>
                              </a:cubicBezTo>
                              <a:cubicBezTo>
                                <a:pt x="f1445" y="f15"/>
                                <a:pt x="f1445" y="f15"/>
                                <a:pt x="f1445" y="f15"/>
                              </a:cubicBezTo>
                              <a:cubicBezTo>
                                <a:pt x="f1446" y="f13"/>
                                <a:pt x="f1446" y="f13"/>
                                <a:pt x="f1446" y="f13"/>
                              </a:cubicBezTo>
                              <a:cubicBezTo>
                                <a:pt x="f1446" y="f292"/>
                                <a:pt x="f1446" y="f292"/>
                                <a:pt x="f1446" y="f292"/>
                              </a:cubicBezTo>
                              <a:cubicBezTo>
                                <a:pt x="f1445" y="f291"/>
                                <a:pt x="f1445" y="f291"/>
                                <a:pt x="f1445" y="f291"/>
                              </a:cubicBezTo>
                              <a:lnTo>
                                <a:pt x="f1394" y="f88"/>
                              </a:lnTo>
                              <a:close/>
                              <a:moveTo>
                                <a:pt x="f1447" y="f88"/>
                              </a:moveTo>
                              <a:cubicBezTo>
                                <a:pt x="f1448" y="f167"/>
                                <a:pt x="f1448" y="f167"/>
                                <a:pt x="f1448" y="f167"/>
                              </a:cubicBezTo>
                              <a:cubicBezTo>
                                <a:pt x="f1449" y="f167"/>
                                <a:pt x="f1449" y="f167"/>
                                <a:pt x="f1449" y="f167"/>
                              </a:cubicBezTo>
                              <a:cubicBezTo>
                                <a:pt x="f1450" y="f167"/>
                                <a:pt x="f1450" y="f167"/>
                                <a:pt x="f1450" y="f167"/>
                              </a:cubicBezTo>
                              <a:cubicBezTo>
                                <a:pt x="f1451" y="f88"/>
                                <a:pt x="f1451" y="f88"/>
                                <a:pt x="f1451" y="f88"/>
                              </a:cubicBezTo>
                              <a:cubicBezTo>
                                <a:pt x="f1452" y="f291"/>
                                <a:pt x="f1452" y="f291"/>
                                <a:pt x="f1452" y="f291"/>
                              </a:cubicBezTo>
                              <a:cubicBezTo>
                                <a:pt x="f1453" y="f292"/>
                                <a:pt x="f1453" y="f292"/>
                                <a:pt x="f1453" y="f292"/>
                              </a:cubicBezTo>
                              <a:cubicBezTo>
                                <a:pt x="f1453" y="f13"/>
                                <a:pt x="f1453" y="f13"/>
                                <a:pt x="f1453" y="f13"/>
                              </a:cubicBezTo>
                              <a:cubicBezTo>
                                <a:pt x="f1452" y="f15"/>
                                <a:pt x="f1452" y="f15"/>
                                <a:pt x="f1452" y="f15"/>
                              </a:cubicBezTo>
                              <a:cubicBezTo>
                                <a:pt x="f1451" y="f17"/>
                                <a:pt x="f1451" y="f17"/>
                                <a:pt x="f1451" y="f17"/>
                              </a:cubicBezTo>
                              <a:cubicBezTo>
                                <a:pt x="f1450" y="f19"/>
                                <a:pt x="f1450" y="f19"/>
                                <a:pt x="f1450" y="f19"/>
                              </a:cubicBezTo>
                              <a:cubicBezTo>
                                <a:pt x="f1449" y="f21"/>
                                <a:pt x="f1449" y="f21"/>
                                <a:pt x="f1449" y="f21"/>
                              </a:cubicBezTo>
                              <a:cubicBezTo>
                                <a:pt x="f1448" y="f19"/>
                                <a:pt x="f1448" y="f19"/>
                                <a:pt x="f1448" y="f19"/>
                              </a:cubicBezTo>
                              <a:cubicBezTo>
                                <a:pt x="f1447" y="f17"/>
                                <a:pt x="f1447" y="f17"/>
                                <a:pt x="f1447" y="f17"/>
                              </a:cubicBezTo>
                              <a:cubicBezTo>
                                <a:pt x="f1454" y="f15"/>
                                <a:pt x="f1454" y="f15"/>
                                <a:pt x="f1454" y="f15"/>
                              </a:cubicBezTo>
                              <a:cubicBezTo>
                                <a:pt x="f1454" y="f13"/>
                                <a:pt x="f1454" y="f13"/>
                                <a:pt x="f1454" y="f13"/>
                              </a:cubicBezTo>
                              <a:cubicBezTo>
                                <a:pt x="f1454" y="f292"/>
                                <a:pt x="f1454" y="f292"/>
                                <a:pt x="f1454" y="f292"/>
                              </a:cubicBezTo>
                              <a:cubicBezTo>
                                <a:pt x="f1454" y="f291"/>
                                <a:pt x="f1454" y="f291"/>
                                <a:pt x="f1454" y="f291"/>
                              </a:cubicBezTo>
                              <a:lnTo>
                                <a:pt x="f1447" y="f88"/>
                              </a:lnTo>
                              <a:close/>
                              <a:moveTo>
                                <a:pt x="f1455" y="f26"/>
                              </a:moveTo>
                              <a:cubicBezTo>
                                <a:pt x="f1456" y="f79"/>
                                <a:pt x="f1456" y="f79"/>
                                <a:pt x="f1456" y="f79"/>
                              </a:cubicBezTo>
                              <a:cubicBezTo>
                                <a:pt x="f1457" y="f81"/>
                                <a:pt x="f1458" y="f83"/>
                                <a:pt x="f1458" y="f84"/>
                              </a:cubicBezTo>
                              <a:cubicBezTo>
                                <a:pt x="f1457" y="f85"/>
                                <a:pt x="f1457" y="f85"/>
                                <a:pt x="f1457" y="f85"/>
                              </a:cubicBezTo>
                              <a:cubicBezTo>
                                <a:pt x="f1456" y="f10"/>
                                <a:pt x="f1456" y="f10"/>
                                <a:pt x="f1456" y="f10"/>
                              </a:cubicBezTo>
                              <a:cubicBezTo>
                                <a:pt x="f1459" y="f87"/>
                                <a:pt x="f1459" y="f87"/>
                                <a:pt x="f1459" y="f87"/>
                              </a:cubicBezTo>
                              <a:cubicBezTo>
                                <a:pt x="f1455" y="f88"/>
                                <a:pt x="f1455" y="f88"/>
                                <a:pt x="f1455" y="f88"/>
                              </a:cubicBezTo>
                              <a:cubicBezTo>
                                <a:pt x="f1460" y="f88"/>
                                <a:pt x="f1460" y="f88"/>
                                <a:pt x="f1460" y="f88"/>
                              </a:cubicBezTo>
                              <a:cubicBezTo>
                                <a:pt x="f1460" y="f89"/>
                                <a:pt x="f1460" y="f89"/>
                                <a:pt x="f1460" y="f89"/>
                              </a:cubicBezTo>
                              <a:cubicBezTo>
                                <a:pt x="f1461" y="f90"/>
                                <a:pt x="f1461" y="f90"/>
                                <a:pt x="f1461" y="f90"/>
                              </a:cubicBezTo>
                              <a:cubicBezTo>
                                <a:pt x="f1462" y="f91"/>
                                <a:pt x="f1462" y="f91"/>
                                <a:pt x="f1462" y="f91"/>
                              </a:cubicBezTo>
                              <a:cubicBezTo>
                                <a:pt x="f1463" y="f92"/>
                                <a:pt x="f1463" y="f92"/>
                                <a:pt x="f1463" y="f92"/>
                              </a:cubicBezTo>
                              <a:cubicBezTo>
                                <a:pt x="f1464" y="f92"/>
                                <a:pt x="f1464" y="f92"/>
                                <a:pt x="f1464" y="f92"/>
                              </a:cubicBezTo>
                              <a:cubicBezTo>
                                <a:pt x="f1465" y="f92"/>
                                <a:pt x="f1465" y="f92"/>
                                <a:pt x="f1465" y="f92"/>
                              </a:cubicBezTo>
                              <a:cubicBezTo>
                                <a:pt x="f1466" y="f91"/>
                                <a:pt x="f1466" y="f91"/>
                                <a:pt x="f1466" y="f91"/>
                              </a:cubicBezTo>
                              <a:cubicBezTo>
                                <a:pt x="f1467" y="f90"/>
                                <a:pt x="f1467" y="f90"/>
                                <a:pt x="f1467" y="f90"/>
                              </a:cubicBezTo>
                              <a:cubicBezTo>
                                <a:pt x="f1468" y="f89"/>
                                <a:pt x="f1468" y="f89"/>
                                <a:pt x="f1468" y="f89"/>
                              </a:cubicBezTo>
                              <a:cubicBezTo>
                                <a:pt x="f1468" y="f88"/>
                                <a:pt x="f1468" y="f88"/>
                                <a:pt x="f1468" y="f88"/>
                              </a:cubicBezTo>
                              <a:cubicBezTo>
                                <a:pt x="f1469" y="f88"/>
                                <a:pt x="f1469" y="f88"/>
                                <a:pt x="f1469" y="f88"/>
                              </a:cubicBezTo>
                              <a:cubicBezTo>
                                <a:pt x="f1470" y="f87"/>
                                <a:pt x="f1470" y="f87"/>
                                <a:pt x="f1470" y="f87"/>
                              </a:cubicBezTo>
                              <a:cubicBezTo>
                                <a:pt x="f1471" y="f10"/>
                                <a:pt x="f1471" y="f10"/>
                                <a:pt x="f1471" y="f10"/>
                              </a:cubicBezTo>
                              <a:cubicBezTo>
                                <a:pt x="f1472" y="f85"/>
                                <a:pt x="f1472" y="f85"/>
                                <a:pt x="f1472" y="f85"/>
                              </a:cubicBezTo>
                              <a:cubicBezTo>
                                <a:pt x="f1472" y="f84"/>
                                <a:pt x="f1472" y="f84"/>
                                <a:pt x="f1472" y="f84"/>
                              </a:cubicBezTo>
                              <a:cubicBezTo>
                                <a:pt x="f1472" y="f83"/>
                                <a:pt x="f1472" y="f81"/>
                                <a:pt x="f1471" y="f79"/>
                              </a:cubicBezTo>
                              <a:cubicBezTo>
                                <a:pt x="f1469" y="f26"/>
                                <a:pt x="f1469" y="f26"/>
                                <a:pt x="f1469" y="f26"/>
                              </a:cubicBezTo>
                              <a:cubicBezTo>
                                <a:pt x="f1468" y="f26"/>
                                <a:pt x="f1468" y="f26"/>
                                <a:pt x="f1468" y="f26"/>
                              </a:cubicBezTo>
                              <a:cubicBezTo>
                                <a:pt x="f1468" y="f76"/>
                                <a:pt x="f1468" y="f76"/>
                                <a:pt x="f1468" y="f76"/>
                              </a:cubicBezTo>
                              <a:cubicBezTo>
                                <a:pt x="f1468" y="f75"/>
                                <a:pt x="f1467" y="f73"/>
                                <a:pt x="f1473" y="f46"/>
                              </a:cubicBezTo>
                              <a:cubicBezTo>
                                <a:pt x="f1474" y="f70"/>
                                <a:pt x="f1475" y="f68"/>
                                <a:pt x="f1476" y="f52"/>
                              </a:cubicBezTo>
                              <a:cubicBezTo>
                                <a:pt x="f1464" y="f65"/>
                                <a:pt x="f1477" y="f15"/>
                                <a:pt x="f1478" y="f17"/>
                              </a:cubicBezTo>
                              <a:cubicBezTo>
                                <a:pt x="f1479" y="f21"/>
                                <a:pt x="f1480" y="f8"/>
                                <a:pt x="f1481" y="f8"/>
                              </a:cubicBezTo>
                              <a:cubicBezTo>
                                <a:pt x="f1482" y="f59"/>
                                <a:pt x="f1482" y="f59"/>
                                <a:pt x="f1482" y="f59"/>
                              </a:cubicBezTo>
                              <a:cubicBezTo>
                                <a:pt x="f1483" y="f21"/>
                                <a:pt x="f1483" y="f21"/>
                                <a:pt x="f1483" y="f21"/>
                              </a:cubicBezTo>
                              <a:cubicBezTo>
                                <a:pt x="f1484" y="f56"/>
                                <a:pt x="f1484" y="f56"/>
                                <a:pt x="f1484" y="f56"/>
                              </a:cubicBezTo>
                              <a:cubicBezTo>
                                <a:pt x="f1485" y="f55"/>
                                <a:pt x="f1485" y="f55"/>
                                <a:pt x="f1485" y="f55"/>
                              </a:cubicBezTo>
                              <a:cubicBezTo>
                                <a:pt x="f1457" y="f53"/>
                                <a:pt x="f1457" y="f53"/>
                                <a:pt x="f1457" y="f53"/>
                              </a:cubicBezTo>
                              <a:cubicBezTo>
                                <a:pt x="f1458" y="f52"/>
                                <a:pt x="f1458" y="f51"/>
                                <a:pt x="f1458" y="f50"/>
                              </a:cubicBezTo>
                              <a:cubicBezTo>
                                <a:pt x="f1457" y="f37"/>
                                <a:pt x="f1457" y="f37"/>
                                <a:pt x="f1457" y="f37"/>
                              </a:cubicBezTo>
                              <a:cubicBezTo>
                                <a:pt x="f1457" y="f35"/>
                                <a:pt x="f1457" y="f35"/>
                                <a:pt x="f1457" y="f35"/>
                              </a:cubicBezTo>
                              <a:cubicBezTo>
                                <a:pt x="f1485" y="f44"/>
                                <a:pt x="f1485" y="f44"/>
                                <a:pt x="f1485" y="f44"/>
                              </a:cubicBezTo>
                              <a:cubicBezTo>
                                <a:pt x="f1486" y="f46"/>
                                <a:pt x="f1486" y="f46"/>
                                <a:pt x="f1486" y="f46"/>
                              </a:cubicBezTo>
                              <a:cubicBezTo>
                                <a:pt x="f1484" y="f44"/>
                                <a:pt x="f1484" y="f44"/>
                                <a:pt x="f1484" y="f44"/>
                              </a:cubicBezTo>
                              <a:cubicBezTo>
                                <a:pt x="f1487" y="f42"/>
                                <a:pt x="f1487" y="f42"/>
                                <a:pt x="f1487" y="f42"/>
                              </a:cubicBezTo>
                              <a:cubicBezTo>
                                <a:pt x="f1488" y="f40"/>
                                <a:pt x="f1488" y="f40"/>
                                <a:pt x="f1488" y="f40"/>
                              </a:cubicBezTo>
                              <a:cubicBezTo>
                                <a:pt x="f1489" y="f37"/>
                                <a:pt x="f1489" y="f37"/>
                                <a:pt x="f1489" y="f37"/>
                              </a:cubicBezTo>
                              <a:cubicBezTo>
                                <a:pt x="f1490" y="f37"/>
                                <a:pt x="f1491" y="f35"/>
                                <a:pt x="f1492" y="f33"/>
                              </a:cubicBezTo>
                              <a:cubicBezTo>
                                <a:pt x="f1493" y="f31"/>
                                <a:pt x="f1460" y="f29"/>
                                <a:pt x="f1460" y="f28"/>
                              </a:cubicBezTo>
                              <a:cubicBezTo>
                                <a:pt x="f1460" y="f26"/>
                                <a:pt x="f1460" y="f26"/>
                                <a:pt x="f1460" y="f26"/>
                              </a:cubicBezTo>
                              <a:lnTo>
                                <a:pt x="f1455" y="f26"/>
                              </a:lnTo>
                              <a:close/>
                              <a:moveTo>
                                <a:pt x="f1494" y="f88"/>
                              </a:moveTo>
                              <a:cubicBezTo>
                                <a:pt x="f1495" y="f167"/>
                                <a:pt x="f1495" y="f167"/>
                                <a:pt x="f1495" y="f167"/>
                              </a:cubicBezTo>
                              <a:cubicBezTo>
                                <a:pt x="f1496" y="f167"/>
                                <a:pt x="f1496" y="f167"/>
                                <a:pt x="f1496" y="f167"/>
                              </a:cubicBezTo>
                              <a:cubicBezTo>
                                <a:pt x="f1497" y="f167"/>
                                <a:pt x="f1497" y="f167"/>
                                <a:pt x="f1497" y="f167"/>
                              </a:cubicBezTo>
                              <a:cubicBezTo>
                                <a:pt x="f1498" y="f88"/>
                                <a:pt x="f1498" y="f88"/>
                                <a:pt x="f1498" y="f88"/>
                              </a:cubicBezTo>
                              <a:cubicBezTo>
                                <a:pt x="f1499" y="f291"/>
                                <a:pt x="f1499" y="f291"/>
                                <a:pt x="f1499" y="f291"/>
                              </a:cubicBezTo>
                              <a:cubicBezTo>
                                <a:pt x="f1499" y="f292"/>
                                <a:pt x="f1499" y="f292"/>
                                <a:pt x="f1499" y="f292"/>
                              </a:cubicBezTo>
                              <a:cubicBezTo>
                                <a:pt x="f1499" y="f916"/>
                                <a:pt x="f1499" y="f916"/>
                                <a:pt x="f1499" y="f916"/>
                              </a:cubicBezTo>
                              <a:cubicBezTo>
                                <a:pt x="f1500" y="f75"/>
                                <a:pt x="f1501" y="f237"/>
                                <a:pt x="f1502" y="f233"/>
                              </a:cubicBezTo>
                              <a:cubicBezTo>
                                <a:pt x="f1503" y="f42"/>
                                <a:pt x="f1504" y="f37"/>
                                <a:pt x="f1505" y="f37"/>
                              </a:cubicBezTo>
                              <a:cubicBezTo>
                                <a:pt x="f1506" y="f37"/>
                                <a:pt x="f1507" y="f40"/>
                                <a:pt x="f1508" y="f35"/>
                              </a:cubicBezTo>
                              <a:cubicBezTo>
                                <a:pt x="f1509" y="f46"/>
                                <a:pt x="f1510" y="f33"/>
                                <a:pt x="f1511" y="f73"/>
                              </a:cubicBezTo>
                              <a:cubicBezTo>
                                <a:pt x="f1512" y="f863"/>
                                <a:pt x="f1513" y="f1302"/>
                                <a:pt x="f1514" y="f1416"/>
                              </a:cubicBezTo>
                              <a:cubicBezTo>
                                <a:pt x="f1515" y="f257"/>
                                <a:pt x="f1516" y="f453"/>
                                <a:pt x="f1516" y="f206"/>
                              </a:cubicBezTo>
                              <a:cubicBezTo>
                                <a:pt x="f1516" y="f292"/>
                                <a:pt x="f1516" y="f292"/>
                                <a:pt x="f1516" y="f292"/>
                              </a:cubicBezTo>
                              <a:cubicBezTo>
                                <a:pt x="f1517" y="f291"/>
                                <a:pt x="f1517" y="f291"/>
                                <a:pt x="f1517" y="f291"/>
                              </a:cubicBezTo>
                              <a:cubicBezTo>
                                <a:pt x="f1518" y="f88"/>
                                <a:pt x="f1518" y="f88"/>
                                <a:pt x="f1518" y="f88"/>
                              </a:cubicBezTo>
                              <a:cubicBezTo>
                                <a:pt x="f1519" y="f167"/>
                                <a:pt x="f1519" y="f167"/>
                                <a:pt x="f1519" y="f167"/>
                              </a:cubicBezTo>
                              <a:cubicBezTo>
                                <a:pt x="f1520" y="f167"/>
                                <a:pt x="f1520" y="f167"/>
                                <a:pt x="f1520" y="f167"/>
                              </a:cubicBezTo>
                              <a:cubicBezTo>
                                <a:pt x="f1521" y="f167"/>
                                <a:pt x="f1521" y="f167"/>
                                <a:pt x="f1521" y="f167"/>
                              </a:cubicBezTo>
                              <a:cubicBezTo>
                                <a:pt x="f1522" y="f88"/>
                                <a:pt x="f1522" y="f88"/>
                                <a:pt x="f1522" y="f88"/>
                              </a:cubicBezTo>
                              <a:cubicBezTo>
                                <a:pt x="f1523" y="f291"/>
                                <a:pt x="f1523" y="f291"/>
                                <a:pt x="f1523" y="f291"/>
                              </a:cubicBezTo>
                              <a:cubicBezTo>
                                <a:pt x="f1524" y="f292"/>
                                <a:pt x="f1524" y="f292"/>
                                <a:pt x="f1524" y="f292"/>
                              </a:cubicBezTo>
                              <a:cubicBezTo>
                                <a:pt x="f1524" y="f210"/>
                                <a:pt x="f1524" y="f210"/>
                                <a:pt x="f1524" y="f210"/>
                              </a:cubicBezTo>
                              <a:cubicBezTo>
                                <a:pt x="f1524" y="f28"/>
                                <a:pt x="f1523" y="f221"/>
                                <a:pt x="f1525" y="f223"/>
                              </a:cubicBezTo>
                              <a:cubicBezTo>
                                <a:pt x="f1526" y="f233"/>
                                <a:pt x="f1521" y="f40"/>
                                <a:pt x="f1527" y="f50"/>
                              </a:cubicBezTo>
                              <a:cubicBezTo>
                                <a:pt x="f1528" y="f52"/>
                                <a:pt x="f1529" y="f65"/>
                                <a:pt x="f1515" y="f15"/>
                              </a:cubicBezTo>
                              <a:cubicBezTo>
                                <a:pt x="f1530" y="f21"/>
                                <a:pt x="f1531" y="f8"/>
                                <a:pt x="f1532" y="f8"/>
                              </a:cubicBezTo>
                              <a:cubicBezTo>
                                <a:pt x="f1533" y="f8"/>
                                <a:pt x="f1534" y="f21"/>
                                <a:pt x="f1535" y="f55"/>
                              </a:cubicBezTo>
                              <a:cubicBezTo>
                                <a:pt x="f1536" y="f53"/>
                                <a:pt x="f1537" y="f1438"/>
                                <a:pt x="f1498" y="f35"/>
                              </a:cubicBezTo>
                              <a:cubicBezTo>
                                <a:pt x="f1498" y="f13"/>
                                <a:pt x="f1498" y="f13"/>
                                <a:pt x="f1498" y="f13"/>
                              </a:cubicBezTo>
                              <a:cubicBezTo>
                                <a:pt x="f1538" y="f15"/>
                                <a:pt x="f1538" y="f15"/>
                                <a:pt x="f1538" y="f15"/>
                              </a:cubicBezTo>
                              <a:cubicBezTo>
                                <a:pt x="f1539" y="f17"/>
                                <a:pt x="f1539" y="f17"/>
                                <a:pt x="f1539" y="f17"/>
                              </a:cubicBezTo>
                              <a:cubicBezTo>
                                <a:pt x="f1540" y="f19"/>
                                <a:pt x="f1540" y="f19"/>
                                <a:pt x="f1540" y="f19"/>
                              </a:cubicBezTo>
                              <a:cubicBezTo>
                                <a:pt x="f1541" y="f21"/>
                                <a:pt x="f1541" y="f21"/>
                                <a:pt x="f1541" y="f21"/>
                              </a:cubicBezTo>
                              <a:cubicBezTo>
                                <a:pt x="f1542" y="f19"/>
                                <a:pt x="f1542" y="f19"/>
                                <a:pt x="f1542" y="f19"/>
                              </a:cubicBezTo>
                              <a:cubicBezTo>
                                <a:pt x="f1543" y="f17"/>
                                <a:pt x="f1543" y="f17"/>
                                <a:pt x="f1543" y="f17"/>
                              </a:cubicBezTo>
                              <a:cubicBezTo>
                                <a:pt x="f1544" y="f15"/>
                                <a:pt x="f1544" y="f15"/>
                                <a:pt x="f1544" y="f15"/>
                              </a:cubicBezTo>
                              <a:cubicBezTo>
                                <a:pt x="f1545" y="f13"/>
                                <a:pt x="f1545" y="f13"/>
                                <a:pt x="f1545" y="f13"/>
                              </a:cubicBezTo>
                              <a:cubicBezTo>
                                <a:pt x="f1545" y="f292"/>
                                <a:pt x="f1545" y="f292"/>
                                <a:pt x="f1545" y="f292"/>
                              </a:cubicBezTo>
                              <a:cubicBezTo>
                                <a:pt x="f1544" y="f291"/>
                                <a:pt x="f1544" y="f291"/>
                                <a:pt x="f1544" y="f291"/>
                              </a:cubicBezTo>
                              <a:lnTo>
                                <a:pt x="f1494" y="f88"/>
                              </a:lnTo>
                              <a:close/>
                              <a:moveTo>
                                <a:pt x="f1546" y="f1211"/>
                              </a:moveTo>
                              <a:cubicBezTo>
                                <a:pt x="f1547" y="f127"/>
                                <a:pt x="f1548" y="f1549"/>
                                <a:pt x="f1548" y="f897"/>
                              </a:cubicBezTo>
                              <a:cubicBezTo>
                                <a:pt x="f1548" y="f204"/>
                                <a:pt x="f1550" y="f258"/>
                                <a:pt x="f1546" y="f220"/>
                              </a:cubicBezTo>
                              <a:cubicBezTo>
                                <a:pt x="f1551" y="f255"/>
                                <a:pt x="f1552" y="f233"/>
                                <a:pt x="f1553" y="f37"/>
                              </a:cubicBezTo>
                              <a:cubicBezTo>
                                <a:pt x="f1554" y="f477"/>
                                <a:pt x="f1555" y="f606"/>
                                <a:pt x="f1556" y="f245"/>
                              </a:cubicBezTo>
                              <a:cubicBezTo>
                                <a:pt x="f1557" y="f21"/>
                                <a:pt x="f1558" y="f8"/>
                                <a:pt x="f1559" y="f8"/>
                              </a:cubicBezTo>
                              <a:cubicBezTo>
                                <a:pt x="f1560" y="f8"/>
                                <a:pt x="f1561" y="f21"/>
                                <a:pt x="f1562" y="f15"/>
                              </a:cubicBezTo>
                              <a:cubicBezTo>
                                <a:pt x="f1563" y="f481"/>
                                <a:pt x="f1564" y="f478"/>
                                <a:pt x="f1565" y="f70"/>
                              </a:cubicBezTo>
                              <a:cubicBezTo>
                                <a:pt x="f1566" y="f46"/>
                                <a:pt x="f1567" y="f31"/>
                                <a:pt x="f1568" y="f1295"/>
                              </a:cubicBezTo>
                              <a:cubicBezTo>
                                <a:pt x="f1569" y="f217"/>
                                <a:pt x="f1570" y="f208"/>
                                <a:pt x="f1570" y="f449"/>
                              </a:cubicBezTo>
                              <a:cubicBezTo>
                                <a:pt x="f1570" y="f1571"/>
                                <a:pt x="f1569" y="f656"/>
                                <a:pt x="f1572" y="f531"/>
                              </a:cubicBezTo>
                              <a:cubicBezTo>
                                <a:pt x="f1573" y="f135"/>
                                <a:pt x="f1566" y="f151"/>
                                <a:pt x="f1574" y="f79"/>
                              </a:cubicBezTo>
                              <a:cubicBezTo>
                                <a:pt x="f1575" y="f873"/>
                                <a:pt x="f1576" y="f161"/>
                                <a:pt x="f1577" y="f10"/>
                              </a:cubicBezTo>
                              <a:cubicBezTo>
                                <a:pt x="f1578" y="f167"/>
                                <a:pt x="f1579" y="f173"/>
                                <a:pt x="f1580" y="f173"/>
                              </a:cubicBezTo>
                              <a:cubicBezTo>
                                <a:pt x="f1581" y="f173"/>
                                <a:pt x="f1582" y="f169"/>
                                <a:pt x="f1583" y="f10"/>
                              </a:cubicBezTo>
                              <a:cubicBezTo>
                                <a:pt x="f1584" y="f85"/>
                                <a:pt x="f1585" y="f158"/>
                                <a:pt x="f1586" y="f81"/>
                              </a:cubicBezTo>
                              <a:cubicBezTo>
                                <a:pt x="f1587" y="f893"/>
                                <a:pt x="f1551" y="f136"/>
                                <a:pt x="f1546" y="f1211"/>
                              </a:cubicBezTo>
                              <a:close/>
                              <a:moveTo>
                                <a:pt x="f1588" y="f197"/>
                              </a:moveTo>
                              <a:cubicBezTo>
                                <a:pt x="f1588" y="f193"/>
                                <a:pt x="f1589" y="f189"/>
                                <a:pt x="f1590" y="f125"/>
                              </a:cubicBezTo>
                              <a:cubicBezTo>
                                <a:pt x="f1584" y="f325"/>
                                <a:pt x="f1591" y="f357"/>
                                <a:pt x="f1592" y="f1593"/>
                              </a:cubicBezTo>
                              <a:cubicBezTo>
                                <a:pt x="f1583" y="f519"/>
                                <a:pt x="f1594" y="f151"/>
                                <a:pt x="f1595" y="f140"/>
                              </a:cubicBezTo>
                              <a:cubicBezTo>
                                <a:pt x="f1596" y="f142"/>
                                <a:pt x="f1597" y="f79"/>
                                <a:pt x="f1598" y="f79"/>
                              </a:cubicBezTo>
                              <a:cubicBezTo>
                                <a:pt x="f1599" y="f79"/>
                                <a:pt x="f1600" y="f142"/>
                                <a:pt x="f1601" y="f140"/>
                              </a:cubicBezTo>
                              <a:cubicBezTo>
                                <a:pt x="f1602" y="f155"/>
                                <a:pt x="f1577" y="f138"/>
                                <a:pt x="f1603" y="f342"/>
                              </a:cubicBezTo>
                              <a:cubicBezTo>
                                <a:pt x="f1604" y="f1605"/>
                                <a:pt x="f1576" y="f131"/>
                                <a:pt x="f1606" y="f505"/>
                              </a:cubicBezTo>
                              <a:cubicBezTo>
                                <a:pt x="f1607" y="f1608"/>
                                <a:pt x="f1609" y="f111"/>
                                <a:pt x="f1609" y="f103"/>
                              </a:cubicBezTo>
                              <a:cubicBezTo>
                                <a:pt x="f1609" y="f1610"/>
                                <a:pt x="f1607" y="f1611"/>
                                <a:pt x="f1606" y="f215"/>
                              </a:cubicBezTo>
                              <a:cubicBezTo>
                                <a:pt x="f1612" y="f916"/>
                                <a:pt x="f1613" y="f221"/>
                                <a:pt x="f1614" y="f1615"/>
                              </a:cubicBezTo>
                              <a:cubicBezTo>
                                <a:pt x="f1616" y="f73"/>
                                <a:pt x="f1617" y="f233"/>
                                <a:pt x="f1578" y="f44"/>
                              </a:cubicBezTo>
                              <a:cubicBezTo>
                                <a:pt x="f1618" y="f40"/>
                                <a:pt x="f1619" y="f37"/>
                                <a:pt x="f1620" y="f37"/>
                              </a:cubicBezTo>
                              <a:cubicBezTo>
                                <a:pt x="f1621" y="f37"/>
                                <a:pt x="f1622" y="f40"/>
                                <a:pt x="f1623" y="f44"/>
                              </a:cubicBezTo>
                              <a:cubicBezTo>
                                <a:pt x="f1624" y="f242"/>
                                <a:pt x="f1556" y="f236"/>
                                <a:pt x="f1625" y="f863"/>
                              </a:cubicBezTo>
                              <a:cubicBezTo>
                                <a:pt x="f1626" y="f1235"/>
                                <a:pt x="f1627" y="f76"/>
                                <a:pt x="f1628" y="f1629"/>
                              </a:cubicBezTo>
                              <a:cubicBezTo>
                                <a:pt x="f1589" y="f1290"/>
                                <a:pt x="f1588" y="f202"/>
                                <a:pt x="f1588" y="f197"/>
                              </a:cubicBezTo>
                              <a:close/>
                              <a:moveTo>
                                <a:pt x="f1630" y="f83"/>
                              </a:moveTo>
                              <a:cubicBezTo>
                                <a:pt x="f1631" y="f180"/>
                                <a:pt x="f1632" y="f301"/>
                                <a:pt x="f1633" y="f291"/>
                              </a:cubicBezTo>
                              <a:cubicBezTo>
                                <a:pt x="f1634" y="f169"/>
                                <a:pt x="f1635" y="f173"/>
                                <a:pt x="f1636" y="f173"/>
                              </a:cubicBezTo>
                              <a:cubicBezTo>
                                <a:pt x="f1637" y="f173"/>
                                <a:pt x="f1638" y="f167"/>
                                <a:pt x="f1639" y="f162"/>
                              </a:cubicBezTo>
                              <a:cubicBezTo>
                                <a:pt x="f1640" y="f310"/>
                                <a:pt x="f1641" y="f157"/>
                                <a:pt x="f1642" y="f140"/>
                              </a:cubicBezTo>
                              <a:cubicBezTo>
                                <a:pt x="f1642" y="f292"/>
                                <a:pt x="f1642" y="f292"/>
                                <a:pt x="f1642" y="f292"/>
                              </a:cubicBezTo>
                              <a:cubicBezTo>
                                <a:pt x="f1642" y="f291"/>
                                <a:pt x="f1642" y="f291"/>
                                <a:pt x="f1642" y="f291"/>
                              </a:cubicBezTo>
                              <a:cubicBezTo>
                                <a:pt x="f1643" y="f88"/>
                                <a:pt x="f1643" y="f88"/>
                                <a:pt x="f1643" y="f88"/>
                              </a:cubicBezTo>
                              <a:cubicBezTo>
                                <a:pt x="f1644" y="f167"/>
                                <a:pt x="f1644" y="f167"/>
                                <a:pt x="f1644" y="f167"/>
                              </a:cubicBezTo>
                              <a:cubicBezTo>
                                <a:pt x="f1645" y="f167"/>
                                <a:pt x="f1645" y="f167"/>
                                <a:pt x="f1645" y="f167"/>
                              </a:cubicBezTo>
                              <a:cubicBezTo>
                                <a:pt x="f1646" y="f167"/>
                                <a:pt x="f1646" y="f167"/>
                                <a:pt x="f1646" y="f167"/>
                              </a:cubicBezTo>
                              <a:cubicBezTo>
                                <a:pt x="f1647" y="f88"/>
                                <a:pt x="f1647" y="f88"/>
                                <a:pt x="f1647" y="f88"/>
                              </a:cubicBezTo>
                              <a:cubicBezTo>
                                <a:pt x="f1648" y="f291"/>
                                <a:pt x="f1648" y="f291"/>
                                <a:pt x="f1648" y="f291"/>
                              </a:cubicBezTo>
                              <a:cubicBezTo>
                                <a:pt x="f1648" y="f292"/>
                                <a:pt x="f1648" y="f292"/>
                                <a:pt x="f1648" y="f292"/>
                              </a:cubicBezTo>
                              <a:cubicBezTo>
                                <a:pt x="f1648" y="f13"/>
                                <a:pt x="f1648" y="f13"/>
                                <a:pt x="f1648" y="f13"/>
                              </a:cubicBezTo>
                              <a:cubicBezTo>
                                <a:pt x="f1648" y="f15"/>
                                <a:pt x="f1648" y="f15"/>
                                <a:pt x="f1648" y="f15"/>
                              </a:cubicBezTo>
                              <a:cubicBezTo>
                                <a:pt x="f1647" y="f17"/>
                                <a:pt x="f1647" y="f17"/>
                                <a:pt x="f1647" y="f17"/>
                              </a:cubicBezTo>
                              <a:cubicBezTo>
                                <a:pt x="f1649" y="f19"/>
                                <a:pt x="f1649" y="f19"/>
                                <a:pt x="f1649" y="f19"/>
                              </a:cubicBezTo>
                              <a:cubicBezTo>
                                <a:pt x="f1650" y="f21"/>
                                <a:pt x="f1650" y="f21"/>
                                <a:pt x="f1650" y="f21"/>
                              </a:cubicBezTo>
                              <a:cubicBezTo>
                                <a:pt x="f1651" y="f19"/>
                                <a:pt x="f1651" y="f19"/>
                                <a:pt x="f1651" y="f19"/>
                              </a:cubicBezTo>
                              <a:cubicBezTo>
                                <a:pt x="f1642" y="f17"/>
                                <a:pt x="f1642" y="f17"/>
                                <a:pt x="f1642" y="f17"/>
                              </a:cubicBezTo>
                              <a:cubicBezTo>
                                <a:pt x="f1652" y="f15"/>
                                <a:pt x="f1652" y="f15"/>
                                <a:pt x="f1652" y="f15"/>
                              </a:cubicBezTo>
                              <a:cubicBezTo>
                                <a:pt x="f1653" y="f13"/>
                                <a:pt x="f1653" y="f13"/>
                                <a:pt x="f1653" y="f13"/>
                              </a:cubicBezTo>
                              <a:cubicBezTo>
                                <a:pt x="f1653" y="f325"/>
                                <a:pt x="f1653" y="f325"/>
                                <a:pt x="f1653" y="f325"/>
                              </a:cubicBezTo>
                              <a:cubicBezTo>
                                <a:pt x="f1654" y="f327"/>
                                <a:pt x="f1640" y="f329"/>
                                <a:pt x="f1655" y="f151"/>
                              </a:cubicBezTo>
                              <a:cubicBezTo>
                                <a:pt x="f1656" y="f149"/>
                                <a:pt x="f1657" y="f142"/>
                                <a:pt x="f1658" y="f142"/>
                              </a:cubicBezTo>
                              <a:cubicBezTo>
                                <a:pt x="f1636" y="f142"/>
                                <a:pt x="f1659" y="f335"/>
                                <a:pt x="f1660" y="f149"/>
                              </a:cubicBezTo>
                              <a:cubicBezTo>
                                <a:pt x="f1661" y="f338"/>
                                <a:pt x="f1662" y="f340"/>
                                <a:pt x="f1634" y="f329"/>
                              </a:cubicBezTo>
                              <a:cubicBezTo>
                                <a:pt x="f1663" y="f342"/>
                                <a:pt x="f1664" y="f327"/>
                                <a:pt x="f1665" y="f345"/>
                              </a:cubicBezTo>
                              <a:cubicBezTo>
                                <a:pt x="f1633" y="f129"/>
                                <a:pt x="f1666" y="f348"/>
                                <a:pt x="f1666" y="f115"/>
                              </a:cubicBezTo>
                              <a:cubicBezTo>
                                <a:pt x="f1666" y="f13"/>
                                <a:pt x="f1666" y="f13"/>
                                <a:pt x="f1666" y="f13"/>
                              </a:cubicBezTo>
                              <a:cubicBezTo>
                                <a:pt x="f1667" y="f15"/>
                                <a:pt x="f1667" y="f15"/>
                                <a:pt x="f1667" y="f15"/>
                              </a:cubicBezTo>
                              <a:cubicBezTo>
                                <a:pt x="f1668" y="f17"/>
                                <a:pt x="f1668" y="f17"/>
                                <a:pt x="f1668" y="f17"/>
                              </a:cubicBezTo>
                              <a:cubicBezTo>
                                <a:pt x="f1669" y="f19"/>
                                <a:pt x="f1669" y="f19"/>
                                <a:pt x="f1669" y="f19"/>
                              </a:cubicBezTo>
                              <a:cubicBezTo>
                                <a:pt x="f1670" y="f21"/>
                                <a:pt x="f1670" y="f21"/>
                                <a:pt x="f1670" y="f21"/>
                              </a:cubicBezTo>
                              <a:cubicBezTo>
                                <a:pt x="f1671" y="f19"/>
                                <a:pt x="f1671" y="f19"/>
                                <a:pt x="f1671" y="f19"/>
                              </a:cubicBezTo>
                              <a:cubicBezTo>
                                <a:pt x="f1672" y="f17"/>
                                <a:pt x="f1672" y="f17"/>
                                <a:pt x="f1672" y="f17"/>
                              </a:cubicBezTo>
                              <a:cubicBezTo>
                                <a:pt x="f1673" y="f15"/>
                                <a:pt x="f1673" y="f15"/>
                                <a:pt x="f1673" y="f15"/>
                              </a:cubicBezTo>
                              <a:cubicBezTo>
                                <a:pt x="f1674" y="f13"/>
                                <a:pt x="f1674" y="f13"/>
                                <a:pt x="f1674" y="f13"/>
                              </a:cubicBezTo>
                              <a:cubicBezTo>
                                <a:pt x="f1674" y="f119"/>
                                <a:pt x="f1674" y="f119"/>
                                <a:pt x="f1674" y="f119"/>
                              </a:cubicBezTo>
                              <a:cubicBezTo>
                                <a:pt x="f1674" y="f355"/>
                                <a:pt x="f1673" y="f357"/>
                                <a:pt x="f1672" y="f187"/>
                              </a:cubicBezTo>
                              <a:cubicBezTo>
                                <a:pt x="f1675" y="f151"/>
                                <a:pt x="f1676" y="f142"/>
                                <a:pt x="f1630" y="f83"/>
                              </a:cubicBezTo>
                              <a:close/>
                              <a:moveTo>
                                <a:pt x="f1677" y="f99"/>
                              </a:moveTo>
                              <a:cubicBezTo>
                                <a:pt x="f1678" y="f101"/>
                                <a:pt x="f1679" y="f103"/>
                                <a:pt x="f1680" y="f105"/>
                              </a:cubicBezTo>
                              <a:cubicBezTo>
                                <a:pt x="f1681" y="f107"/>
                                <a:pt x="f1682" y="f109"/>
                                <a:pt x="f1683" y="f111"/>
                              </a:cubicBezTo>
                              <a:cubicBezTo>
                                <a:pt x="f1684" y="f113"/>
                                <a:pt x="f1685" y="f115"/>
                                <a:pt x="f1686" y="f117"/>
                              </a:cubicBezTo>
                              <a:cubicBezTo>
                                <a:pt x="f1687" y="f119"/>
                                <a:pt x="f1688" y="f121"/>
                                <a:pt x="f1689" y="f123"/>
                              </a:cubicBezTo>
                              <a:cubicBezTo>
                                <a:pt x="f1690" y="f125"/>
                                <a:pt x="f1691" y="f127"/>
                                <a:pt x="f1692" y="f129"/>
                              </a:cubicBezTo>
                              <a:cubicBezTo>
                                <a:pt x="f1693" y="f131"/>
                                <a:pt x="f1694" y="f133"/>
                                <a:pt x="f1694" y="f134"/>
                              </a:cubicBezTo>
                              <a:cubicBezTo>
                                <a:pt x="f1694" y="f135"/>
                                <a:pt x="f1695" y="f136"/>
                                <a:pt x="f1696" y="f138"/>
                              </a:cubicBezTo>
                              <a:cubicBezTo>
                                <a:pt x="f1697" y="f140"/>
                                <a:pt x="f1697" y="f140"/>
                                <a:pt x="f1697" y="f140"/>
                              </a:cubicBezTo>
                              <a:cubicBezTo>
                                <a:pt x="f1690" y="f26"/>
                                <a:pt x="f1689" y="f142"/>
                                <a:pt x="f1688" y="f143"/>
                              </a:cubicBezTo>
                              <a:cubicBezTo>
                                <a:pt x="f1698" y="f81"/>
                                <a:pt x="f1699" y="f81"/>
                                <a:pt x="f1700" y="f81"/>
                              </a:cubicBezTo>
                              <a:cubicBezTo>
                                <a:pt x="f1684" y="f81"/>
                                <a:pt x="f1683" y="f81"/>
                                <a:pt x="f1701" y="f79"/>
                              </a:cubicBezTo>
                              <a:cubicBezTo>
                                <a:pt x="f1702" y="f142"/>
                                <a:pt x="f1703" y="f26"/>
                                <a:pt x="f1680" y="f149"/>
                              </a:cubicBezTo>
                              <a:cubicBezTo>
                                <a:pt x="f1704" y="f151"/>
                                <a:pt x="f1704" y="f151"/>
                                <a:pt x="f1704" y="f151"/>
                              </a:cubicBezTo>
                              <a:cubicBezTo>
                                <a:pt x="f1677" y="f152"/>
                                <a:pt x="f1677" y="f152"/>
                                <a:pt x="f1677" y="f152"/>
                              </a:cubicBezTo>
                              <a:cubicBezTo>
                                <a:pt x="f1705" y="f152"/>
                                <a:pt x="f1705" y="f152"/>
                                <a:pt x="f1705" y="f152"/>
                              </a:cubicBezTo>
                              <a:cubicBezTo>
                                <a:pt x="f1706" y="f155"/>
                                <a:pt x="f1706" y="f155"/>
                                <a:pt x="f1706" y="f155"/>
                              </a:cubicBezTo>
                              <a:cubicBezTo>
                                <a:pt x="f1707" y="f149"/>
                                <a:pt x="f1707" y="f149"/>
                                <a:pt x="f1707" y="f149"/>
                              </a:cubicBezTo>
                              <a:cubicBezTo>
                                <a:pt x="f1707" y="f81"/>
                                <a:pt x="f1707" y="f81"/>
                                <a:pt x="f1707" y="f81"/>
                              </a:cubicBezTo>
                              <a:cubicBezTo>
                                <a:pt x="f1707" y="f157"/>
                                <a:pt x="f1707" y="f157"/>
                                <a:pt x="f1707" y="f157"/>
                              </a:cubicBezTo>
                              <a:cubicBezTo>
                                <a:pt x="f1706" y="f158"/>
                                <a:pt x="f1706" y="f158"/>
                                <a:pt x="f1706" y="f158"/>
                              </a:cubicBezTo>
                              <a:cubicBezTo>
                                <a:pt x="f1708" y="f159"/>
                                <a:pt x="f1708" y="f159"/>
                                <a:pt x="f1708" y="f159"/>
                              </a:cubicBezTo>
                              <a:cubicBezTo>
                                <a:pt x="f1709" y="f161"/>
                                <a:pt x="f1709" y="f161"/>
                                <a:pt x="f1709" y="f161"/>
                              </a:cubicBezTo>
                              <a:cubicBezTo>
                                <a:pt x="f1710" y="f162"/>
                                <a:pt x="f1710" y="f162"/>
                                <a:pt x="f1710" y="f162"/>
                              </a:cubicBezTo>
                              <a:cubicBezTo>
                                <a:pt x="f1711" y="f10"/>
                                <a:pt x="f1712" y="f87"/>
                                <a:pt x="f1713" y="f88"/>
                              </a:cubicBezTo>
                              <a:cubicBezTo>
                                <a:pt x="f1714" y="f167"/>
                                <a:pt x="f1715" y="f169"/>
                                <a:pt x="f1716" y="f171"/>
                              </a:cubicBezTo>
                              <a:cubicBezTo>
                                <a:pt x="f1717" y="f173"/>
                                <a:pt x="f1718" y="f173"/>
                                <a:pt x="f1700" y="f173"/>
                              </a:cubicBezTo>
                              <a:cubicBezTo>
                                <a:pt x="f1698" y="f173"/>
                                <a:pt x="f1719" y="f169"/>
                                <a:pt x="f1720" y="f88"/>
                              </a:cubicBezTo>
                              <a:cubicBezTo>
                                <a:pt x="f1721" y="f10"/>
                                <a:pt x="f1722" y="f85"/>
                                <a:pt x="f1723" y="f180"/>
                              </a:cubicBezTo>
                              <a:cubicBezTo>
                                <a:pt x="f1724" y="f157"/>
                                <a:pt x="f1725" y="f143"/>
                                <a:pt x="f1726" y="f140"/>
                              </a:cubicBezTo>
                              <a:cubicBezTo>
                                <a:pt x="f1727" y="f185"/>
                                <a:pt x="f1728" y="f187"/>
                                <a:pt x="f1728" y="f188"/>
                              </a:cubicBezTo>
                              <a:cubicBezTo>
                                <a:pt x="f1728" y="f131"/>
                                <a:pt x="f1727" y="f127"/>
                                <a:pt x="f1726" y="f123"/>
                              </a:cubicBezTo>
                              <a:cubicBezTo>
                                <a:pt x="f1729" y="f189"/>
                                <a:pt x="f1730" y="f191"/>
                                <a:pt x="f1731" y="f193"/>
                              </a:cubicBezTo>
                              <a:cubicBezTo>
                                <a:pt x="f1732" y="f195"/>
                                <a:pt x="f1733" y="f3"/>
                                <a:pt x="f1721" y="f197"/>
                              </a:cubicBezTo>
                              <a:cubicBezTo>
                                <a:pt x="f1696" y="f198"/>
                                <a:pt x="f1734" y="f199"/>
                                <a:pt x="f1719" y="f200"/>
                              </a:cubicBezTo>
                              <a:cubicBezTo>
                                <a:pt x="f1735" y="f202"/>
                                <a:pt x="f1736" y="f204"/>
                                <a:pt x="f1737" y="f206"/>
                              </a:cubicBezTo>
                              <a:cubicBezTo>
                                <a:pt x="f1738" y="f208"/>
                                <a:pt x="f1739" y="f210"/>
                                <a:pt x="f1740" y="f212"/>
                              </a:cubicBezTo>
                              <a:cubicBezTo>
                                <a:pt x="f1716" y="f213"/>
                                <a:pt x="f1715" y="f215"/>
                                <a:pt x="f1702" y="f217"/>
                              </a:cubicBezTo>
                              <a:cubicBezTo>
                                <a:pt x="f1714" y="f218"/>
                                <a:pt x="f1741" y="f220"/>
                                <a:pt x="f1741" y="f221"/>
                              </a:cubicBezTo>
                              <a:cubicBezTo>
                                <a:pt x="f1741" y="f222"/>
                                <a:pt x="f1714" y="f223"/>
                                <a:pt x="f1742" y="f73"/>
                              </a:cubicBezTo>
                              <a:cubicBezTo>
                                <a:pt x="f1716" y="f44"/>
                                <a:pt x="f1716" y="f44"/>
                                <a:pt x="f1716" y="f44"/>
                              </a:cubicBezTo>
                              <a:cubicBezTo>
                                <a:pt x="f1740" y="f42"/>
                                <a:pt x="f1739" y="f40"/>
                                <a:pt x="f1743" y="f37"/>
                              </a:cubicBezTo>
                              <a:cubicBezTo>
                                <a:pt x="f1744" y="f227"/>
                                <a:pt x="f1745" y="f70"/>
                                <a:pt x="f1746" y="f70"/>
                              </a:cubicBezTo>
                              <a:cubicBezTo>
                                <a:pt x="f1719" y="f70"/>
                                <a:pt x="f1734" y="f227"/>
                                <a:pt x="f1693" y="f40"/>
                              </a:cubicBezTo>
                              <a:cubicBezTo>
                                <a:pt x="f1747" y="f42"/>
                                <a:pt x="f1722" y="f44"/>
                                <a:pt x="f1732" y="f232"/>
                              </a:cubicBezTo>
                              <a:cubicBezTo>
                                <a:pt x="f1731" y="f233"/>
                                <a:pt x="f1730" y="f234"/>
                                <a:pt x="f1748" y="f236"/>
                              </a:cubicBezTo>
                              <a:cubicBezTo>
                                <a:pt x="f1727" y="f237"/>
                                <a:pt x="f1727" y="f237"/>
                                <a:pt x="f1727" y="f237"/>
                              </a:cubicBezTo>
                              <a:cubicBezTo>
                                <a:pt x="f1749" y="f237"/>
                                <a:pt x="f1749" y="f237"/>
                                <a:pt x="f1749" y="f237"/>
                              </a:cubicBezTo>
                              <a:cubicBezTo>
                                <a:pt x="f1750" y="f240"/>
                                <a:pt x="f1750" y="f240"/>
                                <a:pt x="f1750" y="f240"/>
                              </a:cubicBezTo>
                              <a:cubicBezTo>
                                <a:pt x="f1751" y="f242"/>
                                <a:pt x="f1751" y="f242"/>
                                <a:pt x="f1751" y="f242"/>
                              </a:cubicBezTo>
                              <a:cubicBezTo>
                                <a:pt x="f1751" y="f243"/>
                                <a:pt x="f1751" y="f243"/>
                                <a:pt x="f1751" y="f243"/>
                              </a:cubicBezTo>
                              <a:cubicBezTo>
                                <a:pt x="f1751" y="f70"/>
                                <a:pt x="f1751" y="f50"/>
                                <a:pt x="f1750" y="f68"/>
                              </a:cubicBezTo>
                              <a:cubicBezTo>
                                <a:pt x="f1728" y="f244"/>
                                <a:pt x="f1728" y="f244"/>
                                <a:pt x="f1728" y="f244"/>
                              </a:cubicBezTo>
                              <a:cubicBezTo>
                                <a:pt x="f1725" y="f65"/>
                                <a:pt x="f1725" y="f65"/>
                                <a:pt x="f1725" y="f65"/>
                              </a:cubicBezTo>
                              <a:cubicBezTo>
                                <a:pt x="f1730" y="f55"/>
                                <a:pt x="f1731" y="f245"/>
                                <a:pt x="f1732" y="f56"/>
                              </a:cubicBezTo>
                              <a:cubicBezTo>
                                <a:pt x="f1733" y="f17"/>
                                <a:pt x="f1752" y="f21"/>
                                <a:pt x="f1696" y="f59"/>
                              </a:cubicBezTo>
                              <a:cubicBezTo>
                                <a:pt x="f1697" y="f8"/>
                                <a:pt x="f1689" y="f8"/>
                                <a:pt x="f1753" y="f8"/>
                              </a:cubicBezTo>
                              <a:cubicBezTo>
                                <a:pt x="f1744" y="f8"/>
                                <a:pt x="f1739" y="f59"/>
                                <a:pt x="f1754" y="f17"/>
                              </a:cubicBezTo>
                              <a:cubicBezTo>
                                <a:pt x="f1714" y="f15"/>
                                <a:pt x="f1755" y="f65"/>
                                <a:pt x="f1704" y="f52"/>
                              </a:cubicBezTo>
                              <a:cubicBezTo>
                                <a:pt x="f1709" y="f68"/>
                                <a:pt x="f1756" y="f70"/>
                                <a:pt x="f1757" y="f44"/>
                              </a:cubicBezTo>
                              <a:cubicBezTo>
                                <a:pt x="f1758" y="f240"/>
                                <a:pt x="f1759" y="f255"/>
                                <a:pt x="f1759" y="f256"/>
                              </a:cubicBezTo>
                              <a:cubicBezTo>
                                <a:pt x="f1759" y="f257"/>
                                <a:pt x="f1758" y="f258"/>
                                <a:pt x="f1760" y="f212"/>
                              </a:cubicBezTo>
                              <a:cubicBezTo>
                                <a:pt x="f1761" y="f261"/>
                                <a:pt x="f1707" y="f202"/>
                                <a:pt x="f1677" y="f99"/>
                              </a:cubicBezTo>
                              <a:close/>
                              <a:moveTo>
                                <a:pt x="f1449" y="f263"/>
                              </a:moveTo>
                              <a:cubicBezTo>
                                <a:pt x="f1450" y="f263"/>
                                <a:pt x="f1451" y="f266"/>
                                <a:pt x="f1452" y="f268"/>
                              </a:cubicBezTo>
                              <a:cubicBezTo>
                                <a:pt x="f1762" y="f270"/>
                                <a:pt x="f1763" y="f272"/>
                                <a:pt x="f1763" y="f273"/>
                              </a:cubicBezTo>
                              <a:cubicBezTo>
                                <a:pt x="f1763" y="f274"/>
                                <a:pt x="f1762" y="f275"/>
                                <a:pt x="f1452" y="f276"/>
                              </a:cubicBezTo>
                              <a:cubicBezTo>
                                <a:pt x="f1451" y="f277"/>
                                <a:pt x="f1450" y="f278"/>
                                <a:pt x="f1449" y="f278"/>
                              </a:cubicBezTo>
                              <a:cubicBezTo>
                                <a:pt x="f1764" y="f278"/>
                                <a:pt x="f1447" y="f277"/>
                                <a:pt x="f1454" y="f276"/>
                              </a:cubicBezTo>
                              <a:cubicBezTo>
                                <a:pt x="f1765" y="f89"/>
                                <a:pt x="f1766" y="f274"/>
                                <a:pt x="f1766" y="f284"/>
                              </a:cubicBezTo>
                              <a:cubicBezTo>
                                <a:pt x="f1766" y="f272"/>
                                <a:pt x="f1765" y="f270"/>
                                <a:pt x="f1454" y="f268"/>
                              </a:cubicBezTo>
                              <a:cubicBezTo>
                                <a:pt x="f1447" y="f266"/>
                                <a:pt x="f1448" y="f263"/>
                                <a:pt x="f1449" y="f2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2CB"/>
                        </a:solidFill>
                        <a:ln cap="flat">
                          <a:noFill/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07BDAD1" id="JE1809191135JU Kennisinst FMS.emf" o:spid="_x0000_s1026" style="position:absolute;margin-left:0;margin-top:-1.35pt;width:144.55pt;height:20.65pt;z-index:251664384;mso-position-horizontal-relative:margin" coordsize="31635,4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">
              <v:shape id="Freeform 4" o:spid="_x0000_s1027" style="position:absolute;left:20154;top:2813;width:2737;height:1676;visibility:visible;mso-wrap-style:square;v-text-anchor:top" coordsize="86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" path="m807,375v-13,1,-25,2,-38,2c765,377,765,377,765,377v-86,,-165,-15,-244,-46c387,279,278,186,198,61v,,,,,c198,61,198,61,198,61,178,58,154,56,134,51,98,43,62,32,29,17,22,14,7,3,,,,174,,174,,174,613,528,613,528,613,528,862,384,862,384,862,384v-8,-12,-27,-11,-41,-9c817,375,812,375,807,375xe" fillcolor="#dae0e3" stroked="f">
                <v:path arrowok="t" o:connecttype="custom" o:connectlocs="136845,0;273689,83818;136845,167636;0,83818;256226,119060;244161,119695;242891,119695;165420,105090;62866,19367;62866,19367;62866,19367;42546,16192;9208,5397;0,0;0,55244;194630,167636;273689,121917;260671,119060;256226,119060" o:connectangles="270,0,90,180,0,0,0,0,0,0,0,0,0,0,0,0,0,0,0" textboxrect="0,0,862,528"/>
              </v:shape>
              <v:shape id="Freeform 5" o:spid="_x0000_s1028" style="position:absolute;left:22447;top:273;width:1600;height:3746;visibility:visible;mso-wrap-style:square;v-text-anchor:top" coordsize="504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" path="m42,v1,2,-9,5,-8,8c41,21,46,35,52,48v6,13,14,26,19,39c74,94,76,102,79,110v26,77,34,152,28,229c98,444,60,545,,630v,,,,,c,630,,630,,630v46,59,87,129,112,205c148,940,157,1044,143,1147v-2,11,6,22,4,33c219,1138,219,1138,219,1138,504,974,504,974,504,974v,-708,,-708,,-708l42,xe" fillcolor="#00afcb" stroked="f">
                <v:path arrowok="t" o:connecttype="custom" o:connectlocs="80010,0;160020,187324;80010,374647;0,187324;13335,0;10795,2540;16510,15240;22543,27622;25083,34925;33973,107632;0,200023;0,200023;0,200023;35560,265110;45403,364170;46673,374647;69533,361312;160020,309243;160020,84454;13335,0" o:connectangles="270,0,90,180,0,0,0,0,0,0,0,0,0,0,0,0,0,0,0,0" textboxrect="0,0,504,1180"/>
              </v:shape>
              <v:shape id="Freeform 6" o:spid="_x0000_s1029" style="position:absolute;left:20154;width:2858;height:3073;visibility:visible;mso-wrap-style:square;v-text-anchor:top" coordsize="899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" path="m441,919c746,816,899,504,797,199,784,161,768,121,749,87,613,,613,,613,,,353,,353,,353,,901,,901,,901v134,67,288,69,441,18xe" fillcolor="#ea5284" stroked="f">
                <v:path arrowok="t" o:connecttype="custom" o:connectlocs="142875,0;285750,153669;142875,307338;0,153669;140173,291179;253329,63052;238072,27565;194844,0;0,111846;0,285476;140173,291179" o:connectangles="270,0,90,180,0,0,0,0,0,0,0" textboxrect="0,0,899,970"/>
              </v:shape>
              <v:shape id="Freeform 7" o:spid="_x0000_s1030" style="position:absolute;left:20402;width:2445;height:3054;visibility:visible;mso-wrap-style:square;v-text-anchor:top" coordsize="769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" path="m735,194v-3,-7,-6,-15,-9,-22c721,158,716,146,710,133,702,117,694,101,686,87,535,,535,,535,,84,260,84,260,84,260,50,322,23,403,9,473v1,,1,,1,c4,510,,548,,586v,5,,5,,5c,612,2,634,4,655v4,40,11,79,22,119c30,785,33,797,37,809v18,53,42,103,71,149c132,961,157,963,183,963v61,,124,-10,186,-31c490,891,589,815,658,718v-3,-3,-5,-5,-7,-8c653,713,655,715,658,718,718,633,755,532,763,427v6,-76,-2,-155,-28,-233xe" fillcolor="#564774" stroked="f">
                <v:path arrowok="t" o:connecttype="custom" o:connectlocs="122237,0;244473,152719;122237,305437;0,152719;233664,61531;230803,54554;225716,42184;218086,27594;170082,0;26704,82465;2861,150023;3179,150023;0,185863;0,187449;1272,207748;8266,245491;11763,256592;34334,303851;58178,305437;117309,295605;209185,227730;206960,225192;209185,227730;242566,135433;233664,61531" o:connectangles="270,0,90,180,0,0,0,0,0,0,0,0,0,0,0,0,0,0,0,0,0,0,0,0,0" textboxrect="0,0,769,963"/>
              </v:shape>
              <v:shape id="Freeform 8" o:spid="_x0000_s1031" style="position:absolute;left:20154;top:1454;width:591;height:1581;visibility:visible;mso-wrap-style:square;v-text-anchor:top" coordsize="186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" path="m22,452c15,449,7,446,,442,,20,,20,,20,30,11,60,5,91,,83,42,78,84,78,127v,5,,5,,5c78,153,80,175,82,196v4,40,11,79,22,119c108,326,111,338,115,350v18,53,42,103,71,149c165,496,145,492,126,488,90,479,55,467,22,452xm,442v,,,,,c7,446,15,449,22,452,15,449,7,446,,442xm186,499v,,,,,c165,496,145,492,126,488v19,4,39,8,60,11xe" fillcolor="#c94a76" stroked="f">
                <v:path arrowok="t" o:connecttype="custom" o:connectlocs="29526,0;59051,79059;29526,158118;0,79059;6985,143225;0,140056;0,6337;28891,0;24763,40242;24763,41827;26033,62106;33018,99814;36510,110904;59051,158118;40002,154632;6985,143225;0,140056;0,140056;6985,143225;0,140056;59051,158118;59051,158118;40002,154632;59051,158118" o:connectangles="270,0,90,180,0,0,0,0,0,0,0,0,0,0,0,0,0,0,0,0,0,0,0,0" textboxrect="0,0,186,499"/>
              </v:shape>
              <v:shape id="Freeform 9" o:spid="_x0000_s1032" style="position:absolute;left:20745;top:2273;width:2210;height:1778;visibility:visible;mso-wrap-style:square;v-text-anchor:top" coordsize="695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" path="m695,421v,43,-4,86,-12,128c676,553,676,553,676,553v-14,2,-27,3,-41,4c631,558,626,558,621,558v-13,1,-25,1,-38,2c579,560,579,560,579,560,493,559,408,543,329,512,196,459,79,365,,240v24,3,49,5,75,5c136,245,199,235,261,214,382,173,481,97,550,v46,59,83,127,108,203c683,275,694,348,695,420r,1xm583,560v13,-1,25,-1,38,-2c608,559,596,559,583,560v-4,,-4,,-4,c493,559,408,543,329,512v79,31,164,47,250,48l583,560xm676,553v,,,,,c662,555,649,556,635,557v14,-1,27,-2,41,-4xe" fillcolor="#009bb5" stroked="f">
                <v:path arrowok="t" o:connecttype="custom" o:connectlocs="110492,0;220983,88898;110492,177795;0,88898;220983,133664;217167,174303;214942,175573;201905,176843;197454,177160;185371,177795;184100,177795;104609,162555;0,76198;23847,77785;82988,67943;174879,0;209218,64451;220983,133346;220983,133664;185371,177795;197454,177160;185371,177795;184100,177795;104609,162555;184100,177795;185371,177795;214942,175573;214942,175573;201905,176843;214942,175573" o:connectangles="270,0,90,180,0,0,0,0,0,0,0,0,0,0,0,0,0,0,0,0,0,0,0,0,0,0,0,0,0,0" textboxrect="0,0,695,560"/>
              </v:shape>
              <v:shape id="Freeform 10" o:spid="_x0000_s1033" style="position:absolute;left:20402;top:1428;width:2089;height:1626;visibility:visible;mso-wrap-style:square;v-text-anchor:top" coordsize="658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" path="m658,266c589,363,490,439,369,480v-62,21,-125,31,-186,31c157,511,132,509,108,506,79,460,55,410,37,357,33,345,30,333,26,322,15,282,8,243,4,203,2,182,,160,,139v,-5,,-5,,-5c,91,5,49,13,7,46,2,79,,112,v4,,4,,4,c327,,528,99,658,266xe" fillcolor="#4b3f67" stroked="f">
                <v:path arrowok="t" o:connecttype="custom" o:connectlocs="104456,0;208912,81281;104456,162562;0,81281;208912,84621;117156,152700;58102,162562;34290,160971;11747,113571;8255,102436;1270,64579;0,44219;0,42629;4127,2227;35559,0;36829,0;208912,84621" o:connectangles="270,0,90,180,0,0,0,0,0,0,0,0,0,0,0,0,0" textboxrect="0,0,658,511"/>
              </v:shape>
              <v:shape id="Freeform 11" o:spid="_x0000_s1034" style="position:absolute;left:24949;top:495;width:6686;height:3702;visibility:visible;mso-wrap-style:square;v-text-anchor:top" coordsize="2105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" path="m58,288v-32,,-32,,-32,c26,18,26,18,26,18v168,,168,,168,c194,48,194,48,194,48,58,48,58,48,58,48v,89,,89,,89c184,137,184,137,184,137v,30,,30,,30c58,167,58,167,58,167r,121xm223,199v,-55,39,-94,91,-94c364,105,399,140,399,199v,9,,9,,9c255,208,255,208,255,208v2,31,26,57,58,57c339,265,356,256,370,238v22,18,22,18,22,18c371,283,346,293,313,293v-56,,-90,-42,-90,-94xm255,183v112,,112,,112,c366,153,346,133,313,133v-33,,-54,20,-58,50xm435,199v,-54,37,-94,93,-94c554,105,576,117,592,136v1,,1,,1,c593,,593,,593,v30,,30,,30,c623,288,623,288,623,288v-30,,-30,,-30,c593,257,593,257,593,257v-1,,-1,,-1,c581,277,556,293,524,293v-50,,-89,-41,-89,-94xm467,199v,37,24,66,63,66c568,265,593,236,593,199v,-37,-25,-66,-63,-66c491,133,467,162,467,199xm667,199v,-55,39,-94,92,-94c809,105,844,140,844,199v,9,,9,,9c699,208,699,208,699,208v3,31,26,57,59,57c783,265,800,256,815,238v22,18,22,18,22,18c816,283,791,293,758,293v-56,,-91,-42,-91,-94xm699,183v113,,113,,113,c810,153,791,133,758,133v-33,,-55,20,-59,50xm890,288v29,,29,,29,c919,201,919,201,919,201v,-41,16,-66,53,-66c977,135,983,136,988,137v1,-30,1,-30,1,-30c985,106,981,105,977,105v-29,,-51,17,-59,34c917,139,917,139,917,139v,-10,-1,-20,-1,-29c888,110,888,110,888,110v,12,2,26,2,42l890,288xm1137,177v,-5,,-5,,-5c1137,146,1121,133,1093,133v-19,,-39,6,-53,19c1021,133,1021,133,1021,133v19,-19,45,-28,71,-28c1145,105,1167,130,1167,181v,76,,76,,76c1167,268,1168,279,1170,288v-29,,-29,,-29,c1139,280,1139,269,1139,262v,,,,,c1127,280,1107,293,1080,293v-36,,-66,-19,-66,-53c1014,181,1082,177,1126,177r11,xm1137,202v-29,,-29,,-29,c1070,202,1046,213,1046,237v,22,16,31,39,31c1119,268,1137,243,1137,214r,-12xm1237,233v,37,7,60,49,60c1297,293,1310,291,1321,286v-1,-27,-1,-27,-1,-27c1312,263,1302,265,1293,265v-26,,-26,-18,-26,-41c1267,135,1267,135,1267,135v52,,52,,52,c1319,110,1319,110,1319,110v-52,,-52,,-52,c1267,59,1267,59,1267,59v-30,,-30,,-30,c1237,110,1237,110,1237,110v-39,,-39,,-39,c1198,135,1198,135,1198,135v39,,39,,39,l1237,233xm1358,288v30,,30,,30,c1388,110,1388,110,1388,110v-30,,-30,,-30,l1358,288xm1373,62v13,,22,-9,22,-22c1395,28,1385,18,1373,18v-12,,-21,10,-21,22c1352,53,1361,62,1373,62xm1527,293v-56,,-90,-42,-90,-94c1437,144,1476,105,1528,105v51,,85,35,85,94c1613,208,1613,208,1613,208v-144,,-144,,-144,c1471,239,1495,265,1527,265v26,,43,-9,57,-27c1607,256,1607,256,1607,256v-21,27,-47,37,-80,37xm1469,183v112,,112,,112,c1580,153,1560,133,1527,133v-33,,-54,20,-58,50xm80,477v1,,1,,1,c149,684,149,684,149,684v45,,45,,45,c265,477,265,477,265,477v1,,1,,1,c266,684,266,684,266,684v59,,59,,59,c325,414,325,414,325,414v-89,,-89,,-89,c173,591,173,591,173,591v-1,,-1,,-1,c110,414,110,414,110,414v-90,,-90,,-90,c20,684,20,684,20,684v60,,60,,60,l80,477xm557,610v-133,,-133,,-133,c429,631,445,645,467,645v19,,32,-9,41,-22c548,652,548,652,548,652v-18,24,-48,37,-78,37c413,689,367,651,367,592v,-59,46,-97,103,-97c523,495,557,533,557,592r,18xm500,571v,-19,-15,-35,-35,-35c440,536,426,553,424,571r76,xm676,689v-55,,-91,-40,-91,-96c585,542,617,495,669,495v24,,46,6,59,24c729,519,729,519,729,519v,-123,,-123,,-123c786,396,786,396,786,396v,288,,288,,288c733,684,733,684,733,684v,-24,,-24,,-24c733,660,733,660,733,660v-9,13,-31,29,-57,29xm733,592v,-28,-17,-47,-45,-47c659,545,642,564,642,592v,28,17,47,46,47c716,639,733,620,733,592xm828,441v,18,15,33,33,33c879,474,894,459,894,441v,-18,-15,-33,-33,-33c843,408,828,423,828,441xm832,684v58,,58,,58,c890,499,890,499,890,499v-58,,-58,,-58,l832,684xm924,557v,71,97,45,97,75c1021,642,1008,645,995,645v-17,,-30,-7,-41,-20c920,664,920,664,920,664v18,18,47,25,73,25c1032,689,1078,675,1078,628v,-71,-97,-47,-97,-75c981,542,993,538,1002,538v14,,25,5,34,16c1071,519,1071,519,1071,519v-17,-18,-45,-24,-69,-24c963,495,924,514,924,557xm1204,545v12,,23,6,29,14c1270,519,1270,519,1270,519v-18,-18,-44,-24,-66,-24c1147,495,1102,533,1102,592v,59,45,97,102,97c1226,689,1252,682,1270,664v-37,-40,-37,-40,-37,-40c1226,632,1217,639,1204,639v-28,,-45,-19,-45,-47c1159,564,1176,545,1204,545xm1412,594v,90,,90,,90c1469,684,1469,684,1469,684v,-102,,-102,,-102c1469,533,1459,495,1401,495v-28,,-47,15,-52,29c1348,524,1348,524,1348,524v,-128,,-128,,-128c1291,396,1291,396,1291,396v,288,,288,,288c1348,684,1348,684,1348,684v,-92,,-92,,-92c1348,568,1353,545,1382,545v30,,30,27,30,49xm71,886v,-20,23,-27,40,-27c125,859,144,864,154,877v40,-45,40,-45,40,-45c172,812,142,804,112,804,59,804,9,834,9,891v,90,126,64,126,113c135,1023,114,1032,94,1032v-20,,-39,-9,-52,-25c,1053,,1053,,1053v26,24,56,34,91,34c146,1087,195,1059,195,999,195,904,71,936,71,886xm438,986v,52,-32,99,-84,99c330,1085,308,1079,295,1061v-1,,-1,,-1,c294,1167,294,1167,294,1167v-57,,-57,,-57,c237,895,237,895,237,895v53,,53,,53,c290,920,290,920,290,920v1,,1,,1,c299,906,321,891,347,891v55,,91,39,91,95xm381,988v,-28,-17,-47,-46,-47c307,941,290,960,290,988v,28,17,47,45,47c364,1035,381,1016,381,988xm656,988v,18,,18,,18c523,1006,523,1006,523,1006v5,21,21,36,43,36c585,1042,598,1032,607,1019v40,29,40,29,40,29c629,1072,599,1085,569,1085v-57,,-103,-38,-103,-97c466,929,512,891,569,891v53,,87,38,87,97xm599,967v,-19,-15,-35,-35,-35c539,932,525,949,523,967r76,xm788,941v12,,22,6,28,14c854,915,854,915,854,915,836,897,810,891,788,891v-57,,-103,38,-103,97c685,1047,731,1085,788,1085v22,,48,-6,66,-25c816,1021,816,1021,816,1021v-6,7,-16,14,-28,14c759,1035,742,1016,742,988v,-28,17,-47,46,-47xm904,804v-19,,-33,15,-33,33c871,855,885,870,904,870v18,,33,-15,33,-33c937,819,922,804,904,804xm875,1080v57,,57,,57,c932,895,932,895,932,895v-57,,-57,,-57,l875,1080xm1142,986v,94,,94,,94c1090,1080,1090,1080,1090,1080v,-23,,-23,,-23c1089,1057,1089,1057,1089,1057v-13,20,-35,28,-59,28c996,1085,964,1065,964,1028v,-64,78,-65,126,-65c1090,943,1073,930,1053,930v-19,,-34,8,-46,22c976,920,976,920,976,920v21,-19,52,-29,82,-29c1124,891,1142,925,1142,986xm1090,999v-14,,-14,,-14,c1058,999,1019,1001,1019,1026v,14,15,20,27,20c1069,1046,1090,1034,1090,1011r,-12xm1179,1080v57,,57,,57,c1236,792,1236,792,1236,792v-57,,-57,,-57,l1179,1080xm1307,804v-19,,-34,15,-34,33c1273,855,1288,870,1307,870v18,,33,-15,33,-33c1340,819,1325,804,1307,804xm1278,1080v57,,57,,57,c1335,895,1335,895,1335,895v-57,,-57,,-57,l1278,1080xm1427,949v,-11,11,-15,21,-15c1462,934,1473,939,1481,950v35,-35,35,-35,35,-35c1499,897,1472,891,1448,891v-39,,-78,19,-78,62c1370,1024,1466,999,1466,1028v,10,-13,14,-26,14c1423,1042,1411,1034,1400,1021v-35,39,-35,39,-35,39c1384,1079,1412,1085,1438,1085v40,,85,-14,85,-61c1523,954,1427,977,1427,949xm1629,840v-58,,-58,,-58,c1571,895,1571,895,1571,895v-36,,-36,,-36,c1535,941,1535,941,1535,941v36,,36,,36,c1571,1029,1571,1029,1571,1029v,40,30,56,68,56c1652,1085,1666,1084,1679,1079v,-47,,-47,,-47c1674,1036,1662,1037,1656,1037v-25,,-27,-14,-27,-34c1629,941,1629,941,1629,941v50,,50,,50,c1679,895,1679,895,1679,895v-50,,-50,,-50,l1629,840xm1892,988v,18,,18,,18c1759,1006,1759,1006,1759,1006v5,21,21,36,43,36c1821,1042,1834,1032,1843,1019v40,29,40,29,40,29c1865,1072,1835,1085,1805,1085v-57,,-103,-38,-103,-97c1702,929,1748,891,1805,891v53,,87,38,87,97xm1835,967v,-19,-15,-35,-35,-35c1775,932,1761,949,1759,967r76,xm2036,891v-27,,-46,15,-54,29c1982,920,1982,920,1982,920v,-25,,-25,,-25c1927,895,1927,895,1927,895v,185,,185,,185c1984,1080,1984,1080,1984,1080v,-92,,-92,,-92c1984,964,1988,941,2018,941v30,,30,27,30,49c2048,1080,2048,1080,2048,1080v57,,57,,57,c2105,978,2105,978,2105,978v,-49,-11,-87,-69,-87xe" fillcolor="#00273c" stroked="f">
                <v:path arrowok="t" o:connecttype="custom" o:connectlocs="334328,0;668655,185102;334328,370203;0,185102;18424,43460;126743,63128;70836,63128;188049,43143;188049,81527;148343,63128;258885,75500;222038,58052;310345,33309;361169,56149;370699,81527;357675,56149;361169,64080;402464,42826;380546,34895;431370,34895;485053,92947;503159,75500;25412,151317;103237,216983;6353,216983;174073,206831;147708,170033;231567,164640;214732,218569;273497,150365;264285,158296;315427,218569;293509,176695;403417,210638;466629,216983;410087,216983;48918,278207;0,334039;93389,336577;110225,282649;208379,313420;148025,313420;250309,298510;259203,323888;297639,265518;362757,312785;346239,305489;341792,316909;392616,251243;415170,255050;459958,296289;444711,323888;499029,283917;533336,327377;517453,266470;573360,344190;582889,306758;630219,342604;646737,282649" o:connectangles="270,0,90,180,0,0,0,0,0,0,0,0,0,0,0,0,0,0,0,0,0,0,0,0,0,0,0,0,0,0,0,0,0,0,0,0,0,0,0,0,0,0,0,0,0,0,0,0,0,0,0,0,0,0,0,0,0,0,0" textboxrect="0,0,2105,1167"/>
              </v:shape>
              <v:shape id="Freeform 12" o:spid="_x0000_s1035" style="position:absolute;top:1530;width:18783;height:895;visibility:visible;mso-wrap-style:square;v-text-anchor:top" coordsize="591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" path="m2396,91v3,7,3,7,3,7c2399,272,2399,272,2399,272v-1,3,-1,3,-1,3c2395,277,2395,277,2395,277v-5,1,-5,1,-5,1c2382,279,2382,279,2382,279v-8,-1,-8,-1,-8,-1c2369,277,2369,277,2369,277v-3,-2,-3,-2,-3,-2c2365,272,2365,272,2365,272v,-157,,-157,,-157c2273,115,2273,115,2273,115v,100,,100,,100c2273,228,2275,237,2278,243v4,6,10,10,20,10c2306,252,2306,252,2306,252v6,-2,6,-2,6,-2c2317,248,2317,248,2317,248v4,-1,4,-1,4,-1c2323,248,2323,248,2323,248v1,1,1,1,1,1c2325,253,2325,253,2325,253v,6,,6,,6c2325,263,2325,266,2325,268v-3,5,-3,5,-3,5c2317,276,2317,276,2317,276v-7,3,-7,3,-7,3c2302,280,2302,280,2302,280v-10,1,-10,1,-10,1c2283,281,2275,279,2268,277v-6,-2,-12,-6,-16,-11c2248,261,2245,255,2243,247v-2,-8,-3,-17,-3,-27c2240,115,2240,115,2240,115v-25,,-25,,-25,c2210,112,2210,112,2210,112v-1,-2,-2,-6,-2,-10c2209,95,2209,95,2209,95v1,-4,1,-4,1,-4c2212,89,2212,89,2212,89v3,-1,3,-1,3,-1c2240,88,2240,88,2240,88v,-43,,-43,,-43c2241,43,2241,43,2241,43v2,-2,2,-2,2,-2c2248,39,2248,39,2248,39v8,,8,,8,c2264,39,2264,39,2264,39v5,2,5,2,5,2c2272,43,2272,43,2272,43v1,2,1,2,1,2c2273,88,2273,88,2273,88v115,,115,,115,c2392,88,2395,89,2396,91xm1708,189v-4,-4,-9,-7,-14,-10c1688,176,1683,174,1677,172v-6,-3,-11,-5,-17,-7c1655,163,1650,160,1646,158v-4,-3,-8,-6,-10,-9c1633,145,1632,141,1632,135v,-3,,-7,2,-10c1640,117,1640,117,1640,117v3,-2,6,-4,10,-6c1655,110,1659,110,1665,110v6,,12,,17,2c1687,113,1691,115,1694,116v9,5,9,5,9,5c1708,123,1708,123,1708,123v2,,2,,2,c1712,120,1712,120,1712,120v1,-4,1,-4,1,-4c1713,110,1713,110,1713,110v,-5,,-5,,-5c1713,101,1713,101,1713,101v-1,-2,-1,-2,-1,-2c1709,96,1709,96,1709,96v-6,-4,-6,-4,-6,-4c1700,91,1697,89,1693,88v-4,-1,-8,-2,-13,-3c1675,84,1670,84,1665,84v-10,,-20,2,-28,4c1629,91,1622,95,1616,100v-5,5,-9,11,-12,17c1601,124,1600,130,1600,137v,8,1,15,4,21c1607,164,1610,168,1614,173v4,4,9,7,15,10c1634,186,1640,188,1645,191v6,2,11,4,17,6c1667,199,1672,202,1676,204v4,3,8,6,10,9c1689,217,1690,221,1690,226v,5,-1,9,-3,13c1680,248,1680,248,1680,248v-4,2,-7,4,-12,5c1664,254,1658,255,1653,255v-8,,-14,-1,-20,-3c1627,250,1623,248,1618,246v-4,-2,-7,-4,-10,-6c1601,238,1601,238,1601,238v-2,,-2,,-2,c1597,241,1597,241,1597,241v-1,4,-1,4,-1,4c1596,251,1596,251,1596,251v,4,,8,1,10c1600,267,1600,267,1600,267v7,4,7,4,7,4c1610,273,1614,274,1619,276v4,1,9,3,15,4c1640,281,1646,281,1652,281v11,,20,-1,29,-4c1689,275,1697,271,1703,266v6,-5,11,-11,15,-18c1721,241,1723,233,1723,224v,-8,-2,-15,-4,-20c1716,198,1713,193,1708,189xm1533,13v-8,,-13,1,-16,4c1514,20,1513,25,1513,33v,7,1,13,4,15c1520,51,1525,52,1533,52v8,,13,-1,16,-4c1552,45,1553,40,1553,32v,-7,-1,-12,-4,-15c1546,14,1541,13,1533,13xm1799,88v-5,-1,-5,-1,-5,-1c1786,87,1786,87,1786,87v-8,,-8,,-8,c1773,88,1773,88,1773,88v-3,2,-3,2,-3,2c1770,93,1770,93,1770,93v,179,,179,,179c1770,275,1770,275,1770,275v3,2,3,2,3,2c1778,278,1778,278,1778,278v8,1,8,1,8,1c1794,278,1794,278,1794,278v5,-1,5,-1,5,-1c1802,275,1802,275,1802,275v,-3,,-3,,-3c1802,93,1802,93,1802,93v,-3,,-3,,-3l1799,88xm1786,13v-8,,-13,1,-16,4c1767,20,1766,25,1766,33v,7,1,13,4,15c1773,51,1778,52,1786,52v8,,13,-1,16,-4c1805,45,1806,40,1806,32v,-7,-1,-12,-4,-15c1799,14,1794,13,1786,13xm2003,106v-5,-6,-11,-12,-20,-16c1975,86,1965,84,1953,84v-10,,-20,3,-30,8c1913,97,1903,105,1893,117v,-24,,-24,,-24c1892,90,1892,90,1892,90v-2,-2,-2,-2,-2,-2c1885,87,1885,87,1885,87v-7,,-7,,-7,c1871,87,1871,87,1871,87v-5,1,-5,1,-5,1c1864,90,1864,90,1864,90v-1,3,-1,3,-1,3c1863,272,1863,272,1863,272v1,3,1,3,1,3c1866,277,1866,277,1866,277v5,1,5,1,5,1c1879,279,1879,279,1879,279v9,-1,9,-1,9,-1c1893,277,1893,277,1893,277v2,-2,2,-2,2,-2c1896,272,1896,272,1896,272v,-125,,-125,,-125c1905,136,1914,127,1922,121v8,-5,16,-8,24,-8c1953,113,1958,114,1963,116v5,3,9,6,12,11c1978,131,1981,136,1982,143v2,6,3,14,3,24c1985,272,1985,272,1985,272v,3,,3,,3c1988,277,1988,277,1988,277v5,1,5,1,5,1c2001,279,2001,279,2001,279v8,-1,8,-1,8,-1c2014,277,2014,277,2014,277v3,-2,3,-2,3,-2c2017,272,2017,272,2017,272v,-109,,-109,,-109c2017,150,2016,139,2014,130v-2,-9,-6,-17,-11,-24xm2176,189v-5,-4,-9,-7,-15,-10c2155,176,2150,174,2144,172v-5,-3,-11,-5,-16,-7c2122,163,2117,160,2113,158v-4,-3,-8,-6,-10,-9c2100,145,2099,141,2099,135v,-3,,-7,2,-10c2107,117,2107,117,2107,117v3,-2,6,-4,10,-6c2122,110,2127,110,2132,110v6,,12,,17,2c2154,113,2158,115,2161,116v9,5,9,5,9,5c2175,123,2175,123,2175,123v3,,3,,3,c2179,120,2179,120,2179,120v1,-4,1,-4,1,-4c2181,110,2181,110,2181,110v-1,-5,-1,-5,-1,-5c2180,101,2180,101,2180,101v-1,-2,-1,-2,-1,-2c2176,96,2176,96,2176,96v-6,-4,-6,-4,-6,-4c2167,91,2164,89,2160,88v-4,-1,-8,-2,-13,-3c2142,84,2137,84,2133,84v-11,,-21,2,-29,4c2096,91,2089,95,2084,100v-6,5,-10,11,-13,17c2069,124,2067,130,2067,137v,8,2,15,4,21c2074,164,2077,168,2081,173v5,4,9,7,15,10c2101,186,2107,188,2112,191v6,2,12,4,17,6c2134,199,2139,202,2143,204v4,3,8,6,10,9c2156,217,2157,221,2157,226v,5,-1,9,-2,13c2147,248,2147,248,2147,248v-3,2,-7,4,-12,5c2131,254,2126,255,2120,255v-7,,-14,-1,-20,-3c2095,250,2090,248,2085,246v-4,-2,-7,-4,-10,-6c2068,238,2068,238,2068,238v-2,,-2,,-2,c2064,241,2064,241,2064,241v-1,4,-1,4,-1,4c2063,251,2063,251,2063,251v,4,,8,1,10c2067,267,2067,267,2067,267v7,4,7,4,7,4c2077,273,2081,274,2086,276v4,1,9,3,15,4c2107,281,2113,281,2119,281v11,,20,-1,29,-4c2157,275,2164,271,2170,266v7,-5,11,-11,15,-18c2188,241,2190,233,2190,224v,-8,-2,-15,-4,-20c2183,198,2180,193,2176,189xm1034,136v3,10,4,21,4,33c1038,175,1038,175,1038,175v,5,-1,9,-4,11c1025,189,1025,189,1025,189v-118,,-118,,-118,c907,199,908,208,910,216v2,8,6,15,10,21c925,242,931,247,938,250v8,3,17,4,28,4c974,254,982,254,989,252v6,-1,12,-3,17,-4c1011,246,1015,244,1018,243v7,-2,7,-2,7,-2c1028,242,1028,242,1028,242v1,2,1,2,1,2c1030,248,1030,248,1030,248v,6,,6,,6c1030,258,1030,258,1030,258v,4,,4,,4c1029,264,1029,264,1029,264v-2,2,-2,2,-2,2c1021,270,1021,270,1021,270v-4,2,-9,3,-14,5c1001,277,994,278,987,279v-8,1,-16,2,-24,2c948,281,935,279,924,275v-11,-4,-20,-10,-28,-18c888,249,883,238,879,226v-4,-12,-6,-26,-6,-42c873,168,875,154,879,142v4,-12,10,-23,17,-31c904,102,913,96,923,91v11,-5,23,-7,36,-7c973,84,985,86,995,91v10,4,18,10,25,18c1026,117,1031,126,1034,136xm1005,165v,-17,-3,-31,-12,-40c985,115,973,110,957,110v-8,,-15,1,-21,4c930,117,925,121,921,127v-5,5,-8,10,-10,17c909,151,907,158,907,165r98,xm538,115v5,-3,5,-3,5,-3c544,110,545,106,545,102v-1,-7,-1,-7,-1,-7c543,91,543,91,543,91v-2,-2,-2,-2,-2,-2c538,88,538,88,538,88v-46,,-46,,-46,c492,45,492,45,492,45v-1,-2,-1,-2,-1,-2c489,41,489,41,489,41v-5,-2,-5,-2,-5,-2c476,39,476,39,476,39v-8,,-8,,-8,c463,41,463,41,463,41v-3,2,-3,2,-3,2c459,45,459,45,459,45v,43,,43,,43c434,88,434,88,434,88v-2,1,-2,1,-2,1c429,91,429,91,429,91v-1,4,-1,4,-1,4c428,102,428,102,428,102v,4,,8,1,10c434,115,434,115,434,115v25,,25,,25,c459,220,459,220,459,220v,10,1,19,3,27c464,255,467,261,472,266v4,5,9,9,16,11c494,279,502,281,512,281v9,-1,9,-1,9,-1c530,279,530,279,530,279v7,-3,7,-3,7,-3c542,273,542,273,542,273v2,-5,2,-5,2,-5c545,266,545,263,545,259v-1,-6,-1,-6,-1,-6c544,249,544,249,544,249v-2,-1,-2,-1,-2,-1c540,247,540,247,540,247v-3,1,-3,1,-3,1c532,250,532,250,532,250v-7,2,-7,2,-7,2c517,253,517,253,517,253v-9,,-16,-4,-19,-10c494,237,492,228,492,215v,-100,,-100,,-100l538,115xm399,136v3,10,5,21,5,33c404,175,404,175,404,175v,5,-2,9,-4,11c391,189,391,189,391,189v-118,,-118,,-118,c273,199,274,208,276,216v2,8,5,15,10,21c291,242,297,247,304,250v8,3,17,4,28,4c340,254,348,254,354,252v7,-1,13,-3,18,-4c377,246,381,244,384,243v7,-2,7,-2,7,-2c393,242,393,242,393,242v2,2,2,2,2,2c396,248,396,248,396,248v,6,,6,,6c396,258,396,258,396,258v,4,,4,,4c395,264,395,264,395,264v-2,2,-2,2,-2,2c386,270,386,270,386,270v-3,2,-8,3,-14,5c367,277,360,278,352,279v-7,1,-15,2,-24,2c314,281,301,279,290,275v-11,-4,-21,-10,-28,-18c254,249,248,238,245,226v-4,-12,-6,-26,-6,-42c239,168,241,154,245,142v4,-12,10,-23,17,-31c270,102,279,96,289,91v11,-5,23,-7,36,-7c339,84,351,86,361,91v10,4,18,10,24,18c392,117,396,126,399,136xm371,165v,-17,-4,-31,-12,-40c351,115,339,110,323,110v-8,,-15,1,-21,4c296,117,290,121,286,127v-4,5,-7,10,-9,17c274,151,273,158,273,165r98,xm848,262c756,139,756,139,756,139,841,37,841,37,841,37v5,-7,5,-7,5,-7c847,25,847,25,847,25v,-3,,-3,,-3c844,20,844,20,844,20v-5,-1,-5,-1,-5,-1c830,18,830,18,830,18v-8,1,-8,1,-8,1c816,20,816,20,816,20v-3,2,-3,2,-3,2c810,25,810,25,810,25,719,139,719,139,719,139v,-114,,-114,,-114c718,22,718,22,718,22v-3,-2,-3,-2,-3,-2c710,19,710,19,710,19v-9,-1,-9,-1,-9,-1c693,19,693,19,693,19v-5,1,-5,1,-5,1c685,22,685,22,685,22v-1,3,-1,3,-1,3c684,272,684,272,684,272v1,3,1,3,1,3c688,277,688,277,688,277v5,1,5,1,5,1c701,279,701,279,701,279v9,-1,9,-1,9,-1c715,277,715,277,715,277v3,-2,3,-2,3,-2c719,272,719,272,719,272v,-129,,-129,,-129c813,272,813,272,813,272v4,4,4,4,4,4c824,278,824,278,824,278v2,,6,1,11,1c844,278,844,278,844,278v5,-1,5,-1,5,-1c852,275,852,275,852,275v,-3,,-3,,-3c852,269,852,269,852,269r-4,-7xm182,20v-5,-1,-5,-1,-5,-1c169,18,169,18,169,18v-8,1,-8,1,-8,1c156,20,156,20,156,20v-3,2,-3,2,-3,2c152,25,152,25,152,25v,103,,103,,103c35,128,35,128,35,128,35,25,35,25,35,25,34,22,34,22,34,22,31,20,31,20,31,20,26,19,26,19,26,19,18,18,18,18,18,18,9,19,9,19,9,19,4,20,4,20,4,20,1,22,1,22,1,22,,25,,25,,25,,272,,272,,272v1,3,1,3,1,3c4,277,4,277,4,277v5,1,5,1,5,1c18,279,18,279,18,279v8,-1,8,-1,8,-1c31,277,31,277,31,277v3,-2,3,-2,3,-2c35,272,35,272,35,272v,-114,,-114,,-114c152,158,152,158,152,158v,114,,114,,114c153,275,153,275,153,275v3,2,3,2,3,2c161,278,161,278,161,278v8,1,8,1,8,1c177,278,177,278,177,278v5,-1,5,-1,5,-1c185,275,185,275,185,275v1,-3,1,-3,1,-3c186,25,186,25,186,25v-1,-3,-1,-3,-1,-3l182,20xm1443,106v-5,-6,-12,-12,-20,-16c1415,86,1405,84,1393,84v-11,,-21,3,-31,8c1352,97,1342,105,1332,117v,-24,,-24,,-24c1331,90,1331,90,1331,90v-2,-2,-2,-2,-2,-2c1325,87,1325,87,1325,87v-8,,-8,,-8,c1310,87,1310,87,1310,87v-5,1,-5,1,-5,1c1303,90,1303,90,1303,90v-1,3,-1,3,-1,3c1302,272,1302,272,1302,272v1,3,1,3,1,3c1306,277,1306,277,1306,277v5,1,5,1,5,1c1319,279,1319,279,1319,279v8,-1,8,-1,8,-1c1332,277,1332,277,1332,277v3,-2,3,-2,3,-2c1335,272,1335,272,1335,272v,-125,,-125,,-125c1344,136,1353,127,1361,121v8,-5,17,-8,25,-8c1392,113,1398,114,1403,116v5,3,9,6,12,11c1418,131,1420,136,1422,143v1,6,2,14,2,24c1424,272,1424,272,1424,272v1,3,1,3,1,3c1427,277,1427,277,1427,277v5,1,5,1,5,1c1440,279,1440,279,1440,279v8,-1,8,-1,8,-1c1453,277,1453,277,1453,277v3,-2,3,-2,3,-2c1457,272,1457,272,1457,272v,-109,,-109,,-109c1457,150,1456,139,1454,130v-3,-9,-6,-17,-11,-24xm2382,13v-8,,-13,1,-16,4c2363,20,2362,25,2362,33v,7,1,13,4,15c2369,51,2374,52,2382,52v8,,13,-1,16,-4c2401,45,2402,40,2402,32v,-7,-1,-12,-4,-15c2395,14,2390,13,2382,13xm1546,88v-5,-1,-5,-1,-5,-1c1533,87,1533,87,1533,87v-8,,-8,,-8,c1520,88,1520,88,1520,88v-3,2,-3,2,-3,2c1517,93,1517,93,1517,93v,179,,179,,179c1517,275,1517,275,1517,275v3,2,3,2,3,2c1525,278,1525,278,1525,278v8,1,8,1,8,1c1541,278,1541,278,1541,278v5,-1,5,-1,5,-1c1549,275,1549,275,1549,275v1,-3,1,-3,1,-3c1550,93,1550,93,1550,93v-1,-3,-1,-3,-1,-3l1546,88xm1228,106v-5,-6,-11,-12,-19,-16c1200,86,1190,84,1178,84v-10,,-20,3,-30,8c1138,97,1128,105,1118,117v,-24,,-24,,-24c1117,90,1117,90,1117,90v-2,-2,-2,-2,-2,-2c1110,87,1110,87,1110,87v-7,,-7,,-7,c1096,87,1096,87,1096,87v-5,1,-5,1,-5,1c1089,90,1089,90,1089,90v-1,3,-1,3,-1,3c1088,272,1088,272,1088,272v1,3,1,3,1,3c1092,277,1092,277,1092,277v5,1,5,1,5,1c1105,279,1105,279,1105,279v8,-1,8,-1,8,-1c1118,277,1118,277,1118,277v2,-2,2,-2,2,-2c1121,272,1121,272,1121,272v,-125,,-125,,-125c1130,136,1139,127,1147,121v8,-5,16,-8,25,-8c1178,113,1184,114,1189,116v4,3,8,6,11,11c1203,131,1206,136,1207,143v2,6,3,14,3,24c1210,272,1210,272,1210,272v1,3,1,3,1,3c1213,277,1213,277,1213,277v5,1,5,1,5,1c1226,279,1226,279,1226,279v8,-1,8,-1,8,-1c1239,277,1239,277,1239,277v3,-2,3,-2,3,-2c1243,272,1243,272,1243,272v,-109,,-109,,-109c1243,150,1242,139,1239,130v-2,-9,-5,-17,-11,-24xm4945,136v3,10,4,21,4,33c4949,175,4949,175,4949,175v,5,-1,9,-4,11c4936,189,4936,189,4936,189v-118,,-118,,-118,c4818,199,4819,208,4821,216v2,8,6,15,10,21c4836,242,4842,247,4849,250v8,3,17,4,28,4c4885,254,4893,254,4900,252v6,-1,12,-3,17,-4c4922,246,4926,244,4929,243v7,-2,7,-2,7,-2c4939,242,4939,242,4939,242v1,2,1,2,1,2c4941,248,4941,248,4941,248v1,6,1,6,1,6c4941,258,4941,258,4941,258v,4,,4,,4c4940,264,4940,264,4940,264v-2,2,-2,2,-2,2c4932,270,4932,270,4932,270v-4,2,-9,3,-14,5c4912,277,4905,278,4898,279v-8,1,-16,2,-24,2c4859,281,4846,279,4835,275v-11,-4,-20,-10,-28,-18c4800,249,4794,238,4790,226v-4,-12,-6,-26,-6,-42c4784,168,4786,154,4790,142v4,-12,10,-23,17,-31c4815,102,4824,96,4835,91v10,-5,22,-7,35,-7c4884,84,4896,86,4906,91v10,4,18,10,25,18c4937,117,4942,126,4945,136xm4916,165v,-17,-3,-31,-11,-40c4896,115,4884,110,4869,110v-9,,-16,1,-22,4c4841,117,4836,121,4832,127v-4,5,-8,10,-10,17c4820,151,4819,158,4818,165r98,xm4735,4v1,3,1,3,1,3c4736,272,4736,272,4736,272v-1,3,-1,3,-1,3c4732,277,4732,277,4732,277v-4,1,-4,1,-4,1c4721,279,4721,279,4721,279v-7,-1,-7,-1,-7,-1c4710,277,4710,277,4710,277v-3,-2,-3,-2,-3,-2c4706,272,4706,272,4706,272v,-23,,-23,,-23c4697,259,4687,267,4677,273v-10,5,-21,8,-34,8c4630,281,4619,279,4610,273v-9,-5,-17,-12,-23,-20c4581,244,4577,234,4575,222v-3,-12,-4,-24,-4,-37c4571,169,4572,156,4576,143v3,-12,8,-23,14,-32c4597,103,4605,96,4615,91v9,-5,20,-7,33,-7c4658,84,4668,86,4677,91v8,5,17,11,25,20c4702,7,4702,7,4702,7v1,-3,1,-3,1,-3c4706,2,4706,2,4706,2v5,-1,5,-1,5,-1c4719,1,4719,1,4719,1v8,,8,,8,c4732,2,4732,2,4732,2r3,2xm4702,146v-8,-11,-17,-19,-25,-25c4668,115,4660,112,4651,112v-9,,-16,2,-22,6c4624,122,4619,128,4615,134v-4,7,-6,14,-8,22c4605,164,4605,173,4605,181v,9,,18,2,27c4608,216,4611,224,4614,231v3,7,8,12,14,16c4633,251,4641,253,4649,253v5,,9,-1,13,-2c4666,250,4670,248,4674,245v5,-3,9,-6,14,-11c4692,230,4697,224,4702,218r,-72xm5148,136v3,10,4,21,4,33c5152,175,5152,175,5152,175v,5,-1,9,-4,11c5139,189,5139,189,5139,189v-118,,-118,,-118,c5021,199,5022,208,5024,216v2,8,6,15,10,21c5039,242,5045,247,5052,250v8,3,17,4,28,4c5088,254,5096,254,5103,252v6,-1,12,-3,17,-4c5125,246,5129,244,5132,243v7,-2,7,-2,7,-2c5142,242,5142,242,5142,242v1,2,1,2,1,2c5144,248,5144,248,5144,248v1,6,1,6,1,6c5144,258,5144,258,5144,258v,4,,4,,4c5143,264,5143,264,5143,264v-2,2,-2,2,-2,2c5135,270,5135,270,5135,270v-4,2,-9,3,-14,5c5115,277,5108,278,5101,279v-8,1,-16,2,-24,2c5062,281,5049,279,5038,275v-11,-4,-20,-10,-28,-18c5002,249,4997,238,4993,226v-4,-12,-6,-26,-6,-42c4987,168,4989,154,4993,142v4,-12,10,-23,17,-31c5018,102,5027,96,5038,91v10,-5,22,-7,35,-7c5087,84,5099,86,5109,91v10,4,18,10,25,18c5140,117,5145,126,5148,136xm5119,165v,-17,-3,-31,-11,-40c5099,115,5087,110,5072,110v-9,,-16,1,-22,4c5044,117,5039,121,5035,127v-4,5,-8,10,-10,17c5023,151,5021,158,5021,165r98,xm2546,115v5,-3,5,-3,5,-3c2552,110,2553,106,2553,102v-1,-7,-1,-7,-1,-7c2551,91,2551,91,2551,91v-2,-2,-2,-2,-2,-2c2546,88,2546,88,2546,88v-46,,-46,,-46,c2500,45,2500,45,2500,45v-1,-2,-1,-2,-1,-2c2497,41,2497,41,2497,41v-5,-2,-5,-2,-5,-2c2484,39,2484,39,2484,39v-8,,-8,,-8,c2471,41,2471,41,2471,41v-3,2,-3,2,-3,2c2467,45,2467,45,2467,45v,43,,43,,43c2442,88,2442,88,2442,88v-2,1,-2,1,-2,1c2437,91,2437,91,2437,91v-1,4,-1,4,-1,4c2436,102,2436,102,2436,102v,4,,8,1,10c2442,115,2442,115,2442,115v25,,25,,25,c2467,220,2467,220,2467,220v,10,1,19,3,27c2472,255,2475,261,2479,266v5,5,10,9,17,11c2502,279,2510,281,2520,281v9,-1,9,-1,9,-1c2538,279,2538,279,2538,279v7,-3,7,-3,7,-3c2550,273,2550,273,2550,273v2,-5,2,-5,2,-5c2552,266,2553,263,2553,259v-1,-6,-1,-6,-1,-6c2551,249,2551,249,2551,249v-1,-1,-1,-1,-1,-1c2548,247,2548,247,2548,247v-3,1,-3,1,-3,1c2540,250,2540,250,2540,250v-7,2,-7,2,-7,2c2525,253,2525,253,2525,253v-9,,-16,-4,-19,-10c2502,237,2500,228,2500,215v,-100,,-100,,-100l2546,115xm4181,4v,3,,3,,3c4181,272,4181,272,4181,272v,3,,3,,3c4178,277,4178,277,4178,277v-4,1,-4,1,-4,1c4167,279,4167,279,4167,279v-7,-1,-7,-1,-7,-1c4156,277,4156,277,4156,277v-3,-2,-3,-2,-3,-2c4152,272,4152,272,4152,272v,-23,,-23,,-23c4143,259,4133,267,4123,273v-10,5,-21,8,-34,8c4076,281,4065,279,4056,273v-10,-5,-17,-12,-23,-20c4027,244,4023,234,4021,222v-3,-12,-4,-24,-4,-37c4017,169,4018,156,4022,143v3,-12,8,-23,14,-32c4043,103,4051,96,4060,91v10,-5,21,-7,34,-7c4104,84,4114,86,4123,91v8,5,17,11,25,20c4148,7,4148,7,4148,7v1,-3,1,-3,1,-3c4152,2,4152,2,4152,2v5,-1,5,-1,5,-1c4165,1,4165,1,4165,1v8,,8,,8,c4178,2,4178,2,4178,2r3,2xm4148,146v-8,-11,-17,-19,-25,-25c4114,115,4106,112,4097,112v-9,,-16,2,-22,6c4069,122,4065,128,4061,134v-4,7,-6,14,-8,22c4051,164,4051,173,4051,181v,9,,18,2,27c4054,216,4056,224,4060,231v3,7,8,12,14,16c4079,251,4087,253,4095,253v5,,9,-1,13,-2c4112,250,4116,248,4120,245v5,-3,9,-6,14,-11c4138,230,4143,224,4148,218r,-72xm4391,136v3,10,4,21,4,33c4395,175,4395,175,4395,175v,5,-1,9,-4,11c4382,189,4382,189,4382,189v-118,,-118,,-118,c4264,199,4265,208,4267,216v2,8,6,15,10,21c4282,242,4288,247,4295,250v8,3,17,4,28,4c4331,254,4339,254,4346,252v6,-1,12,-3,17,-4c4368,246,4372,244,4375,243v7,-2,7,-2,7,-2c4385,242,4385,242,4385,242v1,2,1,2,1,2c4387,248,4387,248,4387,248v1,6,1,6,1,6c4387,258,4387,258,4387,258v,4,,4,,4c4386,264,4386,264,4386,264v-2,2,-2,2,-2,2c4378,270,4378,270,4378,270v-4,2,-9,3,-14,5c4358,277,4351,278,4344,279v-8,1,-16,2,-24,2c4305,281,4292,279,4281,275v-11,-4,-20,-10,-28,-18c4245,249,4240,238,4236,226v-4,-12,-6,-26,-6,-42c4230,168,4232,154,4236,142v4,-12,10,-23,17,-31c4261,102,4270,96,4281,91v10,-5,22,-7,35,-7c4330,84,4342,86,4352,91v10,4,18,10,25,18c4383,117,4388,126,4391,136xm4362,165v,-17,-3,-31,-12,-40c4342,115,4330,110,4314,110v-8,,-15,1,-21,4c4287,117,4282,121,4278,127v-5,5,-8,10,-10,17c4266,151,4264,158,4264,165r98,xm5913,130v-2,-9,-6,-17,-11,-24c5897,100,5890,94,5882,90v-8,-4,-18,-6,-30,-6c5842,84,5832,87,5822,92v-10,5,-21,13,-31,25c5791,93,5791,93,5791,93v,-3,,-3,,-3c5788,88,5788,88,5788,88v-4,-1,-4,-1,-4,-1c5777,87,5777,87,5777,87v-8,,-8,,-8,c5765,88,5765,88,5765,88v-3,2,-3,2,-3,2c5762,93,5762,93,5762,93v,179,,179,,179c5762,275,5762,275,5762,275v3,2,3,2,3,2c5770,278,5770,278,5770,278v8,1,8,1,8,1c5786,278,5786,278,5786,278v5,-1,5,-1,5,-1c5794,275,5794,275,5794,275v1,-3,1,-3,1,-3c5795,147,5795,147,5795,147v9,-11,17,-20,25,-26c5829,116,5837,113,5845,113v7,,12,1,17,3c5867,119,5871,122,5874,127v3,4,5,9,7,16c5882,149,5883,157,5883,167v,105,,105,,105c5884,275,5884,275,5884,275v3,2,3,2,3,2c5892,278,5892,278,5892,278v8,1,8,1,8,1c5908,278,5908,278,5908,278v5,-1,5,-1,5,-1c5915,275,5915,275,5915,275v1,-3,1,-3,1,-3c5916,163,5916,163,5916,163v,-13,-1,-24,-3,-33xm5698,122v2,9,3,18,3,30c5701,273,5701,273,5701,273v-1,3,-1,3,-1,3c5695,278,5695,278,5695,278v-8,1,-8,1,-8,1c5679,278,5679,278,5679,278v-5,-2,-5,-2,-5,-2c5673,273,5673,273,5673,273v,-18,,-18,,-18c5665,263,5656,270,5647,274v-10,5,-20,7,-31,7c5607,281,5598,280,5591,277v-8,-2,-15,-6,-20,-10c5566,262,5562,256,5559,250v-3,-7,-5,-15,-5,-23c5554,216,5556,208,5560,200v4,-7,10,-13,18,-18c5586,177,5595,173,5606,171v11,-3,24,-4,38,-4c5669,167,5669,167,5669,167v,-14,,-14,,-14c5669,146,5668,140,5666,135v-1,-6,-3,-10,-7,-14c5656,118,5652,115,5647,113v-5,-1,-12,-2,-19,-2c5619,111,5612,112,5606,114v-7,2,-12,4,-17,6c5584,122,5580,125,5577,126v-8,3,-8,3,-8,3c5567,129,5567,129,5567,129v-2,-3,-2,-3,-2,-3c5563,122,5563,122,5563,122v,-5,,-5,,-5c5564,109,5564,109,5564,109v3,-6,3,-6,3,-6c5569,101,5572,99,5576,97v5,-2,10,-4,15,-6c5597,89,5603,87,5610,86v7,-1,14,-2,21,-2c5643,84,5654,86,5663,88v9,3,17,8,22,13c5691,107,5695,114,5698,122xm5669,191v-28,,-28,,-28,c5632,191,5624,191,5617,193v-7,1,-12,4,-17,7c5596,203,5593,206,5591,210v-2,5,-3,9,-3,15c5588,234,5591,242,5597,247v6,6,14,8,24,8c5630,255,5638,253,5645,249v8,-5,16,-11,24,-20l5669,191xm5232,1c5227,,5227,,5227,v-8,,-8,,-8,c5211,,5211,,5211,v-5,1,-5,1,-5,1c5203,3,5203,3,5203,3v-1,3,-1,3,-1,3c5202,272,5202,272,5202,272v1,3,1,3,1,3c5206,277,5206,277,5206,277v5,1,5,1,5,1c5219,279,5219,279,5219,279v8,-1,8,-1,8,-1c5232,277,5232,277,5232,277v2,-2,2,-2,2,-2c5235,272,5235,272,5235,272v,-266,,-266,,-266c5234,3,5234,3,5234,3r-2,-2xm5532,88v-5,-1,-5,-1,-5,-1c5520,87,5520,87,5520,87v-9,,-9,,-9,c5506,88,5506,88,5506,88v-3,2,-3,2,-3,2c5501,93,5501,93,5501,93v-50,148,-50,148,-50,148c5451,243,5451,243,5451,243v-1,-2,-1,-2,-1,-2c5399,93,5399,93,5399,93v-1,-3,-1,-3,-1,-3c5395,88,5395,88,5395,88v-5,-1,-5,-1,-5,-1c5387,87,5384,87,5380,87v-7,,-7,,-7,c5368,88,5368,88,5368,88v-3,2,-3,2,-3,2c5364,93,5364,93,5364,93v,1,,1,,1c5365,97,5365,97,5365,97v1,4,1,4,1,4c5427,271,5427,271,5427,271v2,4,2,4,2,4c5433,277,5433,277,5433,277v7,1,7,1,7,1c5442,278,5446,279,5450,279v4,,7,-1,10,-1c5466,277,5466,277,5466,277v4,-2,4,-2,4,-2c5472,271,5472,271,5472,271v61,-170,61,-170,61,-170c5534,98,5534,98,5534,98v1,-2,1,-2,1,-2c5535,94,5535,94,5535,94v,-1,,-1,,-1c5534,90,5534,90,5534,90r-2,-2xm4550,93v-1,-2,-1,-2,-1,-2c4547,89,4547,89,4547,89v-4,-2,-4,-2,-4,-2c4537,85,4537,85,4537,85v-7,-1,-7,-1,-7,-1c4524,84,4524,84,4524,84v-4,,-8,1,-12,2c4509,87,4505,88,4501,91v-4,3,-8,6,-12,11c4484,106,4480,112,4475,119v,-26,,-26,,-26c4474,90,4474,90,4474,90v-2,-2,-2,-2,-2,-2c4467,87,4467,87,4467,87v-7,,-7,,-7,c4453,87,4453,87,4453,87v-5,1,-5,1,-5,1c4446,90,4446,90,4446,90v-1,3,-1,3,-1,3c4445,272,4445,272,4445,272v1,3,1,3,1,3c4449,277,4449,277,4449,277v5,1,5,1,5,1c4462,279,4462,279,4462,279v8,-1,8,-1,8,-1c4475,277,4475,277,4475,277v2,-2,2,-2,2,-2c4478,272,4478,272,4478,272v,-118,,-118,,-118c4483,147,4487,141,4491,136v4,-5,7,-9,11,-12c4512,117,4512,117,4512,117v10,-2,10,-2,10,-2c4530,116,4530,116,4530,116v6,2,6,2,6,2c4541,119,4541,119,4541,119v4,1,4,1,4,1c4548,119,4548,119,4548,119v1,-2,1,-2,1,-2c4550,112,4550,112,4550,112v,-7,,-7,,-7c4550,98,4550,98,4550,98r,-5xm2960,88v-5,-1,-5,-1,-5,-1c2947,87,2947,87,2947,87v-8,,-8,,-8,c2934,88,2934,88,2934,88v-2,2,-2,2,-2,2c2931,93,2931,93,2931,93v,125,,125,,125c2922,230,2913,238,2905,244v-8,6,-16,9,-25,9c2874,253,2868,252,2864,249v-5,-2,-9,-6,-12,-10c2849,234,2846,229,2845,223v-2,-7,-3,-15,-3,-26c2842,93,2842,93,2842,93v,-3,,-3,,-3c2839,88,2839,88,2839,88v-5,-1,-5,-1,-5,-1c2826,87,2826,87,2826,87v-8,,-8,,-8,c2813,88,2813,88,2813,88v-3,2,-3,2,-3,2c2809,93,2809,93,2809,93v,109,,109,,109c2809,215,2811,226,2813,235v2,9,6,17,11,24c2829,266,2835,271,2843,275v9,4,19,6,31,6c2884,281,2894,279,2904,273v10,-5,20,-13,30,-24c2934,272,2934,272,2934,272v1,3,1,3,1,3c2937,277,2937,277,2937,277v5,1,5,1,5,1c2949,279,2949,279,2949,279v7,-1,7,-1,7,-1c2961,277,2961,277,2961,277v2,-2,2,-2,2,-2c2964,272,2964,272,2964,272v,-179,,-179,,-179c2963,90,2963,90,2963,90r-3,-2xm3283,88v-5,-1,-5,-1,-5,-1c3270,87,3270,87,3270,87v-8,,-8,,-8,c3257,88,3257,88,3257,88v-3,2,-3,2,-3,2c3253,93,3253,93,3253,93v,179,,179,,179c3254,275,3254,275,3254,275v3,2,3,2,3,2c3262,278,3262,278,3262,278v8,1,8,1,8,1c3278,278,3278,278,3278,278v5,-1,5,-1,5,-1c3286,275,3286,275,3286,275v,-3,,-3,,-3c3286,93,3286,93,3286,93v,-3,,-3,,-3l3283,88xm3111,115v5,-3,5,-3,5,-3c3117,110,3118,106,3118,102v-1,-7,-1,-7,-1,-7c3116,91,3116,91,3116,91v-2,-2,-2,-2,-2,-2c3111,88,3111,88,3111,88v-46,,-46,,-46,c3065,45,3065,45,3065,45v-1,-2,-1,-2,-1,-2c3062,41,3062,41,3062,41v-5,-2,-5,-2,-5,-2c3049,39,3049,39,3049,39v-8,,-8,,-8,c3036,41,3036,41,3036,41v-3,2,-3,2,-3,2c3032,45,3032,45,3032,45v,43,,43,,43c3007,88,3007,88,3007,88v-2,1,-2,1,-2,1c3002,91,3002,91,3002,91v-1,4,-1,4,-1,4c3001,102,3001,102,3001,102v,4,,8,1,10c3007,115,3007,115,3007,115v25,,25,,25,c3032,220,3032,220,3032,220v,10,1,19,3,27c3037,255,3040,261,3045,266v4,5,9,9,16,11c3068,279,3075,281,3085,281v9,-1,9,-1,9,-1c3103,279,3103,279,3103,279v7,-3,7,-3,7,-3c3115,273,3115,273,3115,273v2,-5,2,-5,2,-5c3118,266,3118,263,3118,259v-1,-6,-1,-6,-1,-6c3117,249,3117,249,3117,249v-2,-1,-2,-1,-2,-1c3113,247,3113,247,3113,247v-3,1,-3,1,-3,1c3105,250,3105,250,3105,250v-6,2,-6,2,-6,2c3090,253,3090,253,3090,253v-9,,-16,-4,-19,-10c3067,237,3065,228,3065,215v,-100,,-100,,-100l3111,115xm2746,88v-5,-1,-5,-1,-5,-1c2733,87,2733,87,2733,87v-8,,-8,,-8,c2720,88,2720,88,2720,88v-3,2,-3,2,-3,2c2717,93,2717,93,2717,93v,125,,125,,125c2708,230,2699,238,2691,244v-8,6,-17,9,-25,9c2660,253,2654,252,2649,249v-4,-2,-8,-6,-11,-10c2634,234,2632,229,2631,223v-2,-7,-3,-15,-3,-26c2628,93,2628,93,2628,93v-1,-3,-1,-3,-1,-3c2625,88,2625,88,2625,88v-5,-1,-5,-1,-5,-1c2612,87,2612,87,2612,87v-8,,-8,,-8,c2599,88,2599,88,2599,88v-3,2,-3,2,-3,2c2595,93,2595,93,2595,93v,109,,109,,109c2595,215,2596,226,2598,235v3,9,6,17,11,24c2614,266,2621,271,2629,275v8,4,18,6,30,6c2670,281,2680,279,2690,273v10,-5,20,-13,30,-24c2720,272,2720,272,2720,272v1,3,1,3,1,3c2723,277,2723,277,2723,277v4,1,4,1,4,1c2735,279,2735,279,2735,279v7,-1,7,-1,7,-1c2747,277,2747,277,2747,277v2,-2,2,-2,2,-2c2750,272,2750,272,2750,272v,-179,,-179,,-179c2749,90,2749,90,2749,90r-3,-2xm3760,140v4,12,5,26,5,41c3765,195,3763,209,3760,221v-4,12,-10,23,-18,32c3735,262,3725,269,3714,274v-12,5,-25,7,-40,7c3659,281,3646,279,3635,275v-11,-5,-20,-11,-27,-20c3601,247,3595,237,3591,225v-3,-12,-5,-26,-5,-41c3586,170,3588,156,3592,144v4,-12,9,-23,17,-32c3617,103,3626,96,3638,91v11,-4,24,-7,40,-7c3692,84,3705,86,3716,91v11,4,20,10,27,19c3751,118,3756,128,3760,140xm3731,183v,-10,-1,-19,-2,-28c3727,147,3724,139,3720,133v-4,-7,-10,-12,-17,-16c3696,113,3687,112,3676,112v-10,,-18,1,-25,5c3644,120,3638,125,3634,131v-5,7,-8,14,-11,23c3621,162,3620,172,3620,182v,10,1,19,3,28c3625,218,3628,226,3632,232v4,7,10,12,17,16c3656,252,3665,253,3675,253v10,,18,-1,26,-5c3708,245,3714,240,3718,234v5,-7,8,-14,10,-23c3730,203,3731,193,3731,183xm3954,106v-5,-6,-12,-12,-20,-16c3926,86,3916,84,3904,84v-10,,-20,3,-30,8c3864,97,3853,105,3843,117v,-24,,-24,,-24c3843,90,3843,90,3843,90v-3,-2,-3,-2,-3,-2c3836,87,3836,87,3836,87v-7,,-7,,-7,c3821,87,3821,87,3821,87v-4,1,-4,1,-4,1c3814,90,3814,90,3814,90v,3,,3,,3c3814,272,3814,272,3814,272v,3,,3,,3c3817,277,3817,277,3817,277v5,1,5,1,5,1c3830,279,3830,279,3830,279v8,-1,8,-1,8,-1c3843,277,3843,277,3843,277v3,-2,3,-2,3,-2c3847,272,3847,272,3847,272v,-125,,-125,,-125c3856,136,3864,127,3872,121v9,-5,17,-8,25,-8c3904,113,3909,114,3914,116v5,3,9,6,12,11c3929,131,3931,136,3933,143v1,6,2,14,2,24c3935,272,3935,272,3935,272v1,3,1,3,1,3c3939,277,3939,277,3939,277v5,1,5,1,5,1c3952,279,3952,279,3952,279v8,-1,8,-1,8,-1c3965,277,3965,277,3965,277v2,-2,2,-2,2,-2c3968,272,3968,272,3968,272v,-109,,-109,,-109c3968,150,3967,139,3965,130v-2,-9,-6,-17,-11,-24xm3445,189v-4,-4,-9,-7,-14,-10c3425,176,3420,174,3414,172v-6,-3,-11,-5,-17,-7c3392,163,3387,160,3383,158v-4,-3,-8,-6,-11,-9c3370,145,3368,141,3368,135v,-3,1,-7,3,-10c3377,117,3377,117,3377,117v2,-2,6,-4,10,-6c3391,110,3396,110,3402,110v6,,12,,17,2c3423,113,3428,115,3431,116v9,5,9,5,9,5c3445,123,3445,123,3445,123v2,,2,,2,c3449,120,3449,120,3449,120v1,-4,1,-4,1,-4c3450,110,3450,110,3450,110v,-5,,-5,,-5c3449,101,3449,101,3449,101v-1,-2,-1,-2,-1,-2c3446,96,3446,96,3446,96v-7,-4,-7,-4,-7,-4c3437,91,3433,89,3430,88v-4,-1,-9,-2,-13,-3c3412,84,3407,84,3402,84v-11,,-20,2,-28,4c3366,91,3359,95,3353,100v-5,5,-9,11,-12,17c3338,124,3337,130,3337,137v,8,1,15,4,21c3343,164,3347,168,3351,173v4,4,9,7,15,10c3371,186,3376,188,3382,191v6,2,11,4,17,6c3404,199,3409,202,3413,204v4,3,8,6,10,9c3426,217,3427,221,3427,226v,5,-1,9,-3,13c3417,248,3417,248,3417,248v-4,2,-8,4,-12,5c3400,254,3395,255,3390,255v-8,,-14,-1,-20,-3c3364,250,3359,248,3355,246v-4,-2,-8,-4,-10,-6c3338,238,3338,238,3338,238v-2,,-2,,-2,c3334,241,3334,241,3334,241v-1,4,-1,4,-1,4c3333,251,3333,251,3333,251v,4,,8,1,10c3337,267,3337,267,3337,267v7,4,7,4,7,4c3347,273,3351,274,3355,276v5,1,10,3,16,4c3377,281,3383,281,3389,281v11,,20,-1,29,-4c3426,275,3434,271,3440,266v6,-5,11,-11,14,-18c3458,241,3459,233,3459,224v,-8,-1,-15,-3,-20c3453,198,3450,193,3445,189xm3270,13v-8,,-13,1,-16,4c3251,20,3250,25,3250,33v,7,1,13,4,15c3257,51,3262,52,3270,52v7,,13,-1,16,-4c3289,45,3290,40,3290,32v,-7,-1,-12,-4,-15c3283,14,3278,13,3270,13xe" fillcolor="#00b2cb" stroked="f">
                <v:path arrowok="t" o:connecttype="custom" o:connectlocs="939167,0;1878333,44769;939167,89538;0,44769;737871,79342;711201,14339;528638,35050;512446,55125;514033,87945;562928,28040;572136,5417;601028,88263;690881,60223;690881,30589;661989,78386;328296,59267;305753,89538;173038,32501;137795,36644;156210,68508;125730,83484;90805,40467;222568,5736;270510,86670;318,87626;458153,33776;423863,86670;749936,10515;492126,86670;350838,88901;393383,41423;1568453,84121;1530987,45884;1457327,35369;1469392,78704;1632905,77748;1625285,52576;784544,13064;810579,82528;1318580,87626;1327470,1275;1353822,60223;1350330,81891;1848488,29315;1855790,36006;1803085,88582;1770700,40149;1784670,81253;1661163,319;1703708,32183;1438277,26766;1421450,87626;930911,28678;912496,89538;1032829,86670;972187,13064;985204,88901;862649,28678;844234,89538;1145542,81253;1166814,80616;1213487,88582;1259842,51938;1095377,33457;1081089,80616;1038227,4142" o:connectangles="270,0,90,180,0,0,0,0,0,0,0,0,0,0,0,0,0,0,0,0,0,0,0,0,0,0,0,0,0,0,0,0,0,0,0,0,0,0,0,0,0,0,0,0,0,0,0,0,0,0,0,0,0,0,0,0,0,0,0,0,0,0,0,0,0,0" textboxrect="0,0,5916,281"/>
              </v:shape>
              <w10:wrap anchorx="margin"/>
            </v:group>
          </w:pict>
        </mc:Fallback>
      </mc:AlternateContent>
    </w:r>
  </w:p>
  <w:p w14:paraId="7848F444" w14:textId="6666ABCA" w:rsidR="007079FA" w:rsidRDefault="007079FA" w:rsidP="00C87337">
    <w:pPr>
      <w:pStyle w:val="BasistekstFMS"/>
    </w:pPr>
  </w:p>
  <w:p w14:paraId="0BD94172" w14:textId="1A9BD325" w:rsidR="007079FA" w:rsidRDefault="007079FA" w:rsidP="00C87337">
    <w:pPr>
      <w:pStyle w:val="BasistekstFMS"/>
    </w:pPr>
  </w:p>
  <w:p w14:paraId="67000409" w14:textId="77777777" w:rsidR="007079FA" w:rsidRDefault="007079FA" w:rsidP="00C87337">
    <w:pPr>
      <w:pStyle w:val="BasistekstFM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6A8CEA6"/>
    <w:lvl w:ilvl="0">
      <w:start w:val="1"/>
      <w:numFmt w:val="decimal"/>
      <w:pStyle w:val="Lijstnummering5"/>
      <w:lvlText w:val="%1."/>
      <w:lvlJc w:val="left"/>
      <w:pPr>
        <w:tabs>
          <w:tab w:val="num" w:pos="1132"/>
        </w:tabs>
        <w:ind w:left="1132" w:hanging="360"/>
      </w:pPr>
    </w:lvl>
  </w:abstractNum>
  <w:abstractNum w:abstractNumId="1" w15:restartNumberingAfterBreak="0">
    <w:nsid w:val="FFFFFF7D"/>
    <w:multiLevelType w:val="singleLevel"/>
    <w:tmpl w:val="6D966D86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3AF3CC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5A20A0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A03FC2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A8064A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4A86CC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E83CD8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E2380C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3E234A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FB0A3D"/>
    <w:multiLevelType w:val="multilevel"/>
    <w:tmpl w:val="9E50E438"/>
    <w:styleLink w:val="OpsommingbolletjeFMS"/>
    <w:lvl w:ilvl="0">
      <w:start w:val="1"/>
      <w:numFmt w:val="bullet"/>
      <w:pStyle w:val="Opsommingbolletje1eniveauFMS"/>
      <w:lvlText w:val="•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Opsommingbolletje2eniveauFMS"/>
      <w:lvlText w:val="•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pStyle w:val="Opsommingbolletje3eniveauFMS"/>
      <w:lvlText w:val="•"/>
      <w:lvlJc w:val="left"/>
      <w:pPr>
        <w:ind w:left="852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7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0BC24928"/>
    <w:multiLevelType w:val="multilevel"/>
    <w:tmpl w:val="B4BACAD8"/>
    <w:styleLink w:val="OpsommingstreepjeFMS"/>
    <w:lvl w:ilvl="0">
      <w:start w:val="1"/>
      <w:numFmt w:val="bullet"/>
      <w:pStyle w:val="Opsommingstreepje1eniveauFMS"/>
      <w:lvlText w:val="–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Opsommingstreepje2eniveauFMS"/>
      <w:lvlText w:val="–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pStyle w:val="Opsommingstreepje3eniveauFMS"/>
      <w:lvlText w:val="–"/>
      <w:lvlJc w:val="left"/>
      <w:pPr>
        <w:ind w:left="852" w:hanging="284"/>
      </w:pPr>
      <w:rPr>
        <w:rFonts w:hint="default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hint="default"/>
      </w:rPr>
    </w:lvl>
    <w:lvl w:ilvl="4">
      <w:start w:val="1"/>
      <w:numFmt w:val="bullet"/>
      <w:lvlText w:val="–"/>
      <w:lvlJc w:val="left"/>
      <w:pPr>
        <w:ind w:left="1420" w:hanging="284"/>
      </w:pPr>
      <w:rPr>
        <w:rFonts w:hint="default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hint="default"/>
      </w:rPr>
    </w:lvl>
    <w:lvl w:ilvl="6">
      <w:start w:val="1"/>
      <w:numFmt w:val="bullet"/>
      <w:lvlText w:val="–"/>
      <w:lvlJc w:val="left"/>
      <w:pPr>
        <w:ind w:left="1988" w:hanging="284"/>
      </w:pPr>
      <w:rPr>
        <w:rFonts w:hint="default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hint="default"/>
      </w:rPr>
    </w:lvl>
    <w:lvl w:ilvl="8">
      <w:start w:val="1"/>
      <w:numFmt w:val="bullet"/>
      <w:lvlText w:val="–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0EA27EB4"/>
    <w:multiLevelType w:val="multilevel"/>
    <w:tmpl w:val="B80072F2"/>
    <w:numStyleLink w:val="KopnummeringFMS"/>
  </w:abstractNum>
  <w:abstractNum w:abstractNumId="13" w15:restartNumberingAfterBreak="0">
    <w:nsid w:val="10A239AD"/>
    <w:multiLevelType w:val="hybridMultilevel"/>
    <w:tmpl w:val="E5E417D4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0B933AC"/>
    <w:multiLevelType w:val="multilevel"/>
    <w:tmpl w:val="04130023"/>
    <w:styleLink w:val="Artikelsectie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1E353F4"/>
    <w:multiLevelType w:val="multilevel"/>
    <w:tmpl w:val="0413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2197DB2"/>
    <w:multiLevelType w:val="hybridMultilevel"/>
    <w:tmpl w:val="C1E606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C815DA"/>
    <w:multiLevelType w:val="hybridMultilevel"/>
    <w:tmpl w:val="E0441E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2879C7"/>
    <w:multiLevelType w:val="multilevel"/>
    <w:tmpl w:val="89367262"/>
    <w:numStyleLink w:val="OpsommingnummerFMS"/>
  </w:abstractNum>
  <w:abstractNum w:abstractNumId="19" w15:restartNumberingAfterBreak="0">
    <w:nsid w:val="1A137DA6"/>
    <w:multiLevelType w:val="hybridMultilevel"/>
    <w:tmpl w:val="1DBE6D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10708C"/>
    <w:multiLevelType w:val="hybridMultilevel"/>
    <w:tmpl w:val="E788F9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1843A6"/>
    <w:multiLevelType w:val="hybridMultilevel"/>
    <w:tmpl w:val="DAF2FDD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0C0640"/>
    <w:multiLevelType w:val="hybridMultilevel"/>
    <w:tmpl w:val="459034A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08632F"/>
    <w:multiLevelType w:val="hybridMultilevel"/>
    <w:tmpl w:val="778A7F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665843"/>
    <w:multiLevelType w:val="multilevel"/>
    <w:tmpl w:val="90A8103A"/>
    <w:styleLink w:val="BijlagenummeringFMS"/>
    <w:lvl w:ilvl="0">
      <w:start w:val="1"/>
      <w:numFmt w:val="decimal"/>
      <w:pStyle w:val="Bijlagekop1FMS"/>
      <w:suff w:val="space"/>
      <w:lvlText w:val="Bijlage 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Bijlagekop2FMS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abstractNum w:abstractNumId="25" w15:restartNumberingAfterBreak="0">
    <w:nsid w:val="2D7E06B0"/>
    <w:multiLevelType w:val="multilevel"/>
    <w:tmpl w:val="9200769E"/>
    <w:styleLink w:val="OpsommingkleineletterFMS"/>
    <w:lvl w:ilvl="0">
      <w:start w:val="1"/>
      <w:numFmt w:val="lowerLetter"/>
      <w:pStyle w:val="Opsommingkleineletter1eniveauFMS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Opsommingkleineletter2eniveauFMS"/>
      <w:lvlText w:val="%2"/>
      <w:lvlJc w:val="left"/>
      <w:pPr>
        <w:ind w:left="568" w:hanging="284"/>
      </w:pPr>
      <w:rPr>
        <w:rFonts w:hint="default"/>
      </w:rPr>
    </w:lvl>
    <w:lvl w:ilvl="2">
      <w:start w:val="1"/>
      <w:numFmt w:val="lowerLetter"/>
      <w:pStyle w:val="Opsommingkleineletter3eniveauFMS"/>
      <w:lvlText w:val="%3"/>
      <w:lvlJc w:val="left"/>
      <w:pPr>
        <w:ind w:left="852" w:hanging="284"/>
      </w:pPr>
      <w:rPr>
        <w:rFonts w:hint="default"/>
      </w:rPr>
    </w:lvl>
    <w:lvl w:ilvl="3">
      <w:start w:val="1"/>
      <w:numFmt w:val="lowerLetter"/>
      <w:lvlText w:val="%4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"/>
      <w:lvlJc w:val="left"/>
      <w:pPr>
        <w:ind w:left="1420" w:hanging="284"/>
      </w:pPr>
      <w:rPr>
        <w:rFonts w:hint="default"/>
      </w:rPr>
    </w:lvl>
    <w:lvl w:ilvl="5">
      <w:start w:val="1"/>
      <w:numFmt w:val="lowerLetter"/>
      <w:lvlText w:val="%6"/>
      <w:lvlJc w:val="left"/>
      <w:pPr>
        <w:ind w:left="1704" w:hanging="284"/>
      </w:pPr>
      <w:rPr>
        <w:rFonts w:hint="default"/>
      </w:rPr>
    </w:lvl>
    <w:lvl w:ilvl="6">
      <w:start w:val="1"/>
      <w:numFmt w:val="lowerLetter"/>
      <w:lvlText w:val="%7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"/>
      <w:lvlJc w:val="left"/>
      <w:pPr>
        <w:ind w:left="2268" w:hanging="283"/>
      </w:pPr>
      <w:rPr>
        <w:rFonts w:hint="default"/>
      </w:rPr>
    </w:lvl>
    <w:lvl w:ilvl="8">
      <w:start w:val="1"/>
      <w:numFmt w:val="lowerLetter"/>
      <w:lvlText w:val="%9"/>
      <w:lvlJc w:val="left"/>
      <w:pPr>
        <w:ind w:left="2552" w:hanging="284"/>
      </w:pPr>
      <w:rPr>
        <w:rFonts w:hint="default"/>
      </w:rPr>
    </w:lvl>
  </w:abstractNum>
  <w:abstractNum w:abstractNumId="26" w15:restartNumberingAfterBreak="0">
    <w:nsid w:val="398A2A0C"/>
    <w:multiLevelType w:val="multilevel"/>
    <w:tmpl w:val="89367262"/>
    <w:styleLink w:val="OpsommingnummerFMS"/>
    <w:lvl w:ilvl="0">
      <w:start w:val="1"/>
      <w:numFmt w:val="decimal"/>
      <w:pStyle w:val="Opsommingnummer1eniveauFMS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Opsommingnummer2eniveauFMS"/>
      <w:lvlText w:val="%2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pStyle w:val="Opsommingnummer3eniveauFMS"/>
      <w:lvlText w:val="%3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"/>
      <w:lvlJc w:val="left"/>
      <w:pPr>
        <w:ind w:left="1136" w:hanging="284"/>
      </w:pPr>
      <w:rPr>
        <w:rFonts w:hint="default"/>
      </w:rPr>
    </w:lvl>
    <w:lvl w:ilvl="4">
      <w:start w:val="1"/>
      <w:numFmt w:val="decimal"/>
      <w:lvlText w:val="%5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6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8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9"/>
      <w:lvlJc w:val="left"/>
      <w:pPr>
        <w:ind w:left="2556" w:hanging="284"/>
      </w:pPr>
      <w:rPr>
        <w:rFonts w:hint="default"/>
      </w:rPr>
    </w:lvl>
  </w:abstractNum>
  <w:abstractNum w:abstractNumId="27" w15:restartNumberingAfterBreak="0">
    <w:nsid w:val="40EF61F8"/>
    <w:multiLevelType w:val="multilevel"/>
    <w:tmpl w:val="B80072F2"/>
    <w:styleLink w:val="KopnummeringFMS"/>
    <w:lvl w:ilvl="0">
      <w:start w:val="1"/>
      <w:numFmt w:val="decimal"/>
      <w:pStyle w:val="Kop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276" w:hanging="1276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418" w:hanging="1418"/>
      </w:pPr>
      <w:rPr>
        <w:rFonts w:hint="default"/>
      </w:rPr>
    </w:lvl>
  </w:abstractNum>
  <w:abstractNum w:abstractNumId="28" w15:restartNumberingAfterBreak="0">
    <w:nsid w:val="4142459C"/>
    <w:multiLevelType w:val="hybridMultilevel"/>
    <w:tmpl w:val="3B104F8E"/>
    <w:lvl w:ilvl="0" w:tplc="C9F689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6A60AA0"/>
    <w:multiLevelType w:val="multilevel"/>
    <w:tmpl w:val="C9FA2D30"/>
    <w:styleLink w:val="OpsommingopenrondjeFMS"/>
    <w:lvl w:ilvl="0">
      <w:start w:val="1"/>
      <w:numFmt w:val="bullet"/>
      <w:pStyle w:val="Opsommingopenrondje1eniveauFMS"/>
      <w:lvlText w:val="○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Opsommingopenrondje2eniveauFMS"/>
      <w:lvlText w:val="○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pStyle w:val="Opsommingopenrondje3eniveauFMS"/>
      <w:lvlText w:val="○"/>
      <w:lvlJc w:val="left"/>
      <w:pPr>
        <w:ind w:left="852" w:hanging="284"/>
      </w:pPr>
      <w:rPr>
        <w:rFonts w:hint="default"/>
      </w:rPr>
    </w:lvl>
    <w:lvl w:ilvl="3">
      <w:start w:val="1"/>
      <w:numFmt w:val="bullet"/>
      <w:lvlText w:val="○"/>
      <w:lvlJc w:val="left"/>
      <w:pPr>
        <w:ind w:left="1136" w:hanging="284"/>
      </w:pPr>
      <w:rPr>
        <w:rFonts w:hint="default"/>
      </w:rPr>
    </w:lvl>
    <w:lvl w:ilvl="4">
      <w:start w:val="1"/>
      <w:numFmt w:val="bullet"/>
      <w:lvlText w:val="○"/>
      <w:lvlJc w:val="left"/>
      <w:pPr>
        <w:ind w:left="1420" w:hanging="284"/>
      </w:pPr>
      <w:rPr>
        <w:rFonts w:hint="default"/>
      </w:rPr>
    </w:lvl>
    <w:lvl w:ilvl="5">
      <w:start w:val="1"/>
      <w:numFmt w:val="bullet"/>
      <w:lvlText w:val="○"/>
      <w:lvlJc w:val="left"/>
      <w:pPr>
        <w:ind w:left="1704" w:hanging="284"/>
      </w:pPr>
      <w:rPr>
        <w:rFonts w:hint="default"/>
      </w:rPr>
    </w:lvl>
    <w:lvl w:ilvl="6">
      <w:start w:val="1"/>
      <w:numFmt w:val="bullet"/>
      <w:lvlText w:val="○"/>
      <w:lvlJc w:val="left"/>
      <w:pPr>
        <w:ind w:left="1988" w:hanging="284"/>
      </w:pPr>
      <w:rPr>
        <w:rFonts w:hint="default"/>
      </w:rPr>
    </w:lvl>
    <w:lvl w:ilvl="7">
      <w:start w:val="1"/>
      <w:numFmt w:val="bullet"/>
      <w:lvlText w:val="○"/>
      <w:lvlJc w:val="left"/>
      <w:pPr>
        <w:ind w:left="2272" w:hanging="284"/>
      </w:pPr>
      <w:rPr>
        <w:rFonts w:hint="default"/>
      </w:rPr>
    </w:lvl>
    <w:lvl w:ilvl="8">
      <w:start w:val="1"/>
      <w:numFmt w:val="bullet"/>
      <w:lvlText w:val="○"/>
      <w:lvlJc w:val="left"/>
      <w:pPr>
        <w:ind w:left="2556" w:hanging="284"/>
      </w:pPr>
      <w:rPr>
        <w:rFonts w:hint="default"/>
      </w:rPr>
    </w:lvl>
  </w:abstractNum>
  <w:abstractNum w:abstractNumId="30" w15:restartNumberingAfterBreak="0">
    <w:nsid w:val="49E04A53"/>
    <w:multiLevelType w:val="multilevel"/>
    <w:tmpl w:val="7FB6E594"/>
    <w:styleLink w:val="AgendapuntlijstFMS"/>
    <w:lvl w:ilvl="0">
      <w:start w:val="1"/>
      <w:numFmt w:val="decimal"/>
      <w:pStyle w:val="AgendapuntFMS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4ABD7AE2"/>
    <w:multiLevelType w:val="hybridMultilevel"/>
    <w:tmpl w:val="11EAC15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6F146F"/>
    <w:multiLevelType w:val="hybridMultilevel"/>
    <w:tmpl w:val="A1CCBFF8"/>
    <w:lvl w:ilvl="0" w:tplc="CCFA46A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372459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4EC81112"/>
    <w:multiLevelType w:val="multilevel"/>
    <w:tmpl w:val="8576664C"/>
    <w:numStyleLink w:val="OpsommingtekenFMS"/>
  </w:abstractNum>
  <w:abstractNum w:abstractNumId="35" w15:restartNumberingAfterBreak="0">
    <w:nsid w:val="56094E6A"/>
    <w:multiLevelType w:val="hybridMultilevel"/>
    <w:tmpl w:val="E0B625C8"/>
    <w:lvl w:ilvl="0" w:tplc="0413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42C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6EC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D21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2A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0A77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92E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A08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081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3F335A0"/>
    <w:multiLevelType w:val="multilevel"/>
    <w:tmpl w:val="8576664C"/>
    <w:styleLink w:val="OpsommingtekenFMS"/>
    <w:lvl w:ilvl="0">
      <w:start w:val="1"/>
      <w:numFmt w:val="bullet"/>
      <w:pStyle w:val="Opsommingteken1eniveauFMS"/>
      <w:lvlText w:val="•"/>
      <w:lvlJc w:val="left"/>
      <w:pPr>
        <w:ind w:left="284" w:hanging="284"/>
      </w:pPr>
      <w:rPr>
        <w:rFonts w:ascii="Times New Roman" w:hAnsi="Times New Roman" w:cs="Times New Roman" w:hint="default"/>
        <w:color w:val="00AECB" w:themeColor="accent2"/>
      </w:rPr>
    </w:lvl>
    <w:lvl w:ilvl="1">
      <w:start w:val="1"/>
      <w:numFmt w:val="bullet"/>
      <w:pStyle w:val="Opsommingteken2eniveauFMS"/>
      <w:lvlText w:val="–"/>
      <w:lvlJc w:val="left"/>
      <w:pPr>
        <w:ind w:left="568" w:hanging="284"/>
      </w:pPr>
      <w:rPr>
        <w:rFonts w:ascii="Times New Roman" w:hAnsi="Times New Roman" w:cs="Times New Roman" w:hint="default"/>
      </w:rPr>
    </w:lvl>
    <w:lvl w:ilvl="2">
      <w:start w:val="1"/>
      <w:numFmt w:val="bullet"/>
      <w:pStyle w:val="Opsommingteken3eniveauFMS"/>
      <w:lvlText w:val="&gt;"/>
      <w:lvlJc w:val="left"/>
      <w:pPr>
        <w:ind w:left="852" w:hanging="284"/>
      </w:pPr>
      <w:rPr>
        <w:rFonts w:hint="default"/>
      </w:rPr>
    </w:lvl>
    <w:lvl w:ilvl="3">
      <w:start w:val="1"/>
      <w:numFmt w:val="bullet"/>
      <w:lvlText w:val="»"/>
      <w:lvlJc w:val="left"/>
      <w:pPr>
        <w:ind w:left="1136" w:hanging="284"/>
      </w:pPr>
      <w:rPr>
        <w:rFonts w:hint="default"/>
      </w:rPr>
    </w:lvl>
    <w:lvl w:ilvl="4">
      <w:start w:val="1"/>
      <w:numFmt w:val="bullet"/>
      <w:lvlText w:val="-"/>
      <w:lvlJc w:val="left"/>
      <w:pPr>
        <w:ind w:left="1420" w:hanging="284"/>
      </w:pPr>
      <w:rPr>
        <w:rFonts w:hint="default"/>
      </w:rPr>
    </w:lvl>
    <w:lvl w:ilvl="5">
      <w:start w:val="1"/>
      <w:numFmt w:val="bullet"/>
      <w:lvlText w:val="-"/>
      <w:lvlJc w:val="left"/>
      <w:pPr>
        <w:ind w:left="1704" w:hanging="284"/>
      </w:pPr>
      <w:rPr>
        <w:rFonts w:hint="default"/>
        <w:color w:val="000000" w:themeColor="text1"/>
      </w:rPr>
    </w:lvl>
    <w:lvl w:ilvl="6">
      <w:start w:val="1"/>
      <w:numFmt w:val="bullet"/>
      <w:lvlText w:val="-"/>
      <w:lvlJc w:val="left"/>
      <w:pPr>
        <w:ind w:left="1988" w:hanging="284"/>
      </w:pPr>
      <w:rPr>
        <w:rFonts w:hint="default"/>
        <w:color w:val="000000" w:themeColor="text1"/>
      </w:rPr>
    </w:lvl>
    <w:lvl w:ilvl="7">
      <w:start w:val="1"/>
      <w:numFmt w:val="bullet"/>
      <w:lvlText w:val="-"/>
      <w:lvlJc w:val="left"/>
      <w:pPr>
        <w:ind w:left="2272" w:hanging="284"/>
      </w:pPr>
      <w:rPr>
        <w:rFonts w:hint="default"/>
        <w:color w:val="000000" w:themeColor="text1"/>
      </w:rPr>
    </w:lvl>
    <w:lvl w:ilvl="8">
      <w:start w:val="1"/>
      <w:numFmt w:val="bullet"/>
      <w:lvlText w:val="-"/>
      <w:lvlJc w:val="left"/>
      <w:pPr>
        <w:ind w:left="2556" w:hanging="284"/>
      </w:pPr>
      <w:rPr>
        <w:rFonts w:hint="default"/>
        <w:color w:val="000000" w:themeColor="text1"/>
      </w:rPr>
    </w:lvl>
  </w:abstractNum>
  <w:abstractNum w:abstractNumId="37" w15:restartNumberingAfterBreak="0">
    <w:nsid w:val="63FC0ADA"/>
    <w:multiLevelType w:val="hybridMultilevel"/>
    <w:tmpl w:val="0BA40524"/>
    <w:lvl w:ilvl="0" w:tplc="6C50D1EC">
      <w:start w:val="1"/>
      <w:numFmt w:val="bullet"/>
      <w:lvlText w:val="­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4880543"/>
    <w:multiLevelType w:val="hybridMultilevel"/>
    <w:tmpl w:val="29CCD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7254DE"/>
    <w:multiLevelType w:val="multilevel"/>
    <w:tmpl w:val="1264E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6644DD"/>
    <w:multiLevelType w:val="multilevel"/>
    <w:tmpl w:val="9E50E438"/>
    <w:numStyleLink w:val="OpsommingbolletjeFMS"/>
  </w:abstractNum>
  <w:abstractNum w:abstractNumId="41" w15:restartNumberingAfterBreak="0">
    <w:nsid w:val="6CAB1E63"/>
    <w:multiLevelType w:val="multilevel"/>
    <w:tmpl w:val="7FB6E594"/>
    <w:numStyleLink w:val="AgendapuntlijstFMS"/>
  </w:abstractNum>
  <w:abstractNum w:abstractNumId="42" w15:restartNumberingAfterBreak="0">
    <w:nsid w:val="6E7370EC"/>
    <w:multiLevelType w:val="multilevel"/>
    <w:tmpl w:val="9200769E"/>
    <w:numStyleLink w:val="OpsommingkleineletterFMS"/>
  </w:abstractNum>
  <w:abstractNum w:abstractNumId="43" w15:restartNumberingAfterBreak="0">
    <w:nsid w:val="7038598F"/>
    <w:multiLevelType w:val="multilevel"/>
    <w:tmpl w:val="90A8103A"/>
    <w:numStyleLink w:val="BijlagenummeringFMS"/>
  </w:abstractNum>
  <w:abstractNum w:abstractNumId="44" w15:restartNumberingAfterBreak="0">
    <w:nsid w:val="70EC4E8C"/>
    <w:multiLevelType w:val="multilevel"/>
    <w:tmpl w:val="C9FA2D30"/>
    <w:numStyleLink w:val="OpsommingopenrondjeFMS"/>
  </w:abstractNum>
  <w:abstractNum w:abstractNumId="45" w15:restartNumberingAfterBreak="0">
    <w:nsid w:val="79AE6CDF"/>
    <w:multiLevelType w:val="multilevel"/>
    <w:tmpl w:val="B4BACAD8"/>
    <w:numStyleLink w:val="OpsommingstreepjeFMS"/>
  </w:abstractNum>
  <w:num w:numId="1">
    <w:abstractNumId w:val="10"/>
  </w:num>
  <w:num w:numId="2">
    <w:abstractNumId w:val="26"/>
  </w:num>
  <w:num w:numId="3">
    <w:abstractNumId w:val="29"/>
  </w:num>
  <w:num w:numId="4">
    <w:abstractNumId w:val="11"/>
  </w:num>
  <w:num w:numId="5">
    <w:abstractNumId w:val="33"/>
  </w:num>
  <w:num w:numId="6">
    <w:abstractNumId w:val="15"/>
  </w:num>
  <w:num w:numId="7">
    <w:abstractNumId w:val="14"/>
  </w:num>
  <w:num w:numId="8">
    <w:abstractNumId w:val="25"/>
  </w:num>
  <w:num w:numId="9">
    <w:abstractNumId w:val="27"/>
  </w:num>
  <w:num w:numId="10">
    <w:abstractNumId w:val="36"/>
  </w:num>
  <w:num w:numId="11">
    <w:abstractNumId w:val="24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42"/>
  </w:num>
  <w:num w:numId="23">
    <w:abstractNumId w:val="18"/>
  </w:num>
  <w:num w:numId="24">
    <w:abstractNumId w:val="30"/>
  </w:num>
  <w:num w:numId="25">
    <w:abstractNumId w:val="41"/>
  </w:num>
  <w:num w:numId="26">
    <w:abstractNumId w:val="40"/>
  </w:num>
  <w:num w:numId="27">
    <w:abstractNumId w:val="44"/>
  </w:num>
  <w:num w:numId="28">
    <w:abstractNumId w:val="45"/>
  </w:num>
  <w:num w:numId="29">
    <w:abstractNumId w:val="12"/>
  </w:num>
  <w:num w:numId="30">
    <w:abstractNumId w:val="43"/>
  </w:num>
  <w:num w:numId="31">
    <w:abstractNumId w:val="34"/>
  </w:num>
  <w:num w:numId="32">
    <w:abstractNumId w:val="43"/>
  </w:num>
  <w:num w:numId="33">
    <w:abstractNumId w:val="43"/>
  </w:num>
  <w:num w:numId="34">
    <w:abstractNumId w:val="24"/>
  </w:num>
  <w:num w:numId="35">
    <w:abstractNumId w:val="20"/>
  </w:num>
  <w:num w:numId="36">
    <w:abstractNumId w:val="22"/>
  </w:num>
  <w:num w:numId="37">
    <w:abstractNumId w:val="38"/>
  </w:num>
  <w:num w:numId="38">
    <w:abstractNumId w:val="21"/>
  </w:num>
  <w:num w:numId="39">
    <w:abstractNumId w:val="32"/>
  </w:num>
  <w:num w:numId="40">
    <w:abstractNumId w:val="16"/>
  </w:num>
  <w:num w:numId="41">
    <w:abstractNumId w:val="23"/>
  </w:num>
  <w:num w:numId="42">
    <w:abstractNumId w:val="12"/>
    <w:lvlOverride w:ilvl="0">
      <w:lvl w:ilvl="0">
        <w:start w:val="1"/>
        <w:numFmt w:val="decimal"/>
        <w:pStyle w:val="Kop1"/>
        <w:lvlText w:val="%1"/>
        <w:lvlJc w:val="left"/>
        <w:pPr>
          <w:ind w:left="567" w:hanging="567"/>
        </w:pPr>
        <w:rPr>
          <w:rFonts w:hint="default"/>
        </w:rPr>
      </w:lvl>
    </w:lvlOverride>
  </w:num>
  <w:num w:numId="43">
    <w:abstractNumId w:val="17"/>
  </w:num>
  <w:num w:numId="44">
    <w:abstractNumId w:val="19"/>
  </w:num>
  <w:num w:numId="45">
    <w:abstractNumId w:val="39"/>
  </w:num>
  <w:num w:numId="46">
    <w:abstractNumId w:val="31"/>
  </w:num>
  <w:num w:numId="47">
    <w:abstractNumId w:val="28"/>
  </w:num>
  <w:num w:numId="48">
    <w:abstractNumId w:val="35"/>
  </w:num>
  <w:num w:numId="49">
    <w:abstractNumId w:val="13"/>
  </w:num>
  <w:num w:numId="50">
    <w:abstractNumId w:val="3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nl-NL" w:vendorID="1" w:dllVersion="512" w:checkStyle="1"/>
  <w:proofState w:spelling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ocumentProtection w:edit="forms" w:enforcement="1" w:cryptProviderType="rsaAES" w:cryptAlgorithmClass="hash" w:cryptAlgorithmType="typeAny" w:cryptAlgorithmSid="14" w:cryptSpinCount="100000" w:hash="vgjaCVyAB8+5LONoP0bOLyAJ+MQrtu9RQXYbxJOTMwz62QG8+z3AV+euvJz0zNXqDCfkk9QQqkh2zqm4MIj9uQ==" w:salt="mpDfnin9GSf9jtUX0UlbIQ=="/>
  <w:defaultTabStop w:val="709"/>
  <w:hyphenationZone w:val="425"/>
  <w:doNotHyphenateCap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271"/>
    <w:rsid w:val="00000F39"/>
    <w:rsid w:val="00004562"/>
    <w:rsid w:val="00004D75"/>
    <w:rsid w:val="00006237"/>
    <w:rsid w:val="0000663D"/>
    <w:rsid w:val="00010D95"/>
    <w:rsid w:val="00011BB7"/>
    <w:rsid w:val="00011BFA"/>
    <w:rsid w:val="00012581"/>
    <w:rsid w:val="00015727"/>
    <w:rsid w:val="000168EC"/>
    <w:rsid w:val="00022425"/>
    <w:rsid w:val="0002562D"/>
    <w:rsid w:val="0003377A"/>
    <w:rsid w:val="00035232"/>
    <w:rsid w:val="00035F6D"/>
    <w:rsid w:val="000408DA"/>
    <w:rsid w:val="00041261"/>
    <w:rsid w:val="000418EF"/>
    <w:rsid w:val="0004513F"/>
    <w:rsid w:val="00050D4B"/>
    <w:rsid w:val="0005205D"/>
    <w:rsid w:val="00052426"/>
    <w:rsid w:val="00052FF4"/>
    <w:rsid w:val="00053E43"/>
    <w:rsid w:val="0005430B"/>
    <w:rsid w:val="00054F5D"/>
    <w:rsid w:val="00055E14"/>
    <w:rsid w:val="0005732F"/>
    <w:rsid w:val="000574F5"/>
    <w:rsid w:val="00060B44"/>
    <w:rsid w:val="00065D92"/>
    <w:rsid w:val="00066DF0"/>
    <w:rsid w:val="00067DD3"/>
    <w:rsid w:val="00074DAC"/>
    <w:rsid w:val="00074E09"/>
    <w:rsid w:val="000753B6"/>
    <w:rsid w:val="0007714E"/>
    <w:rsid w:val="000870B6"/>
    <w:rsid w:val="000871C5"/>
    <w:rsid w:val="000875DB"/>
    <w:rsid w:val="00092241"/>
    <w:rsid w:val="0009698A"/>
    <w:rsid w:val="00096EA4"/>
    <w:rsid w:val="000A1B78"/>
    <w:rsid w:val="000B184F"/>
    <w:rsid w:val="000B265A"/>
    <w:rsid w:val="000B6BC8"/>
    <w:rsid w:val="000C0969"/>
    <w:rsid w:val="000C10A1"/>
    <w:rsid w:val="000C1A1A"/>
    <w:rsid w:val="000C388B"/>
    <w:rsid w:val="000C62E2"/>
    <w:rsid w:val="000C6ABA"/>
    <w:rsid w:val="000D1B2C"/>
    <w:rsid w:val="000D2A00"/>
    <w:rsid w:val="000D6AB7"/>
    <w:rsid w:val="000E1539"/>
    <w:rsid w:val="000E42B3"/>
    <w:rsid w:val="000E5251"/>
    <w:rsid w:val="000E55A1"/>
    <w:rsid w:val="000E5DCD"/>
    <w:rsid w:val="000E6E43"/>
    <w:rsid w:val="000E7AE2"/>
    <w:rsid w:val="000F213A"/>
    <w:rsid w:val="000F2D93"/>
    <w:rsid w:val="000F3EF0"/>
    <w:rsid w:val="000F4F3E"/>
    <w:rsid w:val="000F510A"/>
    <w:rsid w:val="000F650E"/>
    <w:rsid w:val="000F6B06"/>
    <w:rsid w:val="00100B98"/>
    <w:rsid w:val="00101EAC"/>
    <w:rsid w:val="00105E59"/>
    <w:rsid w:val="00106601"/>
    <w:rsid w:val="00106800"/>
    <w:rsid w:val="00110A9F"/>
    <w:rsid w:val="00113F47"/>
    <w:rsid w:val="00115C53"/>
    <w:rsid w:val="001170AE"/>
    <w:rsid w:val="00122DED"/>
    <w:rsid w:val="001263F5"/>
    <w:rsid w:val="00127FC9"/>
    <w:rsid w:val="00132265"/>
    <w:rsid w:val="001340D3"/>
    <w:rsid w:val="00134E43"/>
    <w:rsid w:val="00135A2A"/>
    <w:rsid w:val="00135E7B"/>
    <w:rsid w:val="00137CBB"/>
    <w:rsid w:val="00143EC2"/>
    <w:rsid w:val="00145B8E"/>
    <w:rsid w:val="001461E8"/>
    <w:rsid w:val="0014640F"/>
    <w:rsid w:val="00151FE9"/>
    <w:rsid w:val="00152B60"/>
    <w:rsid w:val="00152C2F"/>
    <w:rsid w:val="00152E4D"/>
    <w:rsid w:val="00156671"/>
    <w:rsid w:val="001579D8"/>
    <w:rsid w:val="001639F5"/>
    <w:rsid w:val="0017499D"/>
    <w:rsid w:val="00176C91"/>
    <w:rsid w:val="0018093D"/>
    <w:rsid w:val="00185FB8"/>
    <w:rsid w:val="00186611"/>
    <w:rsid w:val="00187A59"/>
    <w:rsid w:val="001921AE"/>
    <w:rsid w:val="0019483A"/>
    <w:rsid w:val="00195285"/>
    <w:rsid w:val="001A3DA6"/>
    <w:rsid w:val="001A6199"/>
    <w:rsid w:val="001A6A93"/>
    <w:rsid w:val="001A7EBC"/>
    <w:rsid w:val="001B1B37"/>
    <w:rsid w:val="001B4C7E"/>
    <w:rsid w:val="001B687F"/>
    <w:rsid w:val="001C11BE"/>
    <w:rsid w:val="001C263F"/>
    <w:rsid w:val="001C45A1"/>
    <w:rsid w:val="001C6003"/>
    <w:rsid w:val="001C6232"/>
    <w:rsid w:val="001C63E7"/>
    <w:rsid w:val="001C6B02"/>
    <w:rsid w:val="001D05E3"/>
    <w:rsid w:val="001D2384"/>
    <w:rsid w:val="001D2A06"/>
    <w:rsid w:val="001D62FD"/>
    <w:rsid w:val="001E2293"/>
    <w:rsid w:val="001E3035"/>
    <w:rsid w:val="001E34AC"/>
    <w:rsid w:val="001E5F7F"/>
    <w:rsid w:val="001E6849"/>
    <w:rsid w:val="001E6BA4"/>
    <w:rsid w:val="001E70FE"/>
    <w:rsid w:val="001F0A03"/>
    <w:rsid w:val="001F236C"/>
    <w:rsid w:val="001F551F"/>
    <w:rsid w:val="001F5B4F"/>
    <w:rsid w:val="001F5C28"/>
    <w:rsid w:val="001F6547"/>
    <w:rsid w:val="00203F48"/>
    <w:rsid w:val="0020498E"/>
    <w:rsid w:val="0020548B"/>
    <w:rsid w:val="0020607F"/>
    <w:rsid w:val="00206E2A"/>
    <w:rsid w:val="00206FF8"/>
    <w:rsid w:val="0020719A"/>
    <w:rsid w:val="002074B2"/>
    <w:rsid w:val="00211DE1"/>
    <w:rsid w:val="002143E6"/>
    <w:rsid w:val="00216489"/>
    <w:rsid w:val="00217ED5"/>
    <w:rsid w:val="00220A9C"/>
    <w:rsid w:val="00221D4D"/>
    <w:rsid w:val="00225889"/>
    <w:rsid w:val="0023017A"/>
    <w:rsid w:val="00230B64"/>
    <w:rsid w:val="00233D1E"/>
    <w:rsid w:val="00236DE9"/>
    <w:rsid w:val="0024090E"/>
    <w:rsid w:val="00240FAE"/>
    <w:rsid w:val="002419F0"/>
    <w:rsid w:val="00242226"/>
    <w:rsid w:val="002451F8"/>
    <w:rsid w:val="00245C55"/>
    <w:rsid w:val="002518D2"/>
    <w:rsid w:val="00252B9A"/>
    <w:rsid w:val="00254088"/>
    <w:rsid w:val="00256039"/>
    <w:rsid w:val="00257AA9"/>
    <w:rsid w:val="00262D4E"/>
    <w:rsid w:val="002646C8"/>
    <w:rsid w:val="00266F3D"/>
    <w:rsid w:val="00274CAA"/>
    <w:rsid w:val="00280D1D"/>
    <w:rsid w:val="002814F3"/>
    <w:rsid w:val="00282B5D"/>
    <w:rsid w:val="00283592"/>
    <w:rsid w:val="00285B03"/>
    <w:rsid w:val="0028685C"/>
    <w:rsid w:val="00286914"/>
    <w:rsid w:val="002876DE"/>
    <w:rsid w:val="002904F5"/>
    <w:rsid w:val="002940AA"/>
    <w:rsid w:val="00294CD2"/>
    <w:rsid w:val="002A2E44"/>
    <w:rsid w:val="002A33AE"/>
    <w:rsid w:val="002A45CE"/>
    <w:rsid w:val="002B08A4"/>
    <w:rsid w:val="002B2998"/>
    <w:rsid w:val="002B2DA5"/>
    <w:rsid w:val="002B32C8"/>
    <w:rsid w:val="002B37C9"/>
    <w:rsid w:val="002B64EE"/>
    <w:rsid w:val="002B668C"/>
    <w:rsid w:val="002C46FB"/>
    <w:rsid w:val="002D0E88"/>
    <w:rsid w:val="002D2E05"/>
    <w:rsid w:val="002D2F3C"/>
    <w:rsid w:val="002D3D16"/>
    <w:rsid w:val="002D52B2"/>
    <w:rsid w:val="002D63DC"/>
    <w:rsid w:val="002E2611"/>
    <w:rsid w:val="002E274E"/>
    <w:rsid w:val="002E68CD"/>
    <w:rsid w:val="002F373C"/>
    <w:rsid w:val="002F3B0B"/>
    <w:rsid w:val="002F4612"/>
    <w:rsid w:val="002F4E31"/>
    <w:rsid w:val="002F5CD1"/>
    <w:rsid w:val="002F678C"/>
    <w:rsid w:val="002F7B77"/>
    <w:rsid w:val="00301554"/>
    <w:rsid w:val="00305016"/>
    <w:rsid w:val="003063C0"/>
    <w:rsid w:val="00306E04"/>
    <w:rsid w:val="00312D26"/>
    <w:rsid w:val="00317DEA"/>
    <w:rsid w:val="003228E7"/>
    <w:rsid w:val="00322A9F"/>
    <w:rsid w:val="00323121"/>
    <w:rsid w:val="00325BB7"/>
    <w:rsid w:val="00332923"/>
    <w:rsid w:val="00333140"/>
    <w:rsid w:val="00334A69"/>
    <w:rsid w:val="00334D4B"/>
    <w:rsid w:val="003354CF"/>
    <w:rsid w:val="00335B5E"/>
    <w:rsid w:val="00336847"/>
    <w:rsid w:val="00337DDE"/>
    <w:rsid w:val="00344275"/>
    <w:rsid w:val="00345315"/>
    <w:rsid w:val="003459CD"/>
    <w:rsid w:val="00346631"/>
    <w:rsid w:val="00347094"/>
    <w:rsid w:val="00350745"/>
    <w:rsid w:val="00351610"/>
    <w:rsid w:val="003520B1"/>
    <w:rsid w:val="003554CB"/>
    <w:rsid w:val="0036336D"/>
    <w:rsid w:val="00364B2C"/>
    <w:rsid w:val="00364E1D"/>
    <w:rsid w:val="00365254"/>
    <w:rsid w:val="00365327"/>
    <w:rsid w:val="00367EE9"/>
    <w:rsid w:val="00374C23"/>
    <w:rsid w:val="00374D9A"/>
    <w:rsid w:val="00377612"/>
    <w:rsid w:val="00382603"/>
    <w:rsid w:val="00383954"/>
    <w:rsid w:val="0038399F"/>
    <w:rsid w:val="00386B2B"/>
    <w:rsid w:val="00390420"/>
    <w:rsid w:val="00390933"/>
    <w:rsid w:val="0039126D"/>
    <w:rsid w:val="00391D0B"/>
    <w:rsid w:val="0039416D"/>
    <w:rsid w:val="003964D4"/>
    <w:rsid w:val="0039656A"/>
    <w:rsid w:val="00397D4D"/>
    <w:rsid w:val="003A036D"/>
    <w:rsid w:val="003A1856"/>
    <w:rsid w:val="003A34C2"/>
    <w:rsid w:val="003A4221"/>
    <w:rsid w:val="003A5ED3"/>
    <w:rsid w:val="003A6677"/>
    <w:rsid w:val="003A7A20"/>
    <w:rsid w:val="003A7A40"/>
    <w:rsid w:val="003B14A0"/>
    <w:rsid w:val="003B4121"/>
    <w:rsid w:val="003B4739"/>
    <w:rsid w:val="003B595E"/>
    <w:rsid w:val="003B60D3"/>
    <w:rsid w:val="003B6A76"/>
    <w:rsid w:val="003C38B1"/>
    <w:rsid w:val="003C56CF"/>
    <w:rsid w:val="003C5BBE"/>
    <w:rsid w:val="003C6686"/>
    <w:rsid w:val="003D04B7"/>
    <w:rsid w:val="003D09E4"/>
    <w:rsid w:val="003D2EDC"/>
    <w:rsid w:val="003D3E91"/>
    <w:rsid w:val="003D414A"/>
    <w:rsid w:val="003D49E5"/>
    <w:rsid w:val="003E262B"/>
    <w:rsid w:val="003E30F2"/>
    <w:rsid w:val="003E3B7D"/>
    <w:rsid w:val="003E4BE5"/>
    <w:rsid w:val="003E6125"/>
    <w:rsid w:val="003E69D6"/>
    <w:rsid w:val="003E766F"/>
    <w:rsid w:val="003F2747"/>
    <w:rsid w:val="003F6D16"/>
    <w:rsid w:val="003F768C"/>
    <w:rsid w:val="003F77E4"/>
    <w:rsid w:val="004001AF"/>
    <w:rsid w:val="00400581"/>
    <w:rsid w:val="00410F28"/>
    <w:rsid w:val="00414F3E"/>
    <w:rsid w:val="0041674F"/>
    <w:rsid w:val="00420733"/>
    <w:rsid w:val="00420F3F"/>
    <w:rsid w:val="0042594D"/>
    <w:rsid w:val="00425F57"/>
    <w:rsid w:val="00426EB0"/>
    <w:rsid w:val="00430759"/>
    <w:rsid w:val="004320B8"/>
    <w:rsid w:val="00433B30"/>
    <w:rsid w:val="004350B8"/>
    <w:rsid w:val="00436080"/>
    <w:rsid w:val="00437369"/>
    <w:rsid w:val="00437A38"/>
    <w:rsid w:val="00441382"/>
    <w:rsid w:val="0044334A"/>
    <w:rsid w:val="0044421B"/>
    <w:rsid w:val="00451FDB"/>
    <w:rsid w:val="004548F8"/>
    <w:rsid w:val="004564A6"/>
    <w:rsid w:val="00460433"/>
    <w:rsid w:val="00461913"/>
    <w:rsid w:val="00461C95"/>
    <w:rsid w:val="00464C51"/>
    <w:rsid w:val="004656F6"/>
    <w:rsid w:val="004659D3"/>
    <w:rsid w:val="00466D71"/>
    <w:rsid w:val="00466EB9"/>
    <w:rsid w:val="00471C0F"/>
    <w:rsid w:val="00472E5E"/>
    <w:rsid w:val="004733C3"/>
    <w:rsid w:val="0047392D"/>
    <w:rsid w:val="0047518D"/>
    <w:rsid w:val="004804E1"/>
    <w:rsid w:val="00480518"/>
    <w:rsid w:val="00480D81"/>
    <w:rsid w:val="00484C8E"/>
    <w:rsid w:val="004859F8"/>
    <w:rsid w:val="00486319"/>
    <w:rsid w:val="00487543"/>
    <w:rsid w:val="004875E2"/>
    <w:rsid w:val="00490BBD"/>
    <w:rsid w:val="00491BE3"/>
    <w:rsid w:val="00494A8D"/>
    <w:rsid w:val="00495327"/>
    <w:rsid w:val="00496B2A"/>
    <w:rsid w:val="00497746"/>
    <w:rsid w:val="00497DFC"/>
    <w:rsid w:val="004A221B"/>
    <w:rsid w:val="004A49AB"/>
    <w:rsid w:val="004A7A7A"/>
    <w:rsid w:val="004B19B5"/>
    <w:rsid w:val="004B2C90"/>
    <w:rsid w:val="004B5B63"/>
    <w:rsid w:val="004C1E24"/>
    <w:rsid w:val="004C2926"/>
    <w:rsid w:val="004C4343"/>
    <w:rsid w:val="004C49BD"/>
    <w:rsid w:val="004C51F8"/>
    <w:rsid w:val="004D2412"/>
    <w:rsid w:val="004D480F"/>
    <w:rsid w:val="004D481C"/>
    <w:rsid w:val="004D6271"/>
    <w:rsid w:val="004E05F5"/>
    <w:rsid w:val="004E119F"/>
    <w:rsid w:val="004E1BA8"/>
    <w:rsid w:val="004E48CF"/>
    <w:rsid w:val="004F2D3B"/>
    <w:rsid w:val="004F4A4D"/>
    <w:rsid w:val="004F6314"/>
    <w:rsid w:val="004F6A99"/>
    <w:rsid w:val="005017F3"/>
    <w:rsid w:val="00501A64"/>
    <w:rsid w:val="00503BFD"/>
    <w:rsid w:val="005043E5"/>
    <w:rsid w:val="005061F0"/>
    <w:rsid w:val="00511993"/>
    <w:rsid w:val="00513D36"/>
    <w:rsid w:val="00515E2F"/>
    <w:rsid w:val="00517B03"/>
    <w:rsid w:val="00521408"/>
    <w:rsid w:val="00521726"/>
    <w:rsid w:val="00526530"/>
    <w:rsid w:val="00533C8D"/>
    <w:rsid w:val="0053645C"/>
    <w:rsid w:val="00541DE7"/>
    <w:rsid w:val="00542D2A"/>
    <w:rsid w:val="005440CE"/>
    <w:rsid w:val="00545244"/>
    <w:rsid w:val="00553623"/>
    <w:rsid w:val="00553801"/>
    <w:rsid w:val="005615BE"/>
    <w:rsid w:val="00561FC0"/>
    <w:rsid w:val="00562E3D"/>
    <w:rsid w:val="00564FD4"/>
    <w:rsid w:val="00566DF7"/>
    <w:rsid w:val="00573AC6"/>
    <w:rsid w:val="0057427F"/>
    <w:rsid w:val="00574A65"/>
    <w:rsid w:val="00575FFC"/>
    <w:rsid w:val="00576CEC"/>
    <w:rsid w:val="005818B8"/>
    <w:rsid w:val="00581CDE"/>
    <w:rsid w:val="0059027A"/>
    <w:rsid w:val="00590CC9"/>
    <w:rsid w:val="0059341B"/>
    <w:rsid w:val="00593FDF"/>
    <w:rsid w:val="00594627"/>
    <w:rsid w:val="00595ABC"/>
    <w:rsid w:val="00596E41"/>
    <w:rsid w:val="005977A5"/>
    <w:rsid w:val="005A1BD7"/>
    <w:rsid w:val="005A2552"/>
    <w:rsid w:val="005A2A44"/>
    <w:rsid w:val="005A2BEC"/>
    <w:rsid w:val="005A4992"/>
    <w:rsid w:val="005A5517"/>
    <w:rsid w:val="005A5B3B"/>
    <w:rsid w:val="005A781A"/>
    <w:rsid w:val="005B10F1"/>
    <w:rsid w:val="005B4FAF"/>
    <w:rsid w:val="005C010B"/>
    <w:rsid w:val="005C44C0"/>
    <w:rsid w:val="005C49C8"/>
    <w:rsid w:val="005C5603"/>
    <w:rsid w:val="005C6668"/>
    <w:rsid w:val="005D201F"/>
    <w:rsid w:val="005D225D"/>
    <w:rsid w:val="005D2812"/>
    <w:rsid w:val="005D2C76"/>
    <w:rsid w:val="005D4151"/>
    <w:rsid w:val="005D5509"/>
    <w:rsid w:val="005D5E21"/>
    <w:rsid w:val="005D7357"/>
    <w:rsid w:val="005D751E"/>
    <w:rsid w:val="005D7759"/>
    <w:rsid w:val="005E3E58"/>
    <w:rsid w:val="005F08D3"/>
    <w:rsid w:val="005F1933"/>
    <w:rsid w:val="005F1E97"/>
    <w:rsid w:val="005F2D25"/>
    <w:rsid w:val="005F2E99"/>
    <w:rsid w:val="005F3954"/>
    <w:rsid w:val="005F40AE"/>
    <w:rsid w:val="00600962"/>
    <w:rsid w:val="00602C0C"/>
    <w:rsid w:val="00602CA1"/>
    <w:rsid w:val="006040DB"/>
    <w:rsid w:val="00605700"/>
    <w:rsid w:val="00606D41"/>
    <w:rsid w:val="00610795"/>
    <w:rsid w:val="00610FF8"/>
    <w:rsid w:val="00612C22"/>
    <w:rsid w:val="0061320A"/>
    <w:rsid w:val="00622AAD"/>
    <w:rsid w:val="00624485"/>
    <w:rsid w:val="0062673F"/>
    <w:rsid w:val="00627379"/>
    <w:rsid w:val="006274BE"/>
    <w:rsid w:val="0063296D"/>
    <w:rsid w:val="0063448C"/>
    <w:rsid w:val="00635BEF"/>
    <w:rsid w:val="00637355"/>
    <w:rsid w:val="00641E45"/>
    <w:rsid w:val="00644D3E"/>
    <w:rsid w:val="00646C6D"/>
    <w:rsid w:val="0064772E"/>
    <w:rsid w:val="00647A67"/>
    <w:rsid w:val="00653D01"/>
    <w:rsid w:val="00661078"/>
    <w:rsid w:val="006614DB"/>
    <w:rsid w:val="0066306D"/>
    <w:rsid w:val="00664EE1"/>
    <w:rsid w:val="006662ED"/>
    <w:rsid w:val="00667364"/>
    <w:rsid w:val="00667A8A"/>
    <w:rsid w:val="006710F6"/>
    <w:rsid w:val="006767B2"/>
    <w:rsid w:val="00680597"/>
    <w:rsid w:val="00680D16"/>
    <w:rsid w:val="006824B8"/>
    <w:rsid w:val="00685EED"/>
    <w:rsid w:val="00687BAC"/>
    <w:rsid w:val="00693C6F"/>
    <w:rsid w:val="006953A2"/>
    <w:rsid w:val="006A04F0"/>
    <w:rsid w:val="006A1034"/>
    <w:rsid w:val="006A534F"/>
    <w:rsid w:val="006A7598"/>
    <w:rsid w:val="006A7BF9"/>
    <w:rsid w:val="006B2456"/>
    <w:rsid w:val="006B2FA9"/>
    <w:rsid w:val="006B318D"/>
    <w:rsid w:val="006B6044"/>
    <w:rsid w:val="006B6B41"/>
    <w:rsid w:val="006C6A9D"/>
    <w:rsid w:val="006C79E2"/>
    <w:rsid w:val="006D1154"/>
    <w:rsid w:val="006D2ECD"/>
    <w:rsid w:val="006E3B1F"/>
    <w:rsid w:val="006E4087"/>
    <w:rsid w:val="006F35F7"/>
    <w:rsid w:val="006F3E16"/>
    <w:rsid w:val="006F5E25"/>
    <w:rsid w:val="006F5F89"/>
    <w:rsid w:val="00700724"/>
    <w:rsid w:val="00701160"/>
    <w:rsid w:val="0070167A"/>
    <w:rsid w:val="00703652"/>
    <w:rsid w:val="00703BD3"/>
    <w:rsid w:val="007043C3"/>
    <w:rsid w:val="00705849"/>
    <w:rsid w:val="00706308"/>
    <w:rsid w:val="0070657E"/>
    <w:rsid w:val="007079FA"/>
    <w:rsid w:val="00712665"/>
    <w:rsid w:val="0071386B"/>
    <w:rsid w:val="00713DE6"/>
    <w:rsid w:val="007147DE"/>
    <w:rsid w:val="007163C6"/>
    <w:rsid w:val="00721E09"/>
    <w:rsid w:val="00723708"/>
    <w:rsid w:val="0072479C"/>
    <w:rsid w:val="00724AAF"/>
    <w:rsid w:val="007257CD"/>
    <w:rsid w:val="00727B8B"/>
    <w:rsid w:val="007319EF"/>
    <w:rsid w:val="007358BA"/>
    <w:rsid w:val="007361EE"/>
    <w:rsid w:val="00736CB9"/>
    <w:rsid w:val="007426F6"/>
    <w:rsid w:val="00743326"/>
    <w:rsid w:val="00745981"/>
    <w:rsid w:val="00750733"/>
    <w:rsid w:val="00750780"/>
    <w:rsid w:val="00750D7A"/>
    <w:rsid w:val="00751E1F"/>
    <w:rsid w:val="007525D1"/>
    <w:rsid w:val="00752725"/>
    <w:rsid w:val="007529FD"/>
    <w:rsid w:val="00753715"/>
    <w:rsid w:val="00753FEF"/>
    <w:rsid w:val="00755205"/>
    <w:rsid w:val="00755BF3"/>
    <w:rsid w:val="00756C31"/>
    <w:rsid w:val="00760A65"/>
    <w:rsid w:val="00763B35"/>
    <w:rsid w:val="00764113"/>
    <w:rsid w:val="00764AF2"/>
    <w:rsid w:val="007659BD"/>
    <w:rsid w:val="00766E99"/>
    <w:rsid w:val="0076788D"/>
    <w:rsid w:val="00770652"/>
    <w:rsid w:val="00771802"/>
    <w:rsid w:val="00774902"/>
    <w:rsid w:val="00775717"/>
    <w:rsid w:val="00775D5E"/>
    <w:rsid w:val="00776618"/>
    <w:rsid w:val="007842BA"/>
    <w:rsid w:val="007865DD"/>
    <w:rsid w:val="00786DAF"/>
    <w:rsid w:val="00787B55"/>
    <w:rsid w:val="007902E5"/>
    <w:rsid w:val="0079179F"/>
    <w:rsid w:val="00793E98"/>
    <w:rsid w:val="00796A8D"/>
    <w:rsid w:val="007A4687"/>
    <w:rsid w:val="007A66CA"/>
    <w:rsid w:val="007B07F3"/>
    <w:rsid w:val="007B0C68"/>
    <w:rsid w:val="007B0ED8"/>
    <w:rsid w:val="007B1F1A"/>
    <w:rsid w:val="007B3114"/>
    <w:rsid w:val="007B3AE3"/>
    <w:rsid w:val="007B45D1"/>
    <w:rsid w:val="007B5373"/>
    <w:rsid w:val="007B6BC1"/>
    <w:rsid w:val="007B74D0"/>
    <w:rsid w:val="007B7ECA"/>
    <w:rsid w:val="007C0010"/>
    <w:rsid w:val="007C037C"/>
    <w:rsid w:val="007C6863"/>
    <w:rsid w:val="007D0183"/>
    <w:rsid w:val="007D1B80"/>
    <w:rsid w:val="007D30AA"/>
    <w:rsid w:val="007D3BA0"/>
    <w:rsid w:val="007D4A7D"/>
    <w:rsid w:val="007D4DCE"/>
    <w:rsid w:val="007D51A6"/>
    <w:rsid w:val="007D6E28"/>
    <w:rsid w:val="007E2DE7"/>
    <w:rsid w:val="007E6DC0"/>
    <w:rsid w:val="007E7724"/>
    <w:rsid w:val="007F0A2A"/>
    <w:rsid w:val="007F0AC6"/>
    <w:rsid w:val="007F1417"/>
    <w:rsid w:val="007F33DF"/>
    <w:rsid w:val="007F48F0"/>
    <w:rsid w:val="007F653F"/>
    <w:rsid w:val="007F782A"/>
    <w:rsid w:val="008022A2"/>
    <w:rsid w:val="00803208"/>
    <w:rsid w:val="00803BE7"/>
    <w:rsid w:val="008064EE"/>
    <w:rsid w:val="00806C9C"/>
    <w:rsid w:val="0081000B"/>
    <w:rsid w:val="00810585"/>
    <w:rsid w:val="00812F30"/>
    <w:rsid w:val="00814DA6"/>
    <w:rsid w:val="00817FA1"/>
    <w:rsid w:val="0082014E"/>
    <w:rsid w:val="008222EE"/>
    <w:rsid w:val="00822E44"/>
    <w:rsid w:val="00823AC1"/>
    <w:rsid w:val="00826851"/>
    <w:rsid w:val="00826EA4"/>
    <w:rsid w:val="00832239"/>
    <w:rsid w:val="008435F5"/>
    <w:rsid w:val="00843B35"/>
    <w:rsid w:val="0085464D"/>
    <w:rsid w:val="00854B34"/>
    <w:rsid w:val="00855F68"/>
    <w:rsid w:val="0086137E"/>
    <w:rsid w:val="008637DD"/>
    <w:rsid w:val="008664DD"/>
    <w:rsid w:val="00866507"/>
    <w:rsid w:val="008672F9"/>
    <w:rsid w:val="008713E6"/>
    <w:rsid w:val="00871FA8"/>
    <w:rsid w:val="008736AE"/>
    <w:rsid w:val="008756EF"/>
    <w:rsid w:val="008775D3"/>
    <w:rsid w:val="00877BD5"/>
    <w:rsid w:val="008802D3"/>
    <w:rsid w:val="00884748"/>
    <w:rsid w:val="00886BB9"/>
    <w:rsid w:val="008870F0"/>
    <w:rsid w:val="00887125"/>
    <w:rsid w:val="00890E16"/>
    <w:rsid w:val="008931CF"/>
    <w:rsid w:val="00893934"/>
    <w:rsid w:val="00894879"/>
    <w:rsid w:val="00896F17"/>
    <w:rsid w:val="008A00CA"/>
    <w:rsid w:val="008A1E3A"/>
    <w:rsid w:val="008A220A"/>
    <w:rsid w:val="008A26F7"/>
    <w:rsid w:val="008A2A1D"/>
    <w:rsid w:val="008A42A3"/>
    <w:rsid w:val="008A5E5E"/>
    <w:rsid w:val="008B04CF"/>
    <w:rsid w:val="008B05B1"/>
    <w:rsid w:val="008B3065"/>
    <w:rsid w:val="008B366E"/>
    <w:rsid w:val="008B4D49"/>
    <w:rsid w:val="008B5CD1"/>
    <w:rsid w:val="008C2F90"/>
    <w:rsid w:val="008C5834"/>
    <w:rsid w:val="008C5928"/>
    <w:rsid w:val="008C6251"/>
    <w:rsid w:val="008D575B"/>
    <w:rsid w:val="008D6989"/>
    <w:rsid w:val="008D7BDD"/>
    <w:rsid w:val="008E0BAB"/>
    <w:rsid w:val="008E521C"/>
    <w:rsid w:val="008E52AD"/>
    <w:rsid w:val="008E6E58"/>
    <w:rsid w:val="008E77C1"/>
    <w:rsid w:val="008F1858"/>
    <w:rsid w:val="008F26BA"/>
    <w:rsid w:val="0090254C"/>
    <w:rsid w:val="00903B37"/>
    <w:rsid w:val="00906AB6"/>
    <w:rsid w:val="0090724E"/>
    <w:rsid w:val="00907888"/>
    <w:rsid w:val="00910D57"/>
    <w:rsid w:val="009120C8"/>
    <w:rsid w:val="009176EA"/>
    <w:rsid w:val="009221AC"/>
    <w:rsid w:val="009225D7"/>
    <w:rsid w:val="009261FD"/>
    <w:rsid w:val="00926290"/>
    <w:rsid w:val="0093132F"/>
    <w:rsid w:val="00933A36"/>
    <w:rsid w:val="00934750"/>
    <w:rsid w:val="00934E30"/>
    <w:rsid w:val="00935271"/>
    <w:rsid w:val="00936D31"/>
    <w:rsid w:val="00943209"/>
    <w:rsid w:val="0094503E"/>
    <w:rsid w:val="0094509D"/>
    <w:rsid w:val="00945318"/>
    <w:rsid w:val="009469B0"/>
    <w:rsid w:val="00947069"/>
    <w:rsid w:val="0094791D"/>
    <w:rsid w:val="00950DB4"/>
    <w:rsid w:val="009534C6"/>
    <w:rsid w:val="00953DC4"/>
    <w:rsid w:val="00957CCB"/>
    <w:rsid w:val="009606EB"/>
    <w:rsid w:val="00963973"/>
    <w:rsid w:val="009701E0"/>
    <w:rsid w:val="009708AB"/>
    <w:rsid w:val="00971024"/>
    <w:rsid w:val="009712DE"/>
    <w:rsid w:val="00971786"/>
    <w:rsid w:val="00971B3B"/>
    <w:rsid w:val="009720A5"/>
    <w:rsid w:val="00983447"/>
    <w:rsid w:val="00987CA5"/>
    <w:rsid w:val="00991BF4"/>
    <w:rsid w:val="009A1E20"/>
    <w:rsid w:val="009B0F07"/>
    <w:rsid w:val="009B7A44"/>
    <w:rsid w:val="009C1976"/>
    <w:rsid w:val="009C2F9E"/>
    <w:rsid w:val="009C4928"/>
    <w:rsid w:val="009C5077"/>
    <w:rsid w:val="009C79D1"/>
    <w:rsid w:val="009D36A2"/>
    <w:rsid w:val="009D3B2A"/>
    <w:rsid w:val="009D3C20"/>
    <w:rsid w:val="009D4E88"/>
    <w:rsid w:val="009D5AE2"/>
    <w:rsid w:val="009D5BD5"/>
    <w:rsid w:val="009E608A"/>
    <w:rsid w:val="009F3023"/>
    <w:rsid w:val="009F3FF3"/>
    <w:rsid w:val="009F43EA"/>
    <w:rsid w:val="009F4C09"/>
    <w:rsid w:val="009F75C1"/>
    <w:rsid w:val="00A00C03"/>
    <w:rsid w:val="00A02B87"/>
    <w:rsid w:val="00A0726D"/>
    <w:rsid w:val="00A07FEF"/>
    <w:rsid w:val="00A12E6A"/>
    <w:rsid w:val="00A1497C"/>
    <w:rsid w:val="00A154EA"/>
    <w:rsid w:val="00A16546"/>
    <w:rsid w:val="00A21956"/>
    <w:rsid w:val="00A21DD2"/>
    <w:rsid w:val="00A22481"/>
    <w:rsid w:val="00A2508C"/>
    <w:rsid w:val="00A40A71"/>
    <w:rsid w:val="00A42871"/>
    <w:rsid w:val="00A42EEC"/>
    <w:rsid w:val="00A43BFF"/>
    <w:rsid w:val="00A50406"/>
    <w:rsid w:val="00A50767"/>
    <w:rsid w:val="00A50801"/>
    <w:rsid w:val="00A52F6E"/>
    <w:rsid w:val="00A5332A"/>
    <w:rsid w:val="00A53FD6"/>
    <w:rsid w:val="00A5602E"/>
    <w:rsid w:val="00A563F6"/>
    <w:rsid w:val="00A576E6"/>
    <w:rsid w:val="00A60A58"/>
    <w:rsid w:val="00A61B21"/>
    <w:rsid w:val="00A65B09"/>
    <w:rsid w:val="00A670BB"/>
    <w:rsid w:val="00A67470"/>
    <w:rsid w:val="00A71291"/>
    <w:rsid w:val="00A7683F"/>
    <w:rsid w:val="00A76E7C"/>
    <w:rsid w:val="00A8133D"/>
    <w:rsid w:val="00A871D6"/>
    <w:rsid w:val="00A900AC"/>
    <w:rsid w:val="00A90977"/>
    <w:rsid w:val="00A920AD"/>
    <w:rsid w:val="00A96D7C"/>
    <w:rsid w:val="00AA03C1"/>
    <w:rsid w:val="00AA2F6F"/>
    <w:rsid w:val="00AA7495"/>
    <w:rsid w:val="00AB0D90"/>
    <w:rsid w:val="00AB15A1"/>
    <w:rsid w:val="00AB1E21"/>
    <w:rsid w:val="00AB1E30"/>
    <w:rsid w:val="00AB2477"/>
    <w:rsid w:val="00AB2D1B"/>
    <w:rsid w:val="00AB542F"/>
    <w:rsid w:val="00AB56F0"/>
    <w:rsid w:val="00AB5DBD"/>
    <w:rsid w:val="00AB5F0C"/>
    <w:rsid w:val="00AB6B3E"/>
    <w:rsid w:val="00AB77BB"/>
    <w:rsid w:val="00AC258A"/>
    <w:rsid w:val="00AC273E"/>
    <w:rsid w:val="00AC33B6"/>
    <w:rsid w:val="00AC3643"/>
    <w:rsid w:val="00AC50A8"/>
    <w:rsid w:val="00AC5FA3"/>
    <w:rsid w:val="00AC736D"/>
    <w:rsid w:val="00AD24E6"/>
    <w:rsid w:val="00AD2D4F"/>
    <w:rsid w:val="00AD31A0"/>
    <w:rsid w:val="00AD44F1"/>
    <w:rsid w:val="00AD48AC"/>
    <w:rsid w:val="00AD4DF7"/>
    <w:rsid w:val="00AD5077"/>
    <w:rsid w:val="00AE0183"/>
    <w:rsid w:val="00AE0900"/>
    <w:rsid w:val="00AE2110"/>
    <w:rsid w:val="00AE2EB1"/>
    <w:rsid w:val="00AE6724"/>
    <w:rsid w:val="00AE6A2A"/>
    <w:rsid w:val="00B01DA1"/>
    <w:rsid w:val="00B01EF3"/>
    <w:rsid w:val="00B104E8"/>
    <w:rsid w:val="00B11A76"/>
    <w:rsid w:val="00B20969"/>
    <w:rsid w:val="00B233E3"/>
    <w:rsid w:val="00B266A5"/>
    <w:rsid w:val="00B30352"/>
    <w:rsid w:val="00B305F2"/>
    <w:rsid w:val="00B30BA1"/>
    <w:rsid w:val="00B315E1"/>
    <w:rsid w:val="00B31934"/>
    <w:rsid w:val="00B32803"/>
    <w:rsid w:val="00B346DF"/>
    <w:rsid w:val="00B36B61"/>
    <w:rsid w:val="00B42513"/>
    <w:rsid w:val="00B43A10"/>
    <w:rsid w:val="00B460C2"/>
    <w:rsid w:val="00B47460"/>
    <w:rsid w:val="00B50CB4"/>
    <w:rsid w:val="00B52A25"/>
    <w:rsid w:val="00B62BEC"/>
    <w:rsid w:val="00B63EB9"/>
    <w:rsid w:val="00B643BC"/>
    <w:rsid w:val="00B66AA1"/>
    <w:rsid w:val="00B66FEA"/>
    <w:rsid w:val="00B70D34"/>
    <w:rsid w:val="00B710CE"/>
    <w:rsid w:val="00B726DF"/>
    <w:rsid w:val="00B75ED8"/>
    <w:rsid w:val="00B77809"/>
    <w:rsid w:val="00B83B98"/>
    <w:rsid w:val="00B84085"/>
    <w:rsid w:val="00B860DC"/>
    <w:rsid w:val="00B86ABE"/>
    <w:rsid w:val="00B9068D"/>
    <w:rsid w:val="00B92A1A"/>
    <w:rsid w:val="00B9540B"/>
    <w:rsid w:val="00B97093"/>
    <w:rsid w:val="00B97330"/>
    <w:rsid w:val="00BA1601"/>
    <w:rsid w:val="00BA164B"/>
    <w:rsid w:val="00BA3794"/>
    <w:rsid w:val="00BA3D8D"/>
    <w:rsid w:val="00BA3F4D"/>
    <w:rsid w:val="00BA5094"/>
    <w:rsid w:val="00BA592B"/>
    <w:rsid w:val="00BA648B"/>
    <w:rsid w:val="00BA6A41"/>
    <w:rsid w:val="00BA6EA7"/>
    <w:rsid w:val="00BA79E3"/>
    <w:rsid w:val="00BA7A82"/>
    <w:rsid w:val="00BB0DF8"/>
    <w:rsid w:val="00BB0E4F"/>
    <w:rsid w:val="00BB11F4"/>
    <w:rsid w:val="00BB1259"/>
    <w:rsid w:val="00BB1FC1"/>
    <w:rsid w:val="00BB239A"/>
    <w:rsid w:val="00BB31CE"/>
    <w:rsid w:val="00BB515F"/>
    <w:rsid w:val="00BB584C"/>
    <w:rsid w:val="00BC0188"/>
    <w:rsid w:val="00BC0526"/>
    <w:rsid w:val="00BC169A"/>
    <w:rsid w:val="00BC234F"/>
    <w:rsid w:val="00BC2E84"/>
    <w:rsid w:val="00BC6C4D"/>
    <w:rsid w:val="00BC6FB7"/>
    <w:rsid w:val="00BD0980"/>
    <w:rsid w:val="00BE55A7"/>
    <w:rsid w:val="00BE6181"/>
    <w:rsid w:val="00BE64B3"/>
    <w:rsid w:val="00BF6A7B"/>
    <w:rsid w:val="00BF6B3C"/>
    <w:rsid w:val="00C035D7"/>
    <w:rsid w:val="00C04B4B"/>
    <w:rsid w:val="00C06D9A"/>
    <w:rsid w:val="00C0702B"/>
    <w:rsid w:val="00C07B50"/>
    <w:rsid w:val="00C11B08"/>
    <w:rsid w:val="00C12133"/>
    <w:rsid w:val="00C12A81"/>
    <w:rsid w:val="00C13C95"/>
    <w:rsid w:val="00C17A25"/>
    <w:rsid w:val="00C20044"/>
    <w:rsid w:val="00C201EB"/>
    <w:rsid w:val="00C23E32"/>
    <w:rsid w:val="00C24628"/>
    <w:rsid w:val="00C24913"/>
    <w:rsid w:val="00C30C3B"/>
    <w:rsid w:val="00C31748"/>
    <w:rsid w:val="00C32BEA"/>
    <w:rsid w:val="00C33308"/>
    <w:rsid w:val="00C353D2"/>
    <w:rsid w:val="00C4003A"/>
    <w:rsid w:val="00C40B13"/>
    <w:rsid w:val="00C41422"/>
    <w:rsid w:val="00C414FF"/>
    <w:rsid w:val="00C47326"/>
    <w:rsid w:val="00C50828"/>
    <w:rsid w:val="00C50C83"/>
    <w:rsid w:val="00C51137"/>
    <w:rsid w:val="00C56759"/>
    <w:rsid w:val="00C60ABD"/>
    <w:rsid w:val="00C6206C"/>
    <w:rsid w:val="00C6302E"/>
    <w:rsid w:val="00C70378"/>
    <w:rsid w:val="00C71B1A"/>
    <w:rsid w:val="00C72D11"/>
    <w:rsid w:val="00C72F3C"/>
    <w:rsid w:val="00C746F5"/>
    <w:rsid w:val="00C7784D"/>
    <w:rsid w:val="00C80949"/>
    <w:rsid w:val="00C82846"/>
    <w:rsid w:val="00C85FA7"/>
    <w:rsid w:val="00C863AE"/>
    <w:rsid w:val="00C87337"/>
    <w:rsid w:val="00C87372"/>
    <w:rsid w:val="00C92842"/>
    <w:rsid w:val="00C92E08"/>
    <w:rsid w:val="00C93473"/>
    <w:rsid w:val="00C96CE4"/>
    <w:rsid w:val="00C971C1"/>
    <w:rsid w:val="00CA1FE3"/>
    <w:rsid w:val="00CA332D"/>
    <w:rsid w:val="00CB254D"/>
    <w:rsid w:val="00CB3533"/>
    <w:rsid w:val="00CB4D50"/>
    <w:rsid w:val="00CB7600"/>
    <w:rsid w:val="00CB762C"/>
    <w:rsid w:val="00CB7D61"/>
    <w:rsid w:val="00CC001D"/>
    <w:rsid w:val="00CC08D4"/>
    <w:rsid w:val="00CC148A"/>
    <w:rsid w:val="00CC351A"/>
    <w:rsid w:val="00CC4527"/>
    <w:rsid w:val="00CC46E8"/>
    <w:rsid w:val="00CC4B43"/>
    <w:rsid w:val="00CC6A4B"/>
    <w:rsid w:val="00CD20D6"/>
    <w:rsid w:val="00CD292D"/>
    <w:rsid w:val="00CD7A5A"/>
    <w:rsid w:val="00CD7AAF"/>
    <w:rsid w:val="00CE0ED3"/>
    <w:rsid w:val="00CE28AD"/>
    <w:rsid w:val="00CE2BA6"/>
    <w:rsid w:val="00CE564D"/>
    <w:rsid w:val="00CE711C"/>
    <w:rsid w:val="00CF0E84"/>
    <w:rsid w:val="00CF14BF"/>
    <w:rsid w:val="00CF2B0C"/>
    <w:rsid w:val="00CF3C7B"/>
    <w:rsid w:val="00CF4933"/>
    <w:rsid w:val="00CF66DA"/>
    <w:rsid w:val="00CF7C8A"/>
    <w:rsid w:val="00CF7D88"/>
    <w:rsid w:val="00D023A0"/>
    <w:rsid w:val="00D04A4C"/>
    <w:rsid w:val="00D06156"/>
    <w:rsid w:val="00D066DA"/>
    <w:rsid w:val="00D07C09"/>
    <w:rsid w:val="00D11543"/>
    <w:rsid w:val="00D15B8F"/>
    <w:rsid w:val="00D16E87"/>
    <w:rsid w:val="00D235A1"/>
    <w:rsid w:val="00D24B21"/>
    <w:rsid w:val="00D25AA0"/>
    <w:rsid w:val="00D27D0E"/>
    <w:rsid w:val="00D35DA7"/>
    <w:rsid w:val="00D36634"/>
    <w:rsid w:val="00D429C9"/>
    <w:rsid w:val="00D47AD0"/>
    <w:rsid w:val="00D552B8"/>
    <w:rsid w:val="00D57A57"/>
    <w:rsid w:val="00D608E3"/>
    <w:rsid w:val="00D613A9"/>
    <w:rsid w:val="00D63AAB"/>
    <w:rsid w:val="00D63B91"/>
    <w:rsid w:val="00D64177"/>
    <w:rsid w:val="00D658D3"/>
    <w:rsid w:val="00D66B37"/>
    <w:rsid w:val="00D7238E"/>
    <w:rsid w:val="00D73003"/>
    <w:rsid w:val="00D73C03"/>
    <w:rsid w:val="00D74DB7"/>
    <w:rsid w:val="00D7625B"/>
    <w:rsid w:val="00D81A72"/>
    <w:rsid w:val="00D821AB"/>
    <w:rsid w:val="00D83237"/>
    <w:rsid w:val="00D91A7A"/>
    <w:rsid w:val="00D92573"/>
    <w:rsid w:val="00D92EDA"/>
    <w:rsid w:val="00D9359B"/>
    <w:rsid w:val="00D94B0E"/>
    <w:rsid w:val="00D972B3"/>
    <w:rsid w:val="00D97EA4"/>
    <w:rsid w:val="00DA3DD0"/>
    <w:rsid w:val="00DA5661"/>
    <w:rsid w:val="00DA6715"/>
    <w:rsid w:val="00DA6E07"/>
    <w:rsid w:val="00DA6ECC"/>
    <w:rsid w:val="00DA7584"/>
    <w:rsid w:val="00DA7A62"/>
    <w:rsid w:val="00DB0413"/>
    <w:rsid w:val="00DB0F15"/>
    <w:rsid w:val="00DB3292"/>
    <w:rsid w:val="00DC0CE8"/>
    <w:rsid w:val="00DC2F99"/>
    <w:rsid w:val="00DC3B21"/>
    <w:rsid w:val="00DC489D"/>
    <w:rsid w:val="00DC4E40"/>
    <w:rsid w:val="00DC5BD1"/>
    <w:rsid w:val="00DC6A0D"/>
    <w:rsid w:val="00DD140B"/>
    <w:rsid w:val="00DD2123"/>
    <w:rsid w:val="00DD2A9E"/>
    <w:rsid w:val="00DD509E"/>
    <w:rsid w:val="00DD5BC3"/>
    <w:rsid w:val="00DD6CC7"/>
    <w:rsid w:val="00DD78A8"/>
    <w:rsid w:val="00DE14C5"/>
    <w:rsid w:val="00DE2331"/>
    <w:rsid w:val="00DE2FD1"/>
    <w:rsid w:val="00DE5157"/>
    <w:rsid w:val="00DE7903"/>
    <w:rsid w:val="00DE7A0F"/>
    <w:rsid w:val="00DF1BBC"/>
    <w:rsid w:val="00DF454B"/>
    <w:rsid w:val="00E0093F"/>
    <w:rsid w:val="00E03D62"/>
    <w:rsid w:val="00E05235"/>
    <w:rsid w:val="00E05276"/>
    <w:rsid w:val="00E05BA5"/>
    <w:rsid w:val="00E07762"/>
    <w:rsid w:val="00E1064C"/>
    <w:rsid w:val="00E11453"/>
    <w:rsid w:val="00E12CAA"/>
    <w:rsid w:val="00E15AA1"/>
    <w:rsid w:val="00E163BA"/>
    <w:rsid w:val="00E16878"/>
    <w:rsid w:val="00E213CA"/>
    <w:rsid w:val="00E239D8"/>
    <w:rsid w:val="00E318F2"/>
    <w:rsid w:val="00E328E1"/>
    <w:rsid w:val="00E334BB"/>
    <w:rsid w:val="00E35ED4"/>
    <w:rsid w:val="00E35EF3"/>
    <w:rsid w:val="00E37105"/>
    <w:rsid w:val="00E43CDD"/>
    <w:rsid w:val="00E43D4E"/>
    <w:rsid w:val="00E451E7"/>
    <w:rsid w:val="00E4520C"/>
    <w:rsid w:val="00E45E44"/>
    <w:rsid w:val="00E45F90"/>
    <w:rsid w:val="00E47E3C"/>
    <w:rsid w:val="00E52291"/>
    <w:rsid w:val="00E527BE"/>
    <w:rsid w:val="00E528D4"/>
    <w:rsid w:val="00E55900"/>
    <w:rsid w:val="00E56EFE"/>
    <w:rsid w:val="00E604E0"/>
    <w:rsid w:val="00E60CE6"/>
    <w:rsid w:val="00E61D02"/>
    <w:rsid w:val="00E62D48"/>
    <w:rsid w:val="00E6431C"/>
    <w:rsid w:val="00E64BFF"/>
    <w:rsid w:val="00E65900"/>
    <w:rsid w:val="00E65D32"/>
    <w:rsid w:val="00E673EA"/>
    <w:rsid w:val="00E678A0"/>
    <w:rsid w:val="00E7078D"/>
    <w:rsid w:val="00E7085E"/>
    <w:rsid w:val="00E71937"/>
    <w:rsid w:val="00E719C9"/>
    <w:rsid w:val="00E762D3"/>
    <w:rsid w:val="00E76843"/>
    <w:rsid w:val="00E76CCD"/>
    <w:rsid w:val="00E8534C"/>
    <w:rsid w:val="00E87FB4"/>
    <w:rsid w:val="00E93FCF"/>
    <w:rsid w:val="00E9516C"/>
    <w:rsid w:val="00E96209"/>
    <w:rsid w:val="00E96374"/>
    <w:rsid w:val="00E96BF0"/>
    <w:rsid w:val="00E973C6"/>
    <w:rsid w:val="00E9778E"/>
    <w:rsid w:val="00EA15F2"/>
    <w:rsid w:val="00EA5301"/>
    <w:rsid w:val="00EA75BD"/>
    <w:rsid w:val="00EB18FA"/>
    <w:rsid w:val="00EB7575"/>
    <w:rsid w:val="00EB7C66"/>
    <w:rsid w:val="00EC3A6A"/>
    <w:rsid w:val="00EC42E3"/>
    <w:rsid w:val="00EC55E5"/>
    <w:rsid w:val="00EC5823"/>
    <w:rsid w:val="00EC5A76"/>
    <w:rsid w:val="00EC72BE"/>
    <w:rsid w:val="00EC78D3"/>
    <w:rsid w:val="00ED0240"/>
    <w:rsid w:val="00ED3A41"/>
    <w:rsid w:val="00EE35E4"/>
    <w:rsid w:val="00EE3824"/>
    <w:rsid w:val="00F0022C"/>
    <w:rsid w:val="00F005C9"/>
    <w:rsid w:val="00F030E7"/>
    <w:rsid w:val="00F0352F"/>
    <w:rsid w:val="00F048EF"/>
    <w:rsid w:val="00F0752C"/>
    <w:rsid w:val="00F11E86"/>
    <w:rsid w:val="00F1404D"/>
    <w:rsid w:val="00F148A1"/>
    <w:rsid w:val="00F16162"/>
    <w:rsid w:val="00F16B2B"/>
    <w:rsid w:val="00F16EDB"/>
    <w:rsid w:val="00F171E6"/>
    <w:rsid w:val="00F208DC"/>
    <w:rsid w:val="00F22964"/>
    <w:rsid w:val="00F22CB3"/>
    <w:rsid w:val="00F2302A"/>
    <w:rsid w:val="00F232AF"/>
    <w:rsid w:val="00F234F5"/>
    <w:rsid w:val="00F249AB"/>
    <w:rsid w:val="00F24C5C"/>
    <w:rsid w:val="00F3166C"/>
    <w:rsid w:val="00F32701"/>
    <w:rsid w:val="00F33259"/>
    <w:rsid w:val="00F3407D"/>
    <w:rsid w:val="00F345EF"/>
    <w:rsid w:val="00F40DF9"/>
    <w:rsid w:val="00F428C5"/>
    <w:rsid w:val="00F44E66"/>
    <w:rsid w:val="00F44FB8"/>
    <w:rsid w:val="00F502CA"/>
    <w:rsid w:val="00F508C5"/>
    <w:rsid w:val="00F519B9"/>
    <w:rsid w:val="00F52C92"/>
    <w:rsid w:val="00F538DC"/>
    <w:rsid w:val="00F544B7"/>
    <w:rsid w:val="00F55284"/>
    <w:rsid w:val="00F55E8B"/>
    <w:rsid w:val="00F564F9"/>
    <w:rsid w:val="00F664ED"/>
    <w:rsid w:val="00F669BA"/>
    <w:rsid w:val="00F71BCC"/>
    <w:rsid w:val="00F731AF"/>
    <w:rsid w:val="00F744CB"/>
    <w:rsid w:val="00F746D5"/>
    <w:rsid w:val="00F7766C"/>
    <w:rsid w:val="00F82076"/>
    <w:rsid w:val="00F82CBB"/>
    <w:rsid w:val="00F8748E"/>
    <w:rsid w:val="00F94FCC"/>
    <w:rsid w:val="00F953EE"/>
    <w:rsid w:val="00F975A0"/>
    <w:rsid w:val="00FA269F"/>
    <w:rsid w:val="00FA28B9"/>
    <w:rsid w:val="00FA2D45"/>
    <w:rsid w:val="00FB21F7"/>
    <w:rsid w:val="00FB22AF"/>
    <w:rsid w:val="00FB2AAE"/>
    <w:rsid w:val="00FB6C78"/>
    <w:rsid w:val="00FB7F9C"/>
    <w:rsid w:val="00FC0550"/>
    <w:rsid w:val="00FC0EB5"/>
    <w:rsid w:val="00FC22BF"/>
    <w:rsid w:val="00FC25E1"/>
    <w:rsid w:val="00FC293F"/>
    <w:rsid w:val="00FC3FA5"/>
    <w:rsid w:val="00FC4418"/>
    <w:rsid w:val="00FC6260"/>
    <w:rsid w:val="00FC7352"/>
    <w:rsid w:val="00FC77C2"/>
    <w:rsid w:val="00FD1180"/>
    <w:rsid w:val="00FD2C03"/>
    <w:rsid w:val="00FD39B4"/>
    <w:rsid w:val="00FD3A07"/>
    <w:rsid w:val="00FD4049"/>
    <w:rsid w:val="00FD5B48"/>
    <w:rsid w:val="00FD63B3"/>
    <w:rsid w:val="00FD6C53"/>
    <w:rsid w:val="00FE1BFD"/>
    <w:rsid w:val="00FE2C47"/>
    <w:rsid w:val="00FE6943"/>
    <w:rsid w:val="00FF16E6"/>
    <w:rsid w:val="00FF1FF8"/>
    <w:rsid w:val="00FF37E6"/>
    <w:rsid w:val="00FF4204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6C5702B"/>
  <w15:docId w15:val="{9E781CA2-835A-4798-9073-77041AE30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>
      <w:pPr>
        <w:spacing w:line="240" w:lineRule="atLeast"/>
      </w:pPr>
    </w:pPrDefault>
  </w:docDefaults>
  <w:latentStyles w:defLockedState="0" w:defUIPriority="98" w:defSemiHidden="0" w:defUnhideWhenUsed="0" w:defQFormat="0" w:count="376">
    <w:lsdException w:name="Normal" w:uiPriority="4"/>
    <w:lsdException w:name="heading 1" w:uiPriority="9" w:qFormat="1"/>
    <w:lsdException w:name="heading 2" w:uiPriority="4" w:qFormat="1"/>
    <w:lsdException w:name="heading 3" w:uiPriority="4" w:qFormat="1"/>
    <w:lsdException w:name="heading 4" w:uiPriority="4" w:qFormat="1"/>
    <w:lsdException w:name="heading 5" w:uiPriority="4" w:qFormat="1"/>
    <w:lsdException w:name="heading 6" w:uiPriority="4"/>
    <w:lsdException w:name="heading 7" w:semiHidden="1" w:uiPriority="4" w:unhideWhenUsed="1"/>
    <w:lsdException w:name="heading 8" w:semiHidden="1" w:uiPriority="4" w:unhideWhenUsed="1"/>
    <w:lsdException w:name="heading 9" w:semiHidden="1" w:uiPriority="4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4" w:unhideWhenUsed="1"/>
    <w:lsdException w:name="toc 4" w:semiHidden="1" w:uiPriority="4" w:unhideWhenUsed="1"/>
    <w:lsdException w:name="toc 5" w:semiHidden="1" w:uiPriority="4" w:unhideWhenUsed="1"/>
    <w:lsdException w:name="toc 6" w:semiHidden="1" w:uiPriority="4" w:unhideWhenUsed="1"/>
    <w:lsdException w:name="toc 7" w:semiHidden="1" w:uiPriority="4" w:unhideWhenUsed="1"/>
    <w:lsdException w:name="toc 8" w:semiHidden="1" w:uiPriority="4" w:unhideWhenUsed="1"/>
    <w:lsdException w:name="toc 9" w:semiHidden="1" w:uiPriority="4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4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4" w:unhideWhenUsed="1"/>
    <w:lsdException w:name="endnote text" w:semiHidden="1" w:uiPriority="4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3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" w:uiPriority="3"/>
    <w:lsdException w:name="Body Text First Indent 2" w:semiHidden="1" w:uiPriority="3" w:unhideWhenUsed="1"/>
    <w:lsdException w:name="Note Heading" w:semiHidden="1" w:unhideWhenUsed="1"/>
    <w:lsdException w:name="Body Text 2" w:semiHidden="1" w:uiPriority="3" w:unhideWhenUsed="1"/>
    <w:lsdException w:name="Body Text 3" w:semiHidden="1" w:uiPriority="3" w:unhideWhenUsed="1"/>
    <w:lsdException w:name="Body Text Indent 2" w:semiHidden="1" w:uiPriority="3" w:unhideWhenUsed="1"/>
    <w:lsdException w:name="Body Text Indent 3" w:semiHidden="1" w:uiPriority="3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4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aliases w:val="Standaard FMS"/>
    <w:next w:val="BasistekstFMS"/>
    <w:uiPriority w:val="4"/>
    <w:rsid w:val="00752725"/>
    <w:pPr>
      <w:spacing w:line="269" w:lineRule="atLeast"/>
    </w:pPr>
    <w:rPr>
      <w:rFonts w:ascii="Calibri" w:hAnsi="Calibri" w:cs="Maiandra GD"/>
      <w:color w:val="000000" w:themeColor="text1"/>
      <w:sz w:val="22"/>
      <w:szCs w:val="18"/>
    </w:rPr>
  </w:style>
  <w:style w:type="paragraph" w:styleId="Kop1">
    <w:name w:val="heading 1"/>
    <w:aliases w:val="Kop 1 FMS"/>
    <w:basedOn w:val="ZsysbasisFMS"/>
    <w:next w:val="BasistekstFMS"/>
    <w:link w:val="Kop1Char"/>
    <w:uiPriority w:val="9"/>
    <w:qFormat/>
    <w:rsid w:val="008D6989"/>
    <w:pPr>
      <w:keepNext/>
      <w:keepLines/>
      <w:numPr>
        <w:numId w:val="29"/>
      </w:numPr>
      <w:spacing w:before="320"/>
      <w:outlineLvl w:val="0"/>
    </w:pPr>
    <w:rPr>
      <w:b/>
      <w:bCs/>
      <w:sz w:val="32"/>
      <w:szCs w:val="32"/>
    </w:rPr>
  </w:style>
  <w:style w:type="paragraph" w:styleId="Kop2">
    <w:name w:val="heading 2"/>
    <w:aliases w:val="Kop 2 FMS"/>
    <w:basedOn w:val="ZsysbasisFMS"/>
    <w:next w:val="BasistekstFMS"/>
    <w:uiPriority w:val="4"/>
    <w:qFormat/>
    <w:rsid w:val="00345315"/>
    <w:pPr>
      <w:keepNext/>
      <w:keepLines/>
      <w:numPr>
        <w:ilvl w:val="1"/>
        <w:numId w:val="29"/>
      </w:numPr>
      <w:outlineLvl w:val="1"/>
    </w:pPr>
    <w:rPr>
      <w:b/>
      <w:bCs/>
      <w:iCs/>
      <w:szCs w:val="28"/>
    </w:rPr>
  </w:style>
  <w:style w:type="paragraph" w:styleId="Kop3">
    <w:name w:val="heading 3"/>
    <w:aliases w:val="Kop 3 FMS"/>
    <w:basedOn w:val="ZsysbasisFMS"/>
    <w:next w:val="BasistekstFMS"/>
    <w:uiPriority w:val="4"/>
    <w:qFormat/>
    <w:rsid w:val="00345315"/>
    <w:pPr>
      <w:keepNext/>
      <w:keepLines/>
      <w:numPr>
        <w:ilvl w:val="2"/>
        <w:numId w:val="29"/>
      </w:numPr>
      <w:outlineLvl w:val="2"/>
    </w:pPr>
    <w:rPr>
      <w:i/>
      <w:iCs/>
    </w:rPr>
  </w:style>
  <w:style w:type="paragraph" w:styleId="Kop4">
    <w:name w:val="heading 4"/>
    <w:aliases w:val="Kop 4 FMS"/>
    <w:basedOn w:val="ZsysbasisFMS"/>
    <w:next w:val="BasistekstFMS"/>
    <w:uiPriority w:val="4"/>
    <w:qFormat/>
    <w:rsid w:val="00345315"/>
    <w:pPr>
      <w:keepNext/>
      <w:keepLines/>
      <w:numPr>
        <w:ilvl w:val="3"/>
        <w:numId w:val="29"/>
      </w:numPr>
      <w:outlineLvl w:val="3"/>
    </w:pPr>
    <w:rPr>
      <w:bCs/>
      <w:szCs w:val="24"/>
    </w:rPr>
  </w:style>
  <w:style w:type="paragraph" w:styleId="Kop5">
    <w:name w:val="heading 5"/>
    <w:aliases w:val="Kop 5 FMS"/>
    <w:basedOn w:val="ZsysbasisFMS"/>
    <w:next w:val="BasistekstFMS"/>
    <w:uiPriority w:val="4"/>
    <w:qFormat/>
    <w:rsid w:val="00345315"/>
    <w:pPr>
      <w:keepNext/>
      <w:keepLines/>
      <w:numPr>
        <w:ilvl w:val="4"/>
        <w:numId w:val="29"/>
      </w:numPr>
      <w:outlineLvl w:val="4"/>
    </w:pPr>
    <w:rPr>
      <w:bCs/>
      <w:iCs/>
      <w:szCs w:val="22"/>
    </w:rPr>
  </w:style>
  <w:style w:type="paragraph" w:styleId="Kop6">
    <w:name w:val="heading 6"/>
    <w:aliases w:val="Kop 6 FMS"/>
    <w:basedOn w:val="ZsysbasisFMS"/>
    <w:next w:val="BasistekstFMS"/>
    <w:uiPriority w:val="4"/>
    <w:rsid w:val="00345315"/>
    <w:pPr>
      <w:keepNext/>
      <w:keepLines/>
      <w:numPr>
        <w:ilvl w:val="5"/>
        <w:numId w:val="29"/>
      </w:numPr>
      <w:outlineLvl w:val="5"/>
    </w:pPr>
  </w:style>
  <w:style w:type="paragraph" w:styleId="Kop7">
    <w:name w:val="heading 7"/>
    <w:aliases w:val="Kop 7 FMS"/>
    <w:basedOn w:val="ZsysbasisFMS"/>
    <w:next w:val="BasistekstFMS"/>
    <w:uiPriority w:val="4"/>
    <w:rsid w:val="00345315"/>
    <w:pPr>
      <w:keepNext/>
      <w:keepLines/>
      <w:numPr>
        <w:ilvl w:val="6"/>
        <w:numId w:val="29"/>
      </w:numPr>
      <w:outlineLvl w:val="6"/>
    </w:pPr>
    <w:rPr>
      <w:bCs/>
      <w:szCs w:val="20"/>
    </w:rPr>
  </w:style>
  <w:style w:type="paragraph" w:styleId="Kop8">
    <w:name w:val="heading 8"/>
    <w:aliases w:val="Kop 8 FMS"/>
    <w:basedOn w:val="ZsysbasisFMS"/>
    <w:next w:val="BasistekstFMS"/>
    <w:uiPriority w:val="4"/>
    <w:rsid w:val="00345315"/>
    <w:pPr>
      <w:keepNext/>
      <w:keepLines/>
      <w:numPr>
        <w:ilvl w:val="7"/>
        <w:numId w:val="29"/>
      </w:numPr>
      <w:outlineLvl w:val="7"/>
    </w:pPr>
    <w:rPr>
      <w:iCs/>
      <w:szCs w:val="20"/>
    </w:rPr>
  </w:style>
  <w:style w:type="paragraph" w:styleId="Kop9">
    <w:name w:val="heading 9"/>
    <w:aliases w:val="Kop 9 FMS"/>
    <w:basedOn w:val="ZsysbasisFMS"/>
    <w:next w:val="BasistekstFMS"/>
    <w:uiPriority w:val="4"/>
    <w:rsid w:val="00345315"/>
    <w:pPr>
      <w:keepNext/>
      <w:keepLines/>
      <w:numPr>
        <w:ilvl w:val="8"/>
        <w:numId w:val="29"/>
      </w:numPr>
      <w:outlineLvl w:val="8"/>
    </w:pPr>
    <w:rPr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tekstFMS">
    <w:name w:val="Basistekst FMS"/>
    <w:basedOn w:val="ZsysbasisFMS"/>
    <w:qFormat/>
    <w:rsid w:val="00122DED"/>
  </w:style>
  <w:style w:type="paragraph" w:customStyle="1" w:styleId="ZsysbasisFMS">
    <w:name w:val="Zsysbasis FMS"/>
    <w:next w:val="BasistekstFMS"/>
    <w:link w:val="ZsysbasisFMSChar"/>
    <w:uiPriority w:val="4"/>
    <w:semiHidden/>
    <w:rsid w:val="00066DF0"/>
    <w:pPr>
      <w:spacing w:line="269" w:lineRule="atLeast"/>
    </w:pPr>
    <w:rPr>
      <w:rFonts w:ascii="Calibri" w:hAnsi="Calibri" w:cs="Maiandra GD"/>
      <w:color w:val="000000" w:themeColor="text1"/>
      <w:sz w:val="22"/>
      <w:szCs w:val="18"/>
    </w:rPr>
  </w:style>
  <w:style w:type="paragraph" w:customStyle="1" w:styleId="BasistekstvetFMS">
    <w:name w:val="Basistekst vet FMS"/>
    <w:basedOn w:val="ZsysbasisFMS"/>
    <w:next w:val="BasistekstFMS"/>
    <w:uiPriority w:val="1"/>
    <w:qFormat/>
    <w:rsid w:val="00122DED"/>
    <w:rPr>
      <w:b/>
      <w:bCs/>
    </w:rPr>
  </w:style>
  <w:style w:type="character" w:styleId="GevolgdeHyperlink">
    <w:name w:val="FollowedHyperlink"/>
    <w:aliases w:val="GevolgdeHyperlink FMS"/>
    <w:basedOn w:val="Standaardalinea-lettertype"/>
    <w:uiPriority w:val="4"/>
    <w:rsid w:val="00B460C2"/>
    <w:rPr>
      <w:color w:val="auto"/>
      <w:u w:val="none"/>
    </w:rPr>
  </w:style>
  <w:style w:type="character" w:styleId="Hyperlink">
    <w:name w:val="Hyperlink"/>
    <w:aliases w:val="Hyperlink FMS"/>
    <w:basedOn w:val="Standaardalinea-lettertype"/>
    <w:uiPriority w:val="99"/>
    <w:rsid w:val="00B460C2"/>
    <w:rPr>
      <w:color w:val="auto"/>
      <w:u w:val="none"/>
    </w:rPr>
  </w:style>
  <w:style w:type="paragraph" w:customStyle="1" w:styleId="AdresvakFMS">
    <w:name w:val="Adresvak FMS"/>
    <w:basedOn w:val="ZsysbasisFMS"/>
    <w:uiPriority w:val="4"/>
    <w:rsid w:val="00C24628"/>
    <w:pPr>
      <w:spacing w:line="264" w:lineRule="exact"/>
    </w:pPr>
    <w:rPr>
      <w:noProof/>
    </w:rPr>
  </w:style>
  <w:style w:type="paragraph" w:styleId="Koptekst">
    <w:name w:val="header"/>
    <w:basedOn w:val="ZsysbasisFMS"/>
    <w:next w:val="BasistekstFMS"/>
    <w:link w:val="KoptekstChar"/>
    <w:uiPriority w:val="99"/>
    <w:rsid w:val="00122DED"/>
  </w:style>
  <w:style w:type="paragraph" w:styleId="Voettekst">
    <w:name w:val="footer"/>
    <w:basedOn w:val="ZsysbasisFMS"/>
    <w:next w:val="BasistekstFMS"/>
    <w:link w:val="VoettekstChar"/>
    <w:uiPriority w:val="99"/>
    <w:rsid w:val="00122DED"/>
    <w:pPr>
      <w:jc w:val="right"/>
    </w:pPr>
  </w:style>
  <w:style w:type="paragraph" w:customStyle="1" w:styleId="KoptekstFMS">
    <w:name w:val="Koptekst FMS"/>
    <w:basedOn w:val="ZsysbasisdocumentgegevensFMS"/>
    <w:uiPriority w:val="4"/>
    <w:rsid w:val="00122DED"/>
  </w:style>
  <w:style w:type="paragraph" w:customStyle="1" w:styleId="VoettekstFMS">
    <w:name w:val="Voettekst FMS"/>
    <w:basedOn w:val="ZsysbasisdocumentgegevensFMS"/>
    <w:uiPriority w:val="4"/>
    <w:rsid w:val="00E334BB"/>
  </w:style>
  <w:style w:type="numbering" w:styleId="111111">
    <w:name w:val="Outline List 2"/>
    <w:basedOn w:val="Geenlijst"/>
    <w:uiPriority w:val="98"/>
    <w:semiHidden/>
    <w:rsid w:val="00E07762"/>
    <w:pPr>
      <w:numPr>
        <w:numId w:val="5"/>
      </w:numPr>
    </w:pPr>
  </w:style>
  <w:style w:type="numbering" w:styleId="1ai">
    <w:name w:val="Outline List 1"/>
    <w:basedOn w:val="Geenlijst"/>
    <w:uiPriority w:val="98"/>
    <w:semiHidden/>
    <w:rsid w:val="00E07762"/>
    <w:pPr>
      <w:numPr>
        <w:numId w:val="6"/>
      </w:numPr>
    </w:pPr>
  </w:style>
  <w:style w:type="paragraph" w:customStyle="1" w:styleId="BasistekstcursiefFMS">
    <w:name w:val="Basistekst cursief FMS"/>
    <w:basedOn w:val="ZsysbasisFMS"/>
    <w:next w:val="BasistekstFMS"/>
    <w:uiPriority w:val="2"/>
    <w:qFormat/>
    <w:rsid w:val="00122DED"/>
    <w:rPr>
      <w:i/>
      <w:iCs/>
    </w:rPr>
  </w:style>
  <w:style w:type="table" w:styleId="3D-effectenvoortabel1">
    <w:name w:val="Table 3D effects 1"/>
    <w:basedOn w:val="Standaardtabel"/>
    <w:semiHidden/>
    <w:rsid w:val="00451FD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451FD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451FD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nhef">
    <w:name w:val="Salutation"/>
    <w:basedOn w:val="ZsysbasisFMS"/>
    <w:next w:val="BasistekstFMS"/>
    <w:uiPriority w:val="98"/>
    <w:semiHidden/>
    <w:rsid w:val="0020607F"/>
  </w:style>
  <w:style w:type="paragraph" w:styleId="Adresenvelop">
    <w:name w:val="envelope address"/>
    <w:basedOn w:val="ZsysbasisFMS"/>
    <w:next w:val="BasistekstFMS"/>
    <w:uiPriority w:val="98"/>
    <w:semiHidden/>
    <w:rsid w:val="0020607F"/>
  </w:style>
  <w:style w:type="paragraph" w:styleId="Afsluiting">
    <w:name w:val="Closing"/>
    <w:basedOn w:val="ZsysbasisFMS"/>
    <w:next w:val="BasistekstFMS"/>
    <w:uiPriority w:val="98"/>
    <w:semiHidden/>
    <w:rsid w:val="0020607F"/>
  </w:style>
  <w:style w:type="paragraph" w:customStyle="1" w:styleId="Inspring1eniveauFMS">
    <w:name w:val="Inspring 1e niveau FMS"/>
    <w:basedOn w:val="ZsysbasisFMS"/>
    <w:uiPriority w:val="4"/>
    <w:qFormat/>
    <w:rsid w:val="00122DED"/>
    <w:pPr>
      <w:tabs>
        <w:tab w:val="left" w:pos="284"/>
      </w:tabs>
      <w:ind w:left="284" w:hanging="284"/>
    </w:pPr>
  </w:style>
  <w:style w:type="paragraph" w:customStyle="1" w:styleId="Inspring2eniveauFMS">
    <w:name w:val="Inspring 2e niveau FMS"/>
    <w:basedOn w:val="ZsysbasisFMS"/>
    <w:uiPriority w:val="4"/>
    <w:qFormat/>
    <w:rsid w:val="00122DED"/>
    <w:pPr>
      <w:tabs>
        <w:tab w:val="left" w:pos="567"/>
      </w:tabs>
      <w:ind w:left="568" w:hanging="284"/>
    </w:pPr>
  </w:style>
  <w:style w:type="paragraph" w:customStyle="1" w:styleId="Inspring3eniveauFMS">
    <w:name w:val="Inspring 3e niveau FMS"/>
    <w:basedOn w:val="ZsysbasisFMS"/>
    <w:uiPriority w:val="4"/>
    <w:qFormat/>
    <w:rsid w:val="00122DED"/>
    <w:pPr>
      <w:tabs>
        <w:tab w:val="left" w:pos="851"/>
      </w:tabs>
      <w:ind w:left="851" w:hanging="284"/>
    </w:pPr>
  </w:style>
  <w:style w:type="paragraph" w:customStyle="1" w:styleId="Zwevend1eniveauFMS">
    <w:name w:val="Zwevend 1e niveau FMS"/>
    <w:basedOn w:val="ZsysbasisFMS"/>
    <w:uiPriority w:val="4"/>
    <w:qFormat/>
    <w:rsid w:val="00122DED"/>
    <w:pPr>
      <w:ind w:left="284"/>
    </w:pPr>
  </w:style>
  <w:style w:type="paragraph" w:customStyle="1" w:styleId="Zwevend2eniveauFMS">
    <w:name w:val="Zwevend 2e niveau FMS"/>
    <w:basedOn w:val="ZsysbasisFMS"/>
    <w:uiPriority w:val="4"/>
    <w:qFormat/>
    <w:rsid w:val="00122DED"/>
    <w:pPr>
      <w:ind w:left="567"/>
    </w:pPr>
  </w:style>
  <w:style w:type="paragraph" w:customStyle="1" w:styleId="Zwevend3eniveauFMS">
    <w:name w:val="Zwevend 3e niveau FMS"/>
    <w:basedOn w:val="ZsysbasisFMS"/>
    <w:uiPriority w:val="4"/>
    <w:qFormat/>
    <w:rsid w:val="00122DED"/>
    <w:pPr>
      <w:ind w:left="851"/>
    </w:pPr>
  </w:style>
  <w:style w:type="paragraph" w:styleId="Inhopg1">
    <w:name w:val="toc 1"/>
    <w:aliases w:val="Inhopg 1 FMS"/>
    <w:basedOn w:val="ZsysbasistocFMS"/>
    <w:next w:val="BasistekstFMS"/>
    <w:uiPriority w:val="39"/>
    <w:rsid w:val="00E65900"/>
    <w:rPr>
      <w:b/>
    </w:rPr>
  </w:style>
  <w:style w:type="paragraph" w:styleId="Inhopg2">
    <w:name w:val="toc 2"/>
    <w:aliases w:val="Inhopg 2 FMS"/>
    <w:basedOn w:val="ZsysbasistocFMS"/>
    <w:next w:val="BasistekstFMS"/>
    <w:uiPriority w:val="39"/>
    <w:rsid w:val="00E65900"/>
  </w:style>
  <w:style w:type="paragraph" w:styleId="Inhopg3">
    <w:name w:val="toc 3"/>
    <w:aliases w:val="Inhopg 3 FMS"/>
    <w:basedOn w:val="ZsysbasistocFMS"/>
    <w:next w:val="BasistekstFMS"/>
    <w:uiPriority w:val="4"/>
    <w:rsid w:val="00E65900"/>
  </w:style>
  <w:style w:type="paragraph" w:styleId="Inhopg4">
    <w:name w:val="toc 4"/>
    <w:aliases w:val="Inhopg 4 FMS"/>
    <w:basedOn w:val="ZsysbasistocFMS"/>
    <w:next w:val="BasistekstFMS"/>
    <w:uiPriority w:val="4"/>
    <w:rsid w:val="00122DED"/>
  </w:style>
  <w:style w:type="paragraph" w:styleId="Bronvermelding">
    <w:name w:val="table of authorities"/>
    <w:basedOn w:val="ZsysbasisFMS"/>
    <w:next w:val="BasistekstFMS"/>
    <w:uiPriority w:val="98"/>
    <w:semiHidden/>
    <w:rsid w:val="00F33259"/>
    <w:pPr>
      <w:ind w:left="180" w:hanging="180"/>
    </w:pPr>
  </w:style>
  <w:style w:type="paragraph" w:styleId="Index2">
    <w:name w:val="index 2"/>
    <w:basedOn w:val="ZsysbasisFMS"/>
    <w:next w:val="BasistekstFMS"/>
    <w:uiPriority w:val="98"/>
    <w:semiHidden/>
    <w:rsid w:val="00122DED"/>
  </w:style>
  <w:style w:type="paragraph" w:styleId="Index3">
    <w:name w:val="index 3"/>
    <w:basedOn w:val="ZsysbasisFMS"/>
    <w:next w:val="BasistekstFMS"/>
    <w:uiPriority w:val="98"/>
    <w:semiHidden/>
    <w:rsid w:val="00122DED"/>
  </w:style>
  <w:style w:type="paragraph" w:styleId="Ondertitel">
    <w:name w:val="Subtitle"/>
    <w:basedOn w:val="ZsysbasisFMS"/>
    <w:next w:val="BasistekstFMS"/>
    <w:uiPriority w:val="98"/>
    <w:semiHidden/>
    <w:rsid w:val="00122DED"/>
  </w:style>
  <w:style w:type="paragraph" w:styleId="Titel">
    <w:name w:val="Title"/>
    <w:basedOn w:val="ZsysbasisFMS"/>
    <w:next w:val="BasistekstFMS"/>
    <w:uiPriority w:val="98"/>
    <w:semiHidden/>
    <w:rsid w:val="00122DED"/>
  </w:style>
  <w:style w:type="paragraph" w:customStyle="1" w:styleId="Kop2zondernummerFMS">
    <w:name w:val="Kop 2 zonder nummer FMS"/>
    <w:basedOn w:val="ZsysbasisFMS"/>
    <w:next w:val="BasistekstFMS"/>
    <w:uiPriority w:val="4"/>
    <w:qFormat/>
    <w:rsid w:val="00907888"/>
    <w:pPr>
      <w:keepNext/>
      <w:keepLines/>
      <w:outlineLvl w:val="1"/>
    </w:pPr>
    <w:rPr>
      <w:b/>
      <w:szCs w:val="28"/>
    </w:rPr>
  </w:style>
  <w:style w:type="character" w:styleId="Paginanummer">
    <w:name w:val="page number"/>
    <w:basedOn w:val="Standaardalinea-lettertype"/>
    <w:uiPriority w:val="98"/>
    <w:semiHidden/>
    <w:rsid w:val="00122DED"/>
  </w:style>
  <w:style w:type="character" w:customStyle="1" w:styleId="zsysVeldMarkering">
    <w:name w:val="zsysVeldMarkering"/>
    <w:basedOn w:val="Standaardalinea-lettertype"/>
    <w:uiPriority w:val="97"/>
    <w:semiHidden/>
    <w:rsid w:val="00DF1BBC"/>
    <w:rPr>
      <w:color w:val="000000"/>
      <w:bdr w:val="none" w:sz="0" w:space="0" w:color="auto"/>
      <w:shd w:val="clear" w:color="auto" w:fill="FFFF00"/>
    </w:rPr>
  </w:style>
  <w:style w:type="paragraph" w:customStyle="1" w:styleId="Kop1zondernummerFMS">
    <w:name w:val="Kop 1 zonder nummer FMS"/>
    <w:basedOn w:val="ZsysbasisFMS"/>
    <w:next w:val="BasistekstFMS"/>
    <w:uiPriority w:val="4"/>
    <w:qFormat/>
    <w:rsid w:val="008D6989"/>
    <w:pPr>
      <w:keepNext/>
      <w:keepLines/>
      <w:spacing w:before="320"/>
      <w:outlineLvl w:val="0"/>
    </w:pPr>
    <w:rPr>
      <w:b/>
      <w:sz w:val="32"/>
      <w:szCs w:val="32"/>
    </w:rPr>
  </w:style>
  <w:style w:type="paragraph" w:customStyle="1" w:styleId="Kop3zondernummerFMS">
    <w:name w:val="Kop 3 zonder nummer FMS"/>
    <w:basedOn w:val="ZsysbasisFMS"/>
    <w:next w:val="BasistekstFMS"/>
    <w:uiPriority w:val="4"/>
    <w:qFormat/>
    <w:rsid w:val="00907888"/>
    <w:pPr>
      <w:keepNext/>
      <w:keepLines/>
      <w:outlineLvl w:val="2"/>
    </w:pPr>
    <w:rPr>
      <w:i/>
    </w:rPr>
  </w:style>
  <w:style w:type="paragraph" w:styleId="Index4">
    <w:name w:val="index 4"/>
    <w:basedOn w:val="Standaard"/>
    <w:next w:val="Standaard"/>
    <w:uiPriority w:val="98"/>
    <w:semiHidden/>
    <w:rsid w:val="00122DED"/>
    <w:pPr>
      <w:ind w:left="720" w:hanging="180"/>
    </w:pPr>
  </w:style>
  <w:style w:type="paragraph" w:styleId="Index5">
    <w:name w:val="index 5"/>
    <w:basedOn w:val="Standaard"/>
    <w:next w:val="Standaard"/>
    <w:uiPriority w:val="98"/>
    <w:semiHidden/>
    <w:rsid w:val="00122DED"/>
    <w:pPr>
      <w:ind w:left="900" w:hanging="180"/>
    </w:pPr>
  </w:style>
  <w:style w:type="paragraph" w:styleId="Index6">
    <w:name w:val="index 6"/>
    <w:basedOn w:val="Standaard"/>
    <w:next w:val="Standaard"/>
    <w:uiPriority w:val="98"/>
    <w:semiHidden/>
    <w:rsid w:val="00122DED"/>
    <w:pPr>
      <w:ind w:left="1080" w:hanging="180"/>
    </w:pPr>
  </w:style>
  <w:style w:type="paragraph" w:styleId="Index7">
    <w:name w:val="index 7"/>
    <w:basedOn w:val="Standaard"/>
    <w:next w:val="Standaard"/>
    <w:uiPriority w:val="98"/>
    <w:semiHidden/>
    <w:rsid w:val="00122DED"/>
    <w:pPr>
      <w:ind w:left="1260" w:hanging="180"/>
    </w:pPr>
  </w:style>
  <w:style w:type="paragraph" w:styleId="Index8">
    <w:name w:val="index 8"/>
    <w:basedOn w:val="Standaard"/>
    <w:next w:val="Standaard"/>
    <w:uiPriority w:val="98"/>
    <w:semiHidden/>
    <w:rsid w:val="00122DED"/>
    <w:pPr>
      <w:ind w:left="1440" w:hanging="180"/>
    </w:pPr>
  </w:style>
  <w:style w:type="paragraph" w:styleId="Index9">
    <w:name w:val="index 9"/>
    <w:basedOn w:val="Standaard"/>
    <w:next w:val="Standaard"/>
    <w:uiPriority w:val="98"/>
    <w:semiHidden/>
    <w:rsid w:val="00122DED"/>
    <w:pPr>
      <w:ind w:left="1620" w:hanging="180"/>
    </w:pPr>
  </w:style>
  <w:style w:type="paragraph" w:styleId="Inhopg5">
    <w:name w:val="toc 5"/>
    <w:aliases w:val="Inhopg 5 FMS"/>
    <w:basedOn w:val="ZsysbasistocFMS"/>
    <w:next w:val="BasistekstFMS"/>
    <w:uiPriority w:val="4"/>
    <w:rsid w:val="003964D4"/>
  </w:style>
  <w:style w:type="paragraph" w:styleId="Inhopg6">
    <w:name w:val="toc 6"/>
    <w:aliases w:val="Inhopg 6 FMS"/>
    <w:basedOn w:val="ZsysbasistocFMS"/>
    <w:next w:val="BasistekstFMS"/>
    <w:uiPriority w:val="4"/>
    <w:rsid w:val="003964D4"/>
  </w:style>
  <w:style w:type="paragraph" w:styleId="Inhopg7">
    <w:name w:val="toc 7"/>
    <w:aliases w:val="Inhopg 7 FMS"/>
    <w:basedOn w:val="ZsysbasistocFMS"/>
    <w:next w:val="BasistekstFMS"/>
    <w:uiPriority w:val="4"/>
    <w:rsid w:val="003964D4"/>
  </w:style>
  <w:style w:type="paragraph" w:styleId="Inhopg8">
    <w:name w:val="toc 8"/>
    <w:aliases w:val="Inhopg 8 FMS"/>
    <w:basedOn w:val="ZsysbasistocFMS"/>
    <w:next w:val="BasistekstFMS"/>
    <w:uiPriority w:val="4"/>
    <w:rsid w:val="003964D4"/>
  </w:style>
  <w:style w:type="paragraph" w:styleId="Inhopg9">
    <w:name w:val="toc 9"/>
    <w:aliases w:val="Inhopg 9 FMS"/>
    <w:basedOn w:val="ZsysbasistocFMS"/>
    <w:next w:val="BasistekstFMS"/>
    <w:uiPriority w:val="4"/>
    <w:rsid w:val="003964D4"/>
  </w:style>
  <w:style w:type="paragraph" w:styleId="Afzender">
    <w:name w:val="envelope return"/>
    <w:basedOn w:val="ZsysbasisFMS"/>
    <w:next w:val="BasistekstFMS"/>
    <w:uiPriority w:val="98"/>
    <w:semiHidden/>
    <w:rsid w:val="0020607F"/>
  </w:style>
  <w:style w:type="numbering" w:styleId="Artikelsectie">
    <w:name w:val="Outline List 3"/>
    <w:basedOn w:val="Geenlijst"/>
    <w:uiPriority w:val="98"/>
    <w:semiHidden/>
    <w:rsid w:val="00E07762"/>
    <w:pPr>
      <w:numPr>
        <w:numId w:val="7"/>
      </w:numPr>
    </w:pPr>
  </w:style>
  <w:style w:type="paragraph" w:styleId="Berichtkop">
    <w:name w:val="Message Header"/>
    <w:basedOn w:val="ZsysbasisFMS"/>
    <w:next w:val="BasistekstFMS"/>
    <w:uiPriority w:val="98"/>
    <w:semiHidden/>
    <w:rsid w:val="0020607F"/>
  </w:style>
  <w:style w:type="paragraph" w:styleId="Bloktekst">
    <w:name w:val="Block Text"/>
    <w:basedOn w:val="ZsysbasisFMS"/>
    <w:next w:val="BasistekstFMS"/>
    <w:uiPriority w:val="98"/>
    <w:semiHidden/>
    <w:rsid w:val="0020607F"/>
  </w:style>
  <w:style w:type="table" w:styleId="Eenvoudigetabel1">
    <w:name w:val="Table Simple 1"/>
    <w:basedOn w:val="Standaardtabel"/>
    <w:semiHidden/>
    <w:rsid w:val="008D7BD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8D7BD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gentijdsetabel">
    <w:name w:val="Table Contemporary"/>
    <w:basedOn w:val="Standaardtabel"/>
    <w:semiHidden/>
    <w:rsid w:val="008D7BD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8D7BD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handtekening">
    <w:name w:val="E-mail Signature"/>
    <w:basedOn w:val="ZsysbasisFMS"/>
    <w:next w:val="BasistekstFMS"/>
    <w:uiPriority w:val="98"/>
    <w:semiHidden/>
    <w:rsid w:val="0020607F"/>
  </w:style>
  <w:style w:type="paragraph" w:styleId="Handtekening">
    <w:name w:val="Signature"/>
    <w:basedOn w:val="ZsysbasisFMS"/>
    <w:next w:val="BasistekstFMS"/>
    <w:uiPriority w:val="98"/>
    <w:semiHidden/>
    <w:rsid w:val="0020607F"/>
  </w:style>
  <w:style w:type="paragraph" w:styleId="HTML-voorafopgemaakt">
    <w:name w:val="HTML Preformatted"/>
    <w:basedOn w:val="ZsysbasisFMS"/>
    <w:next w:val="BasistekstFMS"/>
    <w:uiPriority w:val="98"/>
    <w:semiHidden/>
    <w:rsid w:val="0020607F"/>
  </w:style>
  <w:style w:type="table" w:styleId="Lichtelijst-accent6">
    <w:name w:val="Light List Accent 6"/>
    <w:basedOn w:val="Standaardtabel"/>
    <w:uiPriority w:val="61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DADFE3" w:themeColor="accent6"/>
        <w:left w:val="single" w:sz="8" w:space="0" w:color="DADFE3" w:themeColor="accent6"/>
        <w:bottom w:val="single" w:sz="8" w:space="0" w:color="DADFE3" w:themeColor="accent6"/>
        <w:right w:val="single" w:sz="8" w:space="0" w:color="DADF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ADF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DFE3" w:themeColor="accent6"/>
          <w:left w:val="single" w:sz="8" w:space="0" w:color="DADFE3" w:themeColor="accent6"/>
          <w:bottom w:val="single" w:sz="8" w:space="0" w:color="DADFE3" w:themeColor="accent6"/>
          <w:right w:val="single" w:sz="8" w:space="0" w:color="DADF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DFE3" w:themeColor="accent6"/>
          <w:left w:val="single" w:sz="8" w:space="0" w:color="DADFE3" w:themeColor="accent6"/>
          <w:bottom w:val="single" w:sz="8" w:space="0" w:color="DADFE3" w:themeColor="accent6"/>
          <w:right w:val="single" w:sz="8" w:space="0" w:color="DADFE3" w:themeColor="accent6"/>
        </w:tcBorders>
      </w:tcPr>
    </w:tblStylePr>
    <w:tblStylePr w:type="band1Horz">
      <w:tblPr/>
      <w:tcPr>
        <w:tcBorders>
          <w:top w:val="single" w:sz="8" w:space="0" w:color="DADFE3" w:themeColor="accent6"/>
          <w:left w:val="single" w:sz="8" w:space="0" w:color="DADFE3" w:themeColor="accent6"/>
          <w:bottom w:val="single" w:sz="8" w:space="0" w:color="DADFE3" w:themeColor="accent6"/>
          <w:right w:val="single" w:sz="8" w:space="0" w:color="DADFE3" w:themeColor="accent6"/>
        </w:tcBorders>
      </w:tcPr>
    </w:tblStylePr>
  </w:style>
  <w:style w:type="table" w:styleId="Lichtelijst-accent5">
    <w:name w:val="Light List Accent 5"/>
    <w:basedOn w:val="Standaardtabel"/>
    <w:uiPriority w:val="61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0070B2" w:themeColor="accent5"/>
        <w:left w:val="single" w:sz="8" w:space="0" w:color="0070B2" w:themeColor="accent5"/>
        <w:bottom w:val="single" w:sz="8" w:space="0" w:color="0070B2" w:themeColor="accent5"/>
        <w:right w:val="single" w:sz="8" w:space="0" w:color="0070B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B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B2" w:themeColor="accent5"/>
          <w:left w:val="single" w:sz="8" w:space="0" w:color="0070B2" w:themeColor="accent5"/>
          <w:bottom w:val="single" w:sz="8" w:space="0" w:color="0070B2" w:themeColor="accent5"/>
          <w:right w:val="single" w:sz="8" w:space="0" w:color="0070B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B2" w:themeColor="accent5"/>
          <w:left w:val="single" w:sz="8" w:space="0" w:color="0070B2" w:themeColor="accent5"/>
          <w:bottom w:val="single" w:sz="8" w:space="0" w:color="0070B2" w:themeColor="accent5"/>
          <w:right w:val="single" w:sz="8" w:space="0" w:color="0070B2" w:themeColor="accent5"/>
        </w:tcBorders>
      </w:tcPr>
    </w:tblStylePr>
    <w:tblStylePr w:type="band1Horz">
      <w:tblPr/>
      <w:tcPr>
        <w:tcBorders>
          <w:top w:val="single" w:sz="8" w:space="0" w:color="0070B2" w:themeColor="accent5"/>
          <w:left w:val="single" w:sz="8" w:space="0" w:color="0070B2" w:themeColor="accent5"/>
          <w:bottom w:val="single" w:sz="8" w:space="0" w:color="0070B2" w:themeColor="accent5"/>
          <w:right w:val="single" w:sz="8" w:space="0" w:color="0070B2" w:themeColor="accent5"/>
        </w:tcBorders>
      </w:tcPr>
    </w:tblStylePr>
  </w:style>
  <w:style w:type="table" w:styleId="Lichtelijst-accent4">
    <w:name w:val="Light List Accent 4"/>
    <w:basedOn w:val="Standaardtabel"/>
    <w:uiPriority w:val="61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A5184" w:themeColor="accent4"/>
        <w:left w:val="single" w:sz="8" w:space="0" w:color="EA5184" w:themeColor="accent4"/>
        <w:bottom w:val="single" w:sz="8" w:space="0" w:color="EA5184" w:themeColor="accent4"/>
        <w:right w:val="single" w:sz="8" w:space="0" w:color="EA518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518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5184" w:themeColor="accent4"/>
          <w:left w:val="single" w:sz="8" w:space="0" w:color="EA5184" w:themeColor="accent4"/>
          <w:bottom w:val="single" w:sz="8" w:space="0" w:color="EA5184" w:themeColor="accent4"/>
          <w:right w:val="single" w:sz="8" w:space="0" w:color="EA518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5184" w:themeColor="accent4"/>
          <w:left w:val="single" w:sz="8" w:space="0" w:color="EA5184" w:themeColor="accent4"/>
          <w:bottom w:val="single" w:sz="8" w:space="0" w:color="EA5184" w:themeColor="accent4"/>
          <w:right w:val="single" w:sz="8" w:space="0" w:color="EA5184" w:themeColor="accent4"/>
        </w:tcBorders>
      </w:tcPr>
    </w:tblStylePr>
    <w:tblStylePr w:type="band1Horz">
      <w:tblPr/>
      <w:tcPr>
        <w:tcBorders>
          <w:top w:val="single" w:sz="8" w:space="0" w:color="EA5184" w:themeColor="accent4"/>
          <w:left w:val="single" w:sz="8" w:space="0" w:color="EA5184" w:themeColor="accent4"/>
          <w:bottom w:val="single" w:sz="8" w:space="0" w:color="EA5184" w:themeColor="accent4"/>
          <w:right w:val="single" w:sz="8" w:space="0" w:color="EA5184" w:themeColor="accent4"/>
        </w:tcBorders>
      </w:tcPr>
    </w:tblStylePr>
  </w:style>
  <w:style w:type="table" w:styleId="Lichtelijst-accent3">
    <w:name w:val="Light List Accent 3"/>
    <w:basedOn w:val="Standaardtabel"/>
    <w:uiPriority w:val="61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554774" w:themeColor="accent3"/>
        <w:left w:val="single" w:sz="8" w:space="0" w:color="554774" w:themeColor="accent3"/>
        <w:bottom w:val="single" w:sz="8" w:space="0" w:color="554774" w:themeColor="accent3"/>
        <w:right w:val="single" w:sz="8" w:space="0" w:color="55477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477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4774" w:themeColor="accent3"/>
          <w:left w:val="single" w:sz="8" w:space="0" w:color="554774" w:themeColor="accent3"/>
          <w:bottom w:val="single" w:sz="8" w:space="0" w:color="554774" w:themeColor="accent3"/>
          <w:right w:val="single" w:sz="8" w:space="0" w:color="55477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4774" w:themeColor="accent3"/>
          <w:left w:val="single" w:sz="8" w:space="0" w:color="554774" w:themeColor="accent3"/>
          <w:bottom w:val="single" w:sz="8" w:space="0" w:color="554774" w:themeColor="accent3"/>
          <w:right w:val="single" w:sz="8" w:space="0" w:color="554774" w:themeColor="accent3"/>
        </w:tcBorders>
      </w:tcPr>
    </w:tblStylePr>
    <w:tblStylePr w:type="band1Horz">
      <w:tblPr/>
      <w:tcPr>
        <w:tcBorders>
          <w:top w:val="single" w:sz="8" w:space="0" w:color="554774" w:themeColor="accent3"/>
          <w:left w:val="single" w:sz="8" w:space="0" w:color="554774" w:themeColor="accent3"/>
          <w:bottom w:val="single" w:sz="8" w:space="0" w:color="554774" w:themeColor="accent3"/>
          <w:right w:val="single" w:sz="8" w:space="0" w:color="554774" w:themeColor="accent3"/>
        </w:tcBorders>
      </w:tcPr>
    </w:tblStylePr>
  </w:style>
  <w:style w:type="paragraph" w:styleId="HTML-adres">
    <w:name w:val="HTML Address"/>
    <w:basedOn w:val="ZsysbasisFMS"/>
    <w:next w:val="BasistekstFMS"/>
    <w:uiPriority w:val="98"/>
    <w:semiHidden/>
    <w:rsid w:val="0020607F"/>
  </w:style>
  <w:style w:type="table" w:styleId="Lichtelijst-accent2">
    <w:name w:val="Light List Accent 2"/>
    <w:basedOn w:val="Standaardtabel"/>
    <w:uiPriority w:val="61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00AECB" w:themeColor="accent2"/>
        <w:left w:val="single" w:sz="8" w:space="0" w:color="00AECB" w:themeColor="accent2"/>
        <w:bottom w:val="single" w:sz="8" w:space="0" w:color="00AECB" w:themeColor="accent2"/>
        <w:right w:val="single" w:sz="8" w:space="0" w:color="00AEC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EC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ECB" w:themeColor="accent2"/>
          <w:left w:val="single" w:sz="8" w:space="0" w:color="00AECB" w:themeColor="accent2"/>
          <w:bottom w:val="single" w:sz="8" w:space="0" w:color="00AECB" w:themeColor="accent2"/>
          <w:right w:val="single" w:sz="8" w:space="0" w:color="00AEC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ECB" w:themeColor="accent2"/>
          <w:left w:val="single" w:sz="8" w:space="0" w:color="00AECB" w:themeColor="accent2"/>
          <w:bottom w:val="single" w:sz="8" w:space="0" w:color="00AECB" w:themeColor="accent2"/>
          <w:right w:val="single" w:sz="8" w:space="0" w:color="00AECB" w:themeColor="accent2"/>
        </w:tcBorders>
      </w:tcPr>
    </w:tblStylePr>
    <w:tblStylePr w:type="band1Horz">
      <w:tblPr/>
      <w:tcPr>
        <w:tcBorders>
          <w:top w:val="single" w:sz="8" w:space="0" w:color="00AECB" w:themeColor="accent2"/>
          <w:left w:val="single" w:sz="8" w:space="0" w:color="00AECB" w:themeColor="accent2"/>
          <w:bottom w:val="single" w:sz="8" w:space="0" w:color="00AECB" w:themeColor="accent2"/>
          <w:right w:val="single" w:sz="8" w:space="0" w:color="00AECB" w:themeColor="accent2"/>
        </w:tcBorders>
      </w:tcPr>
    </w:tblStylePr>
  </w:style>
  <w:style w:type="table" w:styleId="Lichtearcering-accent6">
    <w:name w:val="Light Shading Accent 6"/>
    <w:basedOn w:val="Standaardtabel"/>
    <w:uiPriority w:val="60"/>
    <w:rsid w:val="00E07762"/>
    <w:pPr>
      <w:spacing w:line="240" w:lineRule="auto"/>
    </w:pPr>
    <w:rPr>
      <w:color w:val="9AA7B2" w:themeColor="accent6" w:themeShade="BF"/>
    </w:rPr>
    <w:tblPr>
      <w:tblStyleRowBandSize w:val="1"/>
      <w:tblStyleColBandSize w:val="1"/>
      <w:tblBorders>
        <w:top w:val="single" w:sz="8" w:space="0" w:color="DADFE3" w:themeColor="accent6"/>
        <w:bottom w:val="single" w:sz="8" w:space="0" w:color="DADF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DFE3" w:themeColor="accent6"/>
          <w:left w:val="nil"/>
          <w:bottom w:val="single" w:sz="8" w:space="0" w:color="DADF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DFE3" w:themeColor="accent6"/>
          <w:left w:val="nil"/>
          <w:bottom w:val="single" w:sz="8" w:space="0" w:color="DADF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F6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F6F8" w:themeFill="accent6" w:themeFillTint="3F"/>
      </w:tcPr>
    </w:tblStylePr>
  </w:style>
  <w:style w:type="table" w:styleId="Klassieketabel1">
    <w:name w:val="Table Classic 1"/>
    <w:basedOn w:val="Standaardtabel"/>
    <w:semiHidden/>
    <w:rsid w:val="008D7BD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8D7BD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8D7BD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8D7BDD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8D7BD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8D7BD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jst">
    <w:name w:val="List"/>
    <w:basedOn w:val="ZsysbasisFMS"/>
    <w:next w:val="BasistekstFMS"/>
    <w:uiPriority w:val="98"/>
    <w:semiHidden/>
    <w:rsid w:val="00F33259"/>
    <w:pPr>
      <w:ind w:left="284" w:hanging="284"/>
    </w:pPr>
  </w:style>
  <w:style w:type="paragraph" w:styleId="Lijst2">
    <w:name w:val="List 2"/>
    <w:basedOn w:val="ZsysbasisFMS"/>
    <w:next w:val="BasistekstFMS"/>
    <w:uiPriority w:val="98"/>
    <w:semiHidden/>
    <w:rsid w:val="00F33259"/>
    <w:pPr>
      <w:ind w:left="568" w:hanging="284"/>
    </w:pPr>
  </w:style>
  <w:style w:type="paragraph" w:styleId="Lijst3">
    <w:name w:val="List 3"/>
    <w:basedOn w:val="ZsysbasisFMS"/>
    <w:next w:val="BasistekstFMS"/>
    <w:uiPriority w:val="98"/>
    <w:semiHidden/>
    <w:rsid w:val="00F33259"/>
    <w:pPr>
      <w:ind w:left="851" w:hanging="284"/>
    </w:pPr>
  </w:style>
  <w:style w:type="paragraph" w:styleId="Lijst4">
    <w:name w:val="List 4"/>
    <w:basedOn w:val="ZsysbasisFMS"/>
    <w:next w:val="BasistekstFMS"/>
    <w:uiPriority w:val="98"/>
    <w:semiHidden/>
    <w:rsid w:val="00F33259"/>
    <w:pPr>
      <w:ind w:left="1135" w:hanging="284"/>
    </w:pPr>
  </w:style>
  <w:style w:type="paragraph" w:styleId="Lijst5">
    <w:name w:val="List 5"/>
    <w:basedOn w:val="ZsysbasisFMS"/>
    <w:next w:val="BasistekstFMS"/>
    <w:uiPriority w:val="98"/>
    <w:semiHidden/>
    <w:rsid w:val="00F33259"/>
    <w:pPr>
      <w:ind w:left="1418" w:hanging="284"/>
    </w:pPr>
  </w:style>
  <w:style w:type="paragraph" w:styleId="Index1">
    <w:name w:val="index 1"/>
    <w:basedOn w:val="ZsysbasisFMS"/>
    <w:next w:val="BasistekstFMS"/>
    <w:uiPriority w:val="98"/>
    <w:semiHidden/>
    <w:rsid w:val="00F33259"/>
  </w:style>
  <w:style w:type="paragraph" w:styleId="Lijstopsomteken">
    <w:name w:val="List Bullet"/>
    <w:basedOn w:val="ZsysbasisFMS"/>
    <w:next w:val="BasistekstFMS"/>
    <w:uiPriority w:val="98"/>
    <w:semiHidden/>
    <w:rsid w:val="00E7078D"/>
    <w:pPr>
      <w:numPr>
        <w:numId w:val="12"/>
      </w:numPr>
      <w:ind w:left="357" w:hanging="357"/>
    </w:pPr>
  </w:style>
  <w:style w:type="paragraph" w:styleId="Lijstopsomteken2">
    <w:name w:val="List Bullet 2"/>
    <w:basedOn w:val="ZsysbasisFMS"/>
    <w:next w:val="BasistekstFMS"/>
    <w:uiPriority w:val="98"/>
    <w:semiHidden/>
    <w:rsid w:val="00E7078D"/>
    <w:pPr>
      <w:numPr>
        <w:numId w:val="13"/>
      </w:numPr>
      <w:ind w:left="641" w:hanging="357"/>
    </w:pPr>
  </w:style>
  <w:style w:type="paragraph" w:styleId="Lijstopsomteken3">
    <w:name w:val="List Bullet 3"/>
    <w:basedOn w:val="ZsysbasisFMS"/>
    <w:next w:val="BasistekstFMS"/>
    <w:uiPriority w:val="98"/>
    <w:semiHidden/>
    <w:rsid w:val="00E7078D"/>
    <w:pPr>
      <w:numPr>
        <w:numId w:val="14"/>
      </w:numPr>
      <w:ind w:left="924" w:hanging="357"/>
    </w:pPr>
  </w:style>
  <w:style w:type="paragraph" w:styleId="Lijstopsomteken4">
    <w:name w:val="List Bullet 4"/>
    <w:basedOn w:val="ZsysbasisFMS"/>
    <w:next w:val="BasistekstFMS"/>
    <w:uiPriority w:val="98"/>
    <w:semiHidden/>
    <w:rsid w:val="00E7078D"/>
    <w:pPr>
      <w:numPr>
        <w:numId w:val="15"/>
      </w:numPr>
      <w:ind w:left="1208" w:hanging="357"/>
    </w:pPr>
  </w:style>
  <w:style w:type="paragraph" w:styleId="Lijstnummering">
    <w:name w:val="List Number"/>
    <w:basedOn w:val="ZsysbasisFMS"/>
    <w:next w:val="BasistekstFMS"/>
    <w:uiPriority w:val="98"/>
    <w:semiHidden/>
    <w:rsid w:val="00705849"/>
    <w:pPr>
      <w:numPr>
        <w:numId w:val="17"/>
      </w:numPr>
      <w:ind w:left="357" w:hanging="357"/>
    </w:pPr>
  </w:style>
  <w:style w:type="paragraph" w:styleId="Lijstnummering2">
    <w:name w:val="List Number 2"/>
    <w:basedOn w:val="ZsysbasisFMS"/>
    <w:next w:val="BasistekstFMS"/>
    <w:uiPriority w:val="98"/>
    <w:semiHidden/>
    <w:rsid w:val="00705849"/>
    <w:pPr>
      <w:numPr>
        <w:numId w:val="18"/>
      </w:numPr>
      <w:ind w:left="641" w:hanging="357"/>
    </w:pPr>
  </w:style>
  <w:style w:type="paragraph" w:styleId="Lijstnummering3">
    <w:name w:val="List Number 3"/>
    <w:basedOn w:val="ZsysbasisFMS"/>
    <w:next w:val="BasistekstFMS"/>
    <w:uiPriority w:val="98"/>
    <w:semiHidden/>
    <w:rsid w:val="00705849"/>
    <w:pPr>
      <w:numPr>
        <w:numId w:val="19"/>
      </w:numPr>
      <w:ind w:left="924" w:hanging="357"/>
    </w:pPr>
  </w:style>
  <w:style w:type="paragraph" w:styleId="Lijstnummering4">
    <w:name w:val="List Number 4"/>
    <w:basedOn w:val="ZsysbasisFMS"/>
    <w:next w:val="BasistekstFMS"/>
    <w:uiPriority w:val="98"/>
    <w:semiHidden/>
    <w:rsid w:val="00705849"/>
    <w:pPr>
      <w:numPr>
        <w:numId w:val="20"/>
      </w:numPr>
      <w:ind w:left="1208" w:hanging="357"/>
    </w:pPr>
  </w:style>
  <w:style w:type="paragraph" w:styleId="Lijstnummering5">
    <w:name w:val="List Number 5"/>
    <w:basedOn w:val="ZsysbasisFMS"/>
    <w:next w:val="BasistekstFMS"/>
    <w:uiPriority w:val="98"/>
    <w:semiHidden/>
    <w:rsid w:val="00705849"/>
    <w:pPr>
      <w:numPr>
        <w:numId w:val="21"/>
      </w:numPr>
      <w:ind w:left="1491" w:hanging="357"/>
    </w:pPr>
  </w:style>
  <w:style w:type="paragraph" w:styleId="Lijstvoortzetting">
    <w:name w:val="List Continue"/>
    <w:basedOn w:val="ZsysbasisFMS"/>
    <w:next w:val="BasistekstFMS"/>
    <w:uiPriority w:val="98"/>
    <w:semiHidden/>
    <w:rsid w:val="00705849"/>
    <w:pPr>
      <w:ind w:left="284"/>
    </w:pPr>
  </w:style>
  <w:style w:type="paragraph" w:styleId="Lijstvoortzetting2">
    <w:name w:val="List Continue 2"/>
    <w:basedOn w:val="ZsysbasisFMS"/>
    <w:next w:val="BasistekstFMS"/>
    <w:uiPriority w:val="98"/>
    <w:semiHidden/>
    <w:rsid w:val="00705849"/>
    <w:pPr>
      <w:ind w:left="567"/>
    </w:pPr>
  </w:style>
  <w:style w:type="paragraph" w:styleId="Lijstvoortzetting3">
    <w:name w:val="List Continue 3"/>
    <w:basedOn w:val="ZsysbasisFMS"/>
    <w:next w:val="BasistekstFMS"/>
    <w:uiPriority w:val="98"/>
    <w:semiHidden/>
    <w:rsid w:val="00705849"/>
    <w:pPr>
      <w:ind w:left="851"/>
    </w:pPr>
  </w:style>
  <w:style w:type="paragraph" w:styleId="Lijstvoortzetting4">
    <w:name w:val="List Continue 4"/>
    <w:basedOn w:val="ZsysbasisFMS"/>
    <w:next w:val="BasistekstFMS"/>
    <w:uiPriority w:val="98"/>
    <w:semiHidden/>
    <w:rsid w:val="00705849"/>
    <w:pPr>
      <w:ind w:left="1134"/>
    </w:pPr>
  </w:style>
  <w:style w:type="paragraph" w:styleId="Lijstvoortzetting5">
    <w:name w:val="List Continue 5"/>
    <w:basedOn w:val="ZsysbasisFMS"/>
    <w:next w:val="BasistekstFMS"/>
    <w:uiPriority w:val="98"/>
    <w:semiHidden/>
    <w:rsid w:val="00705849"/>
    <w:pPr>
      <w:ind w:left="1418"/>
    </w:pPr>
  </w:style>
  <w:style w:type="character" w:styleId="Intensievebenadrukking">
    <w:name w:val="Intense Emphasis"/>
    <w:basedOn w:val="Standaardalinea-lettertype"/>
    <w:uiPriority w:val="98"/>
    <w:semiHidden/>
    <w:rsid w:val="00FC3FA5"/>
    <w:rPr>
      <w:b/>
      <w:bCs/>
      <w:i/>
      <w:iCs/>
      <w:color w:val="auto"/>
    </w:rPr>
  </w:style>
  <w:style w:type="paragraph" w:styleId="Normaalweb">
    <w:name w:val="Normal (Web)"/>
    <w:basedOn w:val="ZsysbasisFMS"/>
    <w:next w:val="BasistekstFMS"/>
    <w:uiPriority w:val="98"/>
    <w:semiHidden/>
    <w:rsid w:val="0020607F"/>
  </w:style>
  <w:style w:type="paragraph" w:styleId="Notitiekop">
    <w:name w:val="Note Heading"/>
    <w:basedOn w:val="ZsysbasisFMS"/>
    <w:next w:val="BasistekstFMS"/>
    <w:uiPriority w:val="98"/>
    <w:semiHidden/>
    <w:rsid w:val="0020607F"/>
  </w:style>
  <w:style w:type="paragraph" w:styleId="Plattetekst">
    <w:name w:val="Body Text"/>
    <w:basedOn w:val="ZsysbasisFMS"/>
    <w:next w:val="BasistekstFMS"/>
    <w:link w:val="PlattetekstChar"/>
    <w:uiPriority w:val="98"/>
    <w:semiHidden/>
    <w:rsid w:val="0020607F"/>
  </w:style>
  <w:style w:type="paragraph" w:styleId="Plattetekst2">
    <w:name w:val="Body Text 2"/>
    <w:basedOn w:val="ZsysbasisFMS"/>
    <w:next w:val="BasistekstFMS"/>
    <w:link w:val="Plattetekst2Char"/>
    <w:uiPriority w:val="3"/>
    <w:semiHidden/>
    <w:rsid w:val="00E7078D"/>
  </w:style>
  <w:style w:type="paragraph" w:styleId="Plattetekst3">
    <w:name w:val="Body Text 3"/>
    <w:basedOn w:val="ZsysbasisFMS"/>
    <w:next w:val="BasistekstFMS"/>
    <w:uiPriority w:val="3"/>
    <w:semiHidden/>
    <w:rsid w:val="0020607F"/>
  </w:style>
  <w:style w:type="paragraph" w:styleId="Platteteksteersteinspringing">
    <w:name w:val="Body Text First Indent"/>
    <w:basedOn w:val="ZsysbasisFMS"/>
    <w:next w:val="BasistekstFMS"/>
    <w:link w:val="PlatteteksteersteinspringingChar"/>
    <w:uiPriority w:val="3"/>
    <w:semiHidden/>
    <w:rsid w:val="00E7078D"/>
    <w:pPr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rsid w:val="00E7078D"/>
    <w:rPr>
      <w:rFonts w:asciiTheme="minorHAnsi" w:hAnsiTheme="minorHAnsi" w:cs="Maiandra GD"/>
      <w:color w:val="000000" w:themeColor="text1"/>
      <w:sz w:val="18"/>
      <w:szCs w:val="18"/>
    </w:rPr>
  </w:style>
  <w:style w:type="paragraph" w:styleId="Plattetekstinspringen">
    <w:name w:val="Body Text Indent"/>
    <w:basedOn w:val="ZsysbasisFMS"/>
    <w:next w:val="BasistekstFMS"/>
    <w:link w:val="PlattetekstinspringenChar"/>
    <w:uiPriority w:val="3"/>
    <w:semiHidden/>
    <w:rsid w:val="00E7078D"/>
    <w:pPr>
      <w:ind w:left="284"/>
    </w:pPr>
  </w:style>
  <w:style w:type="character" w:customStyle="1" w:styleId="PlattetekstinspringenChar">
    <w:name w:val="Platte tekst inspringen Char"/>
    <w:basedOn w:val="Standaardalinea-lettertype"/>
    <w:link w:val="Plattetekstinspringen"/>
    <w:rsid w:val="00E7078D"/>
    <w:rPr>
      <w:rFonts w:ascii="Maiandra GD" w:hAnsi="Maiandra GD" w:cs="Maiandra GD"/>
      <w:sz w:val="18"/>
      <w:szCs w:val="18"/>
    </w:rPr>
  </w:style>
  <w:style w:type="paragraph" w:styleId="Platteteksteersteinspringing2">
    <w:name w:val="Body Text First Indent 2"/>
    <w:basedOn w:val="ZsysbasisFMS"/>
    <w:next w:val="BasistekstFMS"/>
    <w:link w:val="Platteteksteersteinspringing2Char"/>
    <w:uiPriority w:val="3"/>
    <w:semiHidden/>
    <w:rsid w:val="00E7078D"/>
    <w:pPr>
      <w:ind w:left="360" w:firstLine="360"/>
    </w:pPr>
  </w:style>
  <w:style w:type="table" w:styleId="Professioneletabel">
    <w:name w:val="Table Professional"/>
    <w:basedOn w:val="Standaardtabel"/>
    <w:semiHidden/>
    <w:rsid w:val="008D7BD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ZsysbasisFMSChar">
    <w:name w:val="Zsysbasis FMS Char"/>
    <w:basedOn w:val="Standaardalinea-lettertype"/>
    <w:link w:val="ZsysbasisFMS"/>
    <w:semiHidden/>
    <w:rsid w:val="00066DF0"/>
    <w:rPr>
      <w:rFonts w:ascii="Calibri" w:hAnsi="Calibri" w:cs="Maiandra GD"/>
      <w:color w:val="000000" w:themeColor="text1"/>
      <w:sz w:val="22"/>
      <w:szCs w:val="18"/>
    </w:rPr>
  </w:style>
  <w:style w:type="paragraph" w:styleId="Standaardinspringing">
    <w:name w:val="Normal Indent"/>
    <w:basedOn w:val="ZsysbasisFMS"/>
    <w:next w:val="BasistekstFMS"/>
    <w:uiPriority w:val="98"/>
    <w:semiHidden/>
    <w:rsid w:val="0020607F"/>
  </w:style>
  <w:style w:type="table" w:styleId="Tabelkolommen1">
    <w:name w:val="Table Columns 1"/>
    <w:basedOn w:val="Standaardtabel"/>
    <w:semiHidden/>
    <w:rsid w:val="008D7BDD"/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rsid w:val="008D7BD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8D7BDD"/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8D7BD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8D7BD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jst1">
    <w:name w:val="Table List 1"/>
    <w:basedOn w:val="Standaardtabel"/>
    <w:semiHidden/>
    <w:rsid w:val="008D7BD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8D7B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8D7BD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8D7BD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8D7BD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8D7BD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8D7BD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raster">
    <w:name w:val="Table Grid"/>
    <w:basedOn w:val="Standaardtabel"/>
    <w:rsid w:val="00922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semiHidden/>
    <w:rsid w:val="008D7BD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8D7BD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8D7BD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8D7BD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8D7BD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8D7B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erfijndetabel1">
    <w:name w:val="Table Subtle 1"/>
    <w:basedOn w:val="Standaardtabel"/>
    <w:semiHidden/>
    <w:rsid w:val="008D7BD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8D7B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oetnootmarkering">
    <w:name w:val="footnote reference"/>
    <w:aliases w:val="Voetnootmarkering FMS"/>
    <w:basedOn w:val="Standaardalinea-lettertype"/>
    <w:uiPriority w:val="99"/>
    <w:rsid w:val="00CB7600"/>
    <w:rPr>
      <w:vertAlign w:val="superscript"/>
    </w:rPr>
  </w:style>
  <w:style w:type="paragraph" w:styleId="Voetnoottekst">
    <w:name w:val="footnote text"/>
    <w:aliases w:val="Voetnoottekst FMS"/>
    <w:basedOn w:val="ZsysbasisFMS"/>
    <w:link w:val="VoetnoottekstChar"/>
    <w:uiPriority w:val="99"/>
    <w:rsid w:val="00CB7600"/>
    <w:rPr>
      <w:sz w:val="15"/>
    </w:rPr>
  </w:style>
  <w:style w:type="table" w:styleId="Webtabel1">
    <w:name w:val="Table Web 1"/>
    <w:basedOn w:val="Standaardtabel"/>
    <w:semiHidden/>
    <w:rsid w:val="008D7BD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8D7BD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8D7BD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waar">
    <w:name w:val="Strong"/>
    <w:basedOn w:val="Standaardalinea-lettertype"/>
    <w:uiPriority w:val="98"/>
    <w:semiHidden/>
    <w:rsid w:val="00451FDB"/>
    <w:rPr>
      <w:b w:val="0"/>
      <w:bCs w:val="0"/>
    </w:rPr>
  </w:style>
  <w:style w:type="paragraph" w:styleId="Datum">
    <w:name w:val="Date"/>
    <w:basedOn w:val="ZsysbasisFMS"/>
    <w:next w:val="BasistekstFMS"/>
    <w:uiPriority w:val="98"/>
    <w:semiHidden/>
    <w:rsid w:val="0020607F"/>
  </w:style>
  <w:style w:type="paragraph" w:styleId="Tekstzonderopmaak">
    <w:name w:val="Plain Text"/>
    <w:basedOn w:val="ZsysbasisFMS"/>
    <w:next w:val="BasistekstFMS"/>
    <w:uiPriority w:val="98"/>
    <w:semiHidden/>
    <w:rsid w:val="0020607F"/>
  </w:style>
  <w:style w:type="paragraph" w:styleId="Ballontekst">
    <w:name w:val="Balloon Text"/>
    <w:basedOn w:val="ZsysbasisFMS"/>
    <w:next w:val="BasistekstFMS"/>
    <w:uiPriority w:val="98"/>
    <w:semiHidden/>
    <w:rsid w:val="0020607F"/>
  </w:style>
  <w:style w:type="paragraph" w:styleId="Bijschrift">
    <w:name w:val="caption"/>
    <w:aliases w:val="Bijschrift FMS"/>
    <w:basedOn w:val="ZsysbasisFMS"/>
    <w:next w:val="BasistekstFMS"/>
    <w:uiPriority w:val="35"/>
    <w:qFormat/>
    <w:rsid w:val="0020607F"/>
  </w:style>
  <w:style w:type="character" w:customStyle="1" w:styleId="TekstopmerkingChar">
    <w:name w:val="Tekst opmerking Char"/>
    <w:basedOn w:val="ZsysbasisFMSChar"/>
    <w:link w:val="Tekstopmerking"/>
    <w:uiPriority w:val="99"/>
    <w:rsid w:val="008736AE"/>
    <w:rPr>
      <w:rFonts w:asciiTheme="minorHAnsi" w:hAnsiTheme="minorHAnsi" w:cs="Maiandra GD"/>
      <w:color w:val="000000" w:themeColor="text1"/>
      <w:sz w:val="18"/>
      <w:szCs w:val="18"/>
    </w:rPr>
  </w:style>
  <w:style w:type="paragraph" w:styleId="Documentstructuur">
    <w:name w:val="Document Map"/>
    <w:basedOn w:val="ZsysbasisFMS"/>
    <w:next w:val="BasistekstFMS"/>
    <w:uiPriority w:val="98"/>
    <w:semiHidden/>
    <w:rsid w:val="0020607F"/>
  </w:style>
  <w:style w:type="table" w:styleId="Lichtearcering-accent5">
    <w:name w:val="Light Shading Accent 5"/>
    <w:basedOn w:val="Standaardtabel"/>
    <w:uiPriority w:val="60"/>
    <w:rsid w:val="00E07762"/>
    <w:pPr>
      <w:spacing w:line="240" w:lineRule="auto"/>
    </w:pPr>
    <w:rPr>
      <w:color w:val="005385" w:themeColor="accent5" w:themeShade="BF"/>
    </w:rPr>
    <w:tblPr>
      <w:tblStyleRowBandSize w:val="1"/>
      <w:tblStyleColBandSize w:val="1"/>
      <w:tblBorders>
        <w:top w:val="single" w:sz="8" w:space="0" w:color="0070B2" w:themeColor="accent5"/>
        <w:bottom w:val="single" w:sz="8" w:space="0" w:color="0070B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B2" w:themeColor="accent5"/>
          <w:left w:val="nil"/>
          <w:bottom w:val="single" w:sz="8" w:space="0" w:color="0070B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B2" w:themeColor="accent5"/>
          <w:left w:val="nil"/>
          <w:bottom w:val="single" w:sz="8" w:space="0" w:color="0070B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0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0FF" w:themeFill="accent5" w:themeFillTint="3F"/>
      </w:tcPr>
    </w:tblStylePr>
  </w:style>
  <w:style w:type="paragraph" w:styleId="Eindnoottekst">
    <w:name w:val="endnote text"/>
    <w:aliases w:val="Eindnoottekst FMS"/>
    <w:basedOn w:val="ZsysbasisFMS"/>
    <w:next w:val="BasistekstFMS"/>
    <w:uiPriority w:val="4"/>
    <w:rsid w:val="0020607F"/>
  </w:style>
  <w:style w:type="paragraph" w:styleId="Indexkop">
    <w:name w:val="index heading"/>
    <w:basedOn w:val="ZsysbasisFMS"/>
    <w:next w:val="BasistekstFMS"/>
    <w:uiPriority w:val="98"/>
    <w:semiHidden/>
    <w:rsid w:val="0020607F"/>
  </w:style>
  <w:style w:type="paragraph" w:styleId="Kopbronvermelding">
    <w:name w:val="toa heading"/>
    <w:basedOn w:val="ZsysbasisFMS"/>
    <w:next w:val="BasistekstFMS"/>
    <w:uiPriority w:val="98"/>
    <w:semiHidden/>
    <w:rsid w:val="0020607F"/>
  </w:style>
  <w:style w:type="paragraph" w:styleId="Lijstopsomteken5">
    <w:name w:val="List Bullet 5"/>
    <w:basedOn w:val="ZsysbasisFMS"/>
    <w:next w:val="BasistekstFMS"/>
    <w:uiPriority w:val="98"/>
    <w:semiHidden/>
    <w:rsid w:val="00E7078D"/>
    <w:pPr>
      <w:numPr>
        <w:numId w:val="16"/>
      </w:numPr>
      <w:ind w:left="1491" w:hanging="357"/>
    </w:pPr>
  </w:style>
  <w:style w:type="paragraph" w:styleId="Macrotekst">
    <w:name w:val="macro"/>
    <w:basedOn w:val="ZsysbasisFMS"/>
    <w:next w:val="BasistekstFMS"/>
    <w:uiPriority w:val="98"/>
    <w:semiHidden/>
    <w:rsid w:val="0020607F"/>
  </w:style>
  <w:style w:type="paragraph" w:styleId="Tekstopmerking">
    <w:name w:val="annotation text"/>
    <w:basedOn w:val="ZsysbasisFMS"/>
    <w:next w:val="BasistekstFMS"/>
    <w:link w:val="TekstopmerkingChar"/>
    <w:uiPriority w:val="99"/>
    <w:rsid w:val="0020607F"/>
  </w:style>
  <w:style w:type="character" w:styleId="Intensieveverwijzing">
    <w:name w:val="Intense Reference"/>
    <w:basedOn w:val="Standaardalinea-lettertype"/>
    <w:uiPriority w:val="98"/>
    <w:semiHidden/>
    <w:rsid w:val="00FC3FA5"/>
    <w:rPr>
      <w:b/>
      <w:bCs/>
      <w:smallCaps/>
      <w:color w:val="auto"/>
      <w:spacing w:val="5"/>
      <w:u w:val="single"/>
    </w:rPr>
  </w:style>
  <w:style w:type="character" w:styleId="Verwijzingopmerking">
    <w:name w:val="annotation reference"/>
    <w:basedOn w:val="Standaardalinea-lettertype"/>
    <w:uiPriority w:val="98"/>
    <w:semiHidden/>
    <w:rsid w:val="0020607F"/>
    <w:rPr>
      <w:sz w:val="18"/>
      <w:szCs w:val="18"/>
    </w:rPr>
  </w:style>
  <w:style w:type="paragraph" w:customStyle="1" w:styleId="Opsommingteken1eniveauFMS">
    <w:name w:val="Opsomming teken 1e niveau FMS"/>
    <w:basedOn w:val="ZsysbasisFMS"/>
    <w:uiPriority w:val="4"/>
    <w:rsid w:val="00AD44F1"/>
    <w:pPr>
      <w:numPr>
        <w:numId w:val="31"/>
      </w:numPr>
    </w:pPr>
  </w:style>
  <w:style w:type="paragraph" w:customStyle="1" w:styleId="Opsommingteken2eniveauFMS">
    <w:name w:val="Opsomming teken 2e niveau FMS"/>
    <w:basedOn w:val="ZsysbasisFMS"/>
    <w:uiPriority w:val="4"/>
    <w:rsid w:val="00AD44F1"/>
    <w:pPr>
      <w:numPr>
        <w:ilvl w:val="1"/>
        <w:numId w:val="31"/>
      </w:numPr>
    </w:pPr>
  </w:style>
  <w:style w:type="paragraph" w:customStyle="1" w:styleId="Opsommingteken3eniveauFMS">
    <w:name w:val="Opsomming teken 3e niveau FMS"/>
    <w:basedOn w:val="ZsysbasisFMS"/>
    <w:uiPriority w:val="4"/>
    <w:rsid w:val="00AD44F1"/>
    <w:pPr>
      <w:numPr>
        <w:ilvl w:val="2"/>
        <w:numId w:val="31"/>
      </w:numPr>
    </w:pPr>
  </w:style>
  <w:style w:type="paragraph" w:customStyle="1" w:styleId="Opsommingbolletje1eniveauFMS">
    <w:name w:val="Opsomming bolletje 1e niveau FMS"/>
    <w:basedOn w:val="ZsysbasisFMS"/>
    <w:uiPriority w:val="4"/>
    <w:qFormat/>
    <w:rsid w:val="005017F3"/>
    <w:pPr>
      <w:numPr>
        <w:numId w:val="26"/>
      </w:numPr>
    </w:pPr>
  </w:style>
  <w:style w:type="paragraph" w:customStyle="1" w:styleId="Opsommingbolletje2eniveauFMS">
    <w:name w:val="Opsomming bolletje 2e niveau FMS"/>
    <w:basedOn w:val="ZsysbasisFMS"/>
    <w:uiPriority w:val="4"/>
    <w:qFormat/>
    <w:rsid w:val="005017F3"/>
    <w:pPr>
      <w:numPr>
        <w:ilvl w:val="1"/>
        <w:numId w:val="26"/>
      </w:numPr>
    </w:pPr>
  </w:style>
  <w:style w:type="paragraph" w:customStyle="1" w:styleId="Opsommingbolletje3eniveauFMS">
    <w:name w:val="Opsomming bolletje 3e niveau FMS"/>
    <w:basedOn w:val="ZsysbasisFMS"/>
    <w:uiPriority w:val="4"/>
    <w:qFormat/>
    <w:rsid w:val="005017F3"/>
    <w:pPr>
      <w:numPr>
        <w:ilvl w:val="2"/>
        <w:numId w:val="26"/>
      </w:numPr>
    </w:pPr>
  </w:style>
  <w:style w:type="numbering" w:customStyle="1" w:styleId="OpsommingbolletjeFMS">
    <w:name w:val="Opsomming bolletje FMS"/>
    <w:uiPriority w:val="4"/>
    <w:semiHidden/>
    <w:rsid w:val="005017F3"/>
    <w:pPr>
      <w:numPr>
        <w:numId w:val="1"/>
      </w:numPr>
    </w:pPr>
  </w:style>
  <w:style w:type="paragraph" w:customStyle="1" w:styleId="Opsommingkleineletter1eniveauFMS">
    <w:name w:val="Opsomming kleine letter 1e niveau FMS"/>
    <w:basedOn w:val="ZsysbasisFMS"/>
    <w:uiPriority w:val="4"/>
    <w:qFormat/>
    <w:rsid w:val="00B01DA1"/>
    <w:pPr>
      <w:numPr>
        <w:numId w:val="22"/>
      </w:numPr>
    </w:pPr>
  </w:style>
  <w:style w:type="paragraph" w:customStyle="1" w:styleId="Opsommingkleineletter2eniveauFMS">
    <w:name w:val="Opsomming kleine letter 2e niveau FMS"/>
    <w:basedOn w:val="ZsysbasisFMS"/>
    <w:uiPriority w:val="4"/>
    <w:qFormat/>
    <w:rsid w:val="00B01DA1"/>
    <w:pPr>
      <w:numPr>
        <w:ilvl w:val="1"/>
        <w:numId w:val="22"/>
      </w:numPr>
    </w:pPr>
  </w:style>
  <w:style w:type="paragraph" w:customStyle="1" w:styleId="Opsommingkleineletter3eniveauFMS">
    <w:name w:val="Opsomming kleine letter 3e niveau FMS"/>
    <w:basedOn w:val="ZsysbasisFMS"/>
    <w:uiPriority w:val="4"/>
    <w:qFormat/>
    <w:rsid w:val="00B01DA1"/>
    <w:pPr>
      <w:numPr>
        <w:ilvl w:val="2"/>
        <w:numId w:val="22"/>
      </w:numPr>
    </w:pPr>
  </w:style>
  <w:style w:type="numbering" w:customStyle="1" w:styleId="OpsommingkleineletterFMS">
    <w:name w:val="Opsomming kleine letter FMS"/>
    <w:uiPriority w:val="4"/>
    <w:semiHidden/>
    <w:rsid w:val="00B01DA1"/>
    <w:pPr>
      <w:numPr>
        <w:numId w:val="8"/>
      </w:numPr>
    </w:pPr>
  </w:style>
  <w:style w:type="paragraph" w:customStyle="1" w:styleId="Opsommingnummer1eniveauFMS">
    <w:name w:val="Opsomming nummer 1e niveau FMS"/>
    <w:basedOn w:val="ZsysbasisFMS"/>
    <w:uiPriority w:val="4"/>
    <w:qFormat/>
    <w:rsid w:val="00B01DA1"/>
    <w:pPr>
      <w:numPr>
        <w:numId w:val="23"/>
      </w:numPr>
    </w:pPr>
  </w:style>
  <w:style w:type="paragraph" w:customStyle="1" w:styleId="Opsommingnummer2eniveauFMS">
    <w:name w:val="Opsomming nummer 2e niveau FMS"/>
    <w:basedOn w:val="ZsysbasisFMS"/>
    <w:uiPriority w:val="4"/>
    <w:qFormat/>
    <w:rsid w:val="00B01DA1"/>
    <w:pPr>
      <w:numPr>
        <w:ilvl w:val="1"/>
        <w:numId w:val="23"/>
      </w:numPr>
    </w:pPr>
  </w:style>
  <w:style w:type="paragraph" w:customStyle="1" w:styleId="Opsommingnummer3eniveauFMS">
    <w:name w:val="Opsomming nummer 3e niveau FMS"/>
    <w:basedOn w:val="ZsysbasisFMS"/>
    <w:uiPriority w:val="4"/>
    <w:qFormat/>
    <w:rsid w:val="00B01DA1"/>
    <w:pPr>
      <w:numPr>
        <w:ilvl w:val="2"/>
        <w:numId w:val="23"/>
      </w:numPr>
    </w:pPr>
  </w:style>
  <w:style w:type="numbering" w:customStyle="1" w:styleId="OpsommingnummerFMS">
    <w:name w:val="Opsomming nummer FMS"/>
    <w:uiPriority w:val="4"/>
    <w:semiHidden/>
    <w:rsid w:val="00B01DA1"/>
    <w:pPr>
      <w:numPr>
        <w:numId w:val="2"/>
      </w:numPr>
    </w:pPr>
  </w:style>
  <w:style w:type="paragraph" w:customStyle="1" w:styleId="Opsommingopenrondje1eniveauFMS">
    <w:name w:val="Opsomming open rondje 1e niveau FMS"/>
    <w:basedOn w:val="ZsysbasisFMS"/>
    <w:uiPriority w:val="4"/>
    <w:rsid w:val="00957CCB"/>
    <w:pPr>
      <w:numPr>
        <w:numId w:val="27"/>
      </w:numPr>
    </w:pPr>
  </w:style>
  <w:style w:type="paragraph" w:customStyle="1" w:styleId="Opsommingopenrondje2eniveauFMS">
    <w:name w:val="Opsomming open rondje 2e niveau FMS"/>
    <w:basedOn w:val="ZsysbasisFMS"/>
    <w:uiPriority w:val="4"/>
    <w:rsid w:val="00957CCB"/>
    <w:pPr>
      <w:numPr>
        <w:ilvl w:val="1"/>
        <w:numId w:val="27"/>
      </w:numPr>
    </w:pPr>
  </w:style>
  <w:style w:type="paragraph" w:customStyle="1" w:styleId="Opsommingopenrondje3eniveauFMS">
    <w:name w:val="Opsomming open rondje 3e niveau FMS"/>
    <w:basedOn w:val="ZsysbasisFMS"/>
    <w:uiPriority w:val="4"/>
    <w:rsid w:val="00957CCB"/>
    <w:pPr>
      <w:numPr>
        <w:ilvl w:val="2"/>
        <w:numId w:val="27"/>
      </w:numPr>
    </w:pPr>
  </w:style>
  <w:style w:type="numbering" w:customStyle="1" w:styleId="OpsommingopenrondjeFMS">
    <w:name w:val="Opsomming open rondje FMS"/>
    <w:uiPriority w:val="4"/>
    <w:semiHidden/>
    <w:rsid w:val="00957CCB"/>
    <w:pPr>
      <w:numPr>
        <w:numId w:val="3"/>
      </w:numPr>
    </w:pPr>
  </w:style>
  <w:style w:type="paragraph" w:customStyle="1" w:styleId="Opsommingstreepje1eniveauFMS">
    <w:name w:val="Opsomming streepje 1e niveau FMS"/>
    <w:basedOn w:val="ZsysbasisFMS"/>
    <w:uiPriority w:val="4"/>
    <w:qFormat/>
    <w:rsid w:val="00B01DA1"/>
    <w:pPr>
      <w:numPr>
        <w:numId w:val="28"/>
      </w:numPr>
    </w:pPr>
  </w:style>
  <w:style w:type="paragraph" w:customStyle="1" w:styleId="Opsommingstreepje2eniveauFMS">
    <w:name w:val="Opsomming streepje 2e niveau FMS"/>
    <w:basedOn w:val="ZsysbasisFMS"/>
    <w:uiPriority w:val="4"/>
    <w:qFormat/>
    <w:rsid w:val="00B01DA1"/>
    <w:pPr>
      <w:numPr>
        <w:ilvl w:val="1"/>
        <w:numId w:val="28"/>
      </w:numPr>
    </w:pPr>
  </w:style>
  <w:style w:type="paragraph" w:customStyle="1" w:styleId="Opsommingstreepje3eniveauFMS">
    <w:name w:val="Opsomming streepje 3e niveau FMS"/>
    <w:basedOn w:val="ZsysbasisFMS"/>
    <w:uiPriority w:val="4"/>
    <w:qFormat/>
    <w:rsid w:val="00B01DA1"/>
    <w:pPr>
      <w:numPr>
        <w:ilvl w:val="2"/>
        <w:numId w:val="28"/>
      </w:numPr>
    </w:pPr>
  </w:style>
  <w:style w:type="numbering" w:customStyle="1" w:styleId="OpsommingstreepjeFMS">
    <w:name w:val="Opsomming streepje FMS"/>
    <w:uiPriority w:val="4"/>
    <w:semiHidden/>
    <w:rsid w:val="00B01DA1"/>
    <w:pPr>
      <w:numPr>
        <w:numId w:val="4"/>
      </w:numPr>
    </w:pPr>
  </w:style>
  <w:style w:type="character" w:styleId="Titelvanboek">
    <w:name w:val="Book Title"/>
    <w:basedOn w:val="Standaardalinea-lettertype"/>
    <w:uiPriority w:val="98"/>
    <w:semiHidden/>
    <w:rsid w:val="00E07762"/>
    <w:rPr>
      <w:b/>
      <w:bCs/>
      <w:smallCaps/>
      <w:spacing w:val="5"/>
    </w:rPr>
  </w:style>
  <w:style w:type="character" w:styleId="Tekstvantijdelijkeaanduiding">
    <w:name w:val="Placeholder Text"/>
    <w:basedOn w:val="zsysVeldMarkering"/>
    <w:uiPriority w:val="98"/>
    <w:semiHidden/>
    <w:rsid w:val="004C51F8"/>
    <w:rPr>
      <w:color w:val="000000"/>
      <w:bdr w:val="none" w:sz="0" w:space="0" w:color="auto"/>
      <w:shd w:val="clear" w:color="auto" w:fill="FFFF00"/>
    </w:rPr>
  </w:style>
  <w:style w:type="character" w:styleId="Subtieleverwijzing">
    <w:name w:val="Subtle Reference"/>
    <w:basedOn w:val="Standaardalinea-lettertype"/>
    <w:uiPriority w:val="98"/>
    <w:semiHidden/>
    <w:rsid w:val="008736AE"/>
    <w:rPr>
      <w:smallCaps/>
      <w:color w:val="auto"/>
      <w:u w:val="single"/>
    </w:rPr>
  </w:style>
  <w:style w:type="character" w:styleId="Subtielebenadrukking">
    <w:name w:val="Subtle Emphasis"/>
    <w:basedOn w:val="Standaardalinea-lettertype"/>
    <w:uiPriority w:val="98"/>
    <w:semiHidden/>
    <w:rsid w:val="00FC3FA5"/>
    <w:rPr>
      <w:i/>
      <w:iCs/>
      <w:color w:val="auto"/>
    </w:rPr>
  </w:style>
  <w:style w:type="table" w:styleId="Lichtearcering-accent4">
    <w:name w:val="Light Shading Accent 4"/>
    <w:basedOn w:val="Standaardtabel"/>
    <w:uiPriority w:val="60"/>
    <w:rsid w:val="00E07762"/>
    <w:pPr>
      <w:spacing w:line="240" w:lineRule="auto"/>
    </w:pPr>
    <w:rPr>
      <w:color w:val="D21957" w:themeColor="accent4" w:themeShade="BF"/>
    </w:rPr>
    <w:tblPr>
      <w:tblStyleRowBandSize w:val="1"/>
      <w:tblStyleColBandSize w:val="1"/>
      <w:tblBorders>
        <w:top w:val="single" w:sz="8" w:space="0" w:color="EA5184" w:themeColor="accent4"/>
        <w:bottom w:val="single" w:sz="8" w:space="0" w:color="EA518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5184" w:themeColor="accent4"/>
          <w:left w:val="nil"/>
          <w:bottom w:val="single" w:sz="8" w:space="0" w:color="EA518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5184" w:themeColor="accent4"/>
          <w:left w:val="nil"/>
          <w:bottom w:val="single" w:sz="8" w:space="0" w:color="EA518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E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E0" w:themeFill="accent4" w:themeFillTint="3F"/>
      </w:tcPr>
    </w:tblStylePr>
  </w:style>
  <w:style w:type="table" w:styleId="Lichtearcering-accent3">
    <w:name w:val="Light Shading Accent 3"/>
    <w:basedOn w:val="Standaardtabel"/>
    <w:uiPriority w:val="60"/>
    <w:rsid w:val="00E07762"/>
    <w:pPr>
      <w:spacing w:line="240" w:lineRule="auto"/>
    </w:pPr>
    <w:rPr>
      <w:color w:val="3F3556" w:themeColor="accent3" w:themeShade="BF"/>
    </w:rPr>
    <w:tblPr>
      <w:tblStyleRowBandSize w:val="1"/>
      <w:tblStyleColBandSize w:val="1"/>
      <w:tblBorders>
        <w:top w:val="single" w:sz="8" w:space="0" w:color="554774" w:themeColor="accent3"/>
        <w:bottom w:val="single" w:sz="8" w:space="0" w:color="55477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4774" w:themeColor="accent3"/>
          <w:left w:val="nil"/>
          <w:bottom w:val="single" w:sz="8" w:space="0" w:color="55477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4774" w:themeColor="accent3"/>
          <w:left w:val="nil"/>
          <w:bottom w:val="single" w:sz="8" w:space="0" w:color="55477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CDE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CDE0" w:themeFill="accent3" w:themeFillTint="3F"/>
      </w:tcPr>
    </w:tblStylePr>
  </w:style>
  <w:style w:type="table" w:styleId="Lichtearcering-accent2">
    <w:name w:val="Light Shading Accent 2"/>
    <w:basedOn w:val="Standaardtabel"/>
    <w:uiPriority w:val="60"/>
    <w:rsid w:val="00E07762"/>
    <w:pPr>
      <w:spacing w:line="240" w:lineRule="auto"/>
    </w:pPr>
    <w:rPr>
      <w:color w:val="008198" w:themeColor="accent2" w:themeShade="BF"/>
    </w:rPr>
    <w:tblPr>
      <w:tblStyleRowBandSize w:val="1"/>
      <w:tblStyleColBandSize w:val="1"/>
      <w:tblBorders>
        <w:top w:val="single" w:sz="8" w:space="0" w:color="00AECB" w:themeColor="accent2"/>
        <w:bottom w:val="single" w:sz="8" w:space="0" w:color="00AEC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CB" w:themeColor="accent2"/>
          <w:left w:val="nil"/>
          <w:bottom w:val="single" w:sz="8" w:space="0" w:color="00AEC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CB" w:themeColor="accent2"/>
          <w:left w:val="nil"/>
          <w:bottom w:val="single" w:sz="8" w:space="0" w:color="00AEC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F3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F3FF" w:themeFill="accent2" w:themeFillTint="3F"/>
      </w:tcPr>
    </w:tblStylePr>
  </w:style>
  <w:style w:type="table" w:styleId="Lichtraster-accent6">
    <w:name w:val="Light Grid Accent 6"/>
    <w:basedOn w:val="Standaardtabel"/>
    <w:uiPriority w:val="62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DADFE3" w:themeColor="accent6"/>
        <w:left w:val="single" w:sz="8" w:space="0" w:color="DADFE3" w:themeColor="accent6"/>
        <w:bottom w:val="single" w:sz="8" w:space="0" w:color="DADFE3" w:themeColor="accent6"/>
        <w:right w:val="single" w:sz="8" w:space="0" w:color="DADFE3" w:themeColor="accent6"/>
        <w:insideH w:val="single" w:sz="8" w:space="0" w:color="DADFE3" w:themeColor="accent6"/>
        <w:insideV w:val="single" w:sz="8" w:space="0" w:color="DADF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DFE3" w:themeColor="accent6"/>
          <w:left w:val="single" w:sz="8" w:space="0" w:color="DADFE3" w:themeColor="accent6"/>
          <w:bottom w:val="single" w:sz="18" w:space="0" w:color="DADFE3" w:themeColor="accent6"/>
          <w:right w:val="single" w:sz="8" w:space="0" w:color="DADFE3" w:themeColor="accent6"/>
          <w:insideH w:val="nil"/>
          <w:insideV w:val="single" w:sz="8" w:space="0" w:color="DADF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ADFE3" w:themeColor="accent6"/>
          <w:left w:val="single" w:sz="8" w:space="0" w:color="DADFE3" w:themeColor="accent6"/>
          <w:bottom w:val="single" w:sz="8" w:space="0" w:color="DADFE3" w:themeColor="accent6"/>
          <w:right w:val="single" w:sz="8" w:space="0" w:color="DADFE3" w:themeColor="accent6"/>
          <w:insideH w:val="nil"/>
          <w:insideV w:val="single" w:sz="8" w:space="0" w:color="DADF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DFE3" w:themeColor="accent6"/>
          <w:left w:val="single" w:sz="8" w:space="0" w:color="DADFE3" w:themeColor="accent6"/>
          <w:bottom w:val="single" w:sz="8" w:space="0" w:color="DADFE3" w:themeColor="accent6"/>
          <w:right w:val="single" w:sz="8" w:space="0" w:color="DADFE3" w:themeColor="accent6"/>
        </w:tcBorders>
      </w:tcPr>
    </w:tblStylePr>
    <w:tblStylePr w:type="band1Vert">
      <w:tblPr/>
      <w:tcPr>
        <w:tcBorders>
          <w:top w:val="single" w:sz="8" w:space="0" w:color="DADFE3" w:themeColor="accent6"/>
          <w:left w:val="single" w:sz="8" w:space="0" w:color="DADFE3" w:themeColor="accent6"/>
          <w:bottom w:val="single" w:sz="8" w:space="0" w:color="DADFE3" w:themeColor="accent6"/>
          <w:right w:val="single" w:sz="8" w:space="0" w:color="DADFE3" w:themeColor="accent6"/>
        </w:tcBorders>
        <w:shd w:val="clear" w:color="auto" w:fill="F5F6F8" w:themeFill="accent6" w:themeFillTint="3F"/>
      </w:tcPr>
    </w:tblStylePr>
    <w:tblStylePr w:type="band1Horz">
      <w:tblPr/>
      <w:tcPr>
        <w:tcBorders>
          <w:top w:val="single" w:sz="8" w:space="0" w:color="DADFE3" w:themeColor="accent6"/>
          <w:left w:val="single" w:sz="8" w:space="0" w:color="DADFE3" w:themeColor="accent6"/>
          <w:bottom w:val="single" w:sz="8" w:space="0" w:color="DADFE3" w:themeColor="accent6"/>
          <w:right w:val="single" w:sz="8" w:space="0" w:color="DADFE3" w:themeColor="accent6"/>
          <w:insideV w:val="single" w:sz="8" w:space="0" w:color="DADFE3" w:themeColor="accent6"/>
        </w:tcBorders>
        <w:shd w:val="clear" w:color="auto" w:fill="F5F6F8" w:themeFill="accent6" w:themeFillTint="3F"/>
      </w:tcPr>
    </w:tblStylePr>
    <w:tblStylePr w:type="band2Horz">
      <w:tblPr/>
      <w:tcPr>
        <w:tcBorders>
          <w:top w:val="single" w:sz="8" w:space="0" w:color="DADFE3" w:themeColor="accent6"/>
          <w:left w:val="single" w:sz="8" w:space="0" w:color="DADFE3" w:themeColor="accent6"/>
          <w:bottom w:val="single" w:sz="8" w:space="0" w:color="DADFE3" w:themeColor="accent6"/>
          <w:right w:val="single" w:sz="8" w:space="0" w:color="DADFE3" w:themeColor="accent6"/>
          <w:insideV w:val="single" w:sz="8" w:space="0" w:color="DADFE3" w:themeColor="accent6"/>
        </w:tcBorders>
      </w:tcPr>
    </w:tblStylePr>
  </w:style>
  <w:style w:type="table" w:styleId="Lichtraster-accent5">
    <w:name w:val="Light Grid Accent 5"/>
    <w:basedOn w:val="Standaardtabel"/>
    <w:uiPriority w:val="62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0070B2" w:themeColor="accent5"/>
        <w:left w:val="single" w:sz="8" w:space="0" w:color="0070B2" w:themeColor="accent5"/>
        <w:bottom w:val="single" w:sz="8" w:space="0" w:color="0070B2" w:themeColor="accent5"/>
        <w:right w:val="single" w:sz="8" w:space="0" w:color="0070B2" w:themeColor="accent5"/>
        <w:insideH w:val="single" w:sz="8" w:space="0" w:color="0070B2" w:themeColor="accent5"/>
        <w:insideV w:val="single" w:sz="8" w:space="0" w:color="0070B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B2" w:themeColor="accent5"/>
          <w:left w:val="single" w:sz="8" w:space="0" w:color="0070B2" w:themeColor="accent5"/>
          <w:bottom w:val="single" w:sz="18" w:space="0" w:color="0070B2" w:themeColor="accent5"/>
          <w:right w:val="single" w:sz="8" w:space="0" w:color="0070B2" w:themeColor="accent5"/>
          <w:insideH w:val="nil"/>
          <w:insideV w:val="single" w:sz="8" w:space="0" w:color="0070B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B2" w:themeColor="accent5"/>
          <w:left w:val="single" w:sz="8" w:space="0" w:color="0070B2" w:themeColor="accent5"/>
          <w:bottom w:val="single" w:sz="8" w:space="0" w:color="0070B2" w:themeColor="accent5"/>
          <w:right w:val="single" w:sz="8" w:space="0" w:color="0070B2" w:themeColor="accent5"/>
          <w:insideH w:val="nil"/>
          <w:insideV w:val="single" w:sz="8" w:space="0" w:color="0070B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B2" w:themeColor="accent5"/>
          <w:left w:val="single" w:sz="8" w:space="0" w:color="0070B2" w:themeColor="accent5"/>
          <w:bottom w:val="single" w:sz="8" w:space="0" w:color="0070B2" w:themeColor="accent5"/>
          <w:right w:val="single" w:sz="8" w:space="0" w:color="0070B2" w:themeColor="accent5"/>
        </w:tcBorders>
      </w:tcPr>
    </w:tblStylePr>
    <w:tblStylePr w:type="band1Vert">
      <w:tblPr/>
      <w:tcPr>
        <w:tcBorders>
          <w:top w:val="single" w:sz="8" w:space="0" w:color="0070B2" w:themeColor="accent5"/>
          <w:left w:val="single" w:sz="8" w:space="0" w:color="0070B2" w:themeColor="accent5"/>
          <w:bottom w:val="single" w:sz="8" w:space="0" w:color="0070B2" w:themeColor="accent5"/>
          <w:right w:val="single" w:sz="8" w:space="0" w:color="0070B2" w:themeColor="accent5"/>
        </w:tcBorders>
        <w:shd w:val="clear" w:color="auto" w:fill="ACE0FF" w:themeFill="accent5" w:themeFillTint="3F"/>
      </w:tcPr>
    </w:tblStylePr>
    <w:tblStylePr w:type="band1Horz">
      <w:tblPr/>
      <w:tcPr>
        <w:tcBorders>
          <w:top w:val="single" w:sz="8" w:space="0" w:color="0070B2" w:themeColor="accent5"/>
          <w:left w:val="single" w:sz="8" w:space="0" w:color="0070B2" w:themeColor="accent5"/>
          <w:bottom w:val="single" w:sz="8" w:space="0" w:color="0070B2" w:themeColor="accent5"/>
          <w:right w:val="single" w:sz="8" w:space="0" w:color="0070B2" w:themeColor="accent5"/>
          <w:insideV w:val="single" w:sz="8" w:space="0" w:color="0070B2" w:themeColor="accent5"/>
        </w:tcBorders>
        <w:shd w:val="clear" w:color="auto" w:fill="ACE0FF" w:themeFill="accent5" w:themeFillTint="3F"/>
      </w:tcPr>
    </w:tblStylePr>
    <w:tblStylePr w:type="band2Horz">
      <w:tblPr/>
      <w:tcPr>
        <w:tcBorders>
          <w:top w:val="single" w:sz="8" w:space="0" w:color="0070B2" w:themeColor="accent5"/>
          <w:left w:val="single" w:sz="8" w:space="0" w:color="0070B2" w:themeColor="accent5"/>
          <w:bottom w:val="single" w:sz="8" w:space="0" w:color="0070B2" w:themeColor="accent5"/>
          <w:right w:val="single" w:sz="8" w:space="0" w:color="0070B2" w:themeColor="accent5"/>
          <w:insideV w:val="single" w:sz="8" w:space="0" w:color="0070B2" w:themeColor="accent5"/>
        </w:tcBorders>
      </w:tcPr>
    </w:tblStylePr>
  </w:style>
  <w:style w:type="table" w:styleId="Lichtraster-accent4">
    <w:name w:val="Light Grid Accent 4"/>
    <w:basedOn w:val="Standaardtabel"/>
    <w:uiPriority w:val="62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A5184" w:themeColor="accent4"/>
        <w:left w:val="single" w:sz="8" w:space="0" w:color="EA5184" w:themeColor="accent4"/>
        <w:bottom w:val="single" w:sz="8" w:space="0" w:color="EA5184" w:themeColor="accent4"/>
        <w:right w:val="single" w:sz="8" w:space="0" w:color="EA5184" w:themeColor="accent4"/>
        <w:insideH w:val="single" w:sz="8" w:space="0" w:color="EA5184" w:themeColor="accent4"/>
        <w:insideV w:val="single" w:sz="8" w:space="0" w:color="EA518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5184" w:themeColor="accent4"/>
          <w:left w:val="single" w:sz="8" w:space="0" w:color="EA5184" w:themeColor="accent4"/>
          <w:bottom w:val="single" w:sz="18" w:space="0" w:color="EA5184" w:themeColor="accent4"/>
          <w:right w:val="single" w:sz="8" w:space="0" w:color="EA5184" w:themeColor="accent4"/>
          <w:insideH w:val="nil"/>
          <w:insideV w:val="single" w:sz="8" w:space="0" w:color="EA518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5184" w:themeColor="accent4"/>
          <w:left w:val="single" w:sz="8" w:space="0" w:color="EA5184" w:themeColor="accent4"/>
          <w:bottom w:val="single" w:sz="8" w:space="0" w:color="EA5184" w:themeColor="accent4"/>
          <w:right w:val="single" w:sz="8" w:space="0" w:color="EA5184" w:themeColor="accent4"/>
          <w:insideH w:val="nil"/>
          <w:insideV w:val="single" w:sz="8" w:space="0" w:color="EA518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5184" w:themeColor="accent4"/>
          <w:left w:val="single" w:sz="8" w:space="0" w:color="EA5184" w:themeColor="accent4"/>
          <w:bottom w:val="single" w:sz="8" w:space="0" w:color="EA5184" w:themeColor="accent4"/>
          <w:right w:val="single" w:sz="8" w:space="0" w:color="EA5184" w:themeColor="accent4"/>
        </w:tcBorders>
      </w:tcPr>
    </w:tblStylePr>
    <w:tblStylePr w:type="band1Vert">
      <w:tblPr/>
      <w:tcPr>
        <w:tcBorders>
          <w:top w:val="single" w:sz="8" w:space="0" w:color="EA5184" w:themeColor="accent4"/>
          <w:left w:val="single" w:sz="8" w:space="0" w:color="EA5184" w:themeColor="accent4"/>
          <w:bottom w:val="single" w:sz="8" w:space="0" w:color="EA5184" w:themeColor="accent4"/>
          <w:right w:val="single" w:sz="8" w:space="0" w:color="EA5184" w:themeColor="accent4"/>
        </w:tcBorders>
        <w:shd w:val="clear" w:color="auto" w:fill="F9D3E0" w:themeFill="accent4" w:themeFillTint="3F"/>
      </w:tcPr>
    </w:tblStylePr>
    <w:tblStylePr w:type="band1Horz">
      <w:tblPr/>
      <w:tcPr>
        <w:tcBorders>
          <w:top w:val="single" w:sz="8" w:space="0" w:color="EA5184" w:themeColor="accent4"/>
          <w:left w:val="single" w:sz="8" w:space="0" w:color="EA5184" w:themeColor="accent4"/>
          <w:bottom w:val="single" w:sz="8" w:space="0" w:color="EA5184" w:themeColor="accent4"/>
          <w:right w:val="single" w:sz="8" w:space="0" w:color="EA5184" w:themeColor="accent4"/>
          <w:insideV w:val="single" w:sz="8" w:space="0" w:color="EA5184" w:themeColor="accent4"/>
        </w:tcBorders>
        <w:shd w:val="clear" w:color="auto" w:fill="F9D3E0" w:themeFill="accent4" w:themeFillTint="3F"/>
      </w:tcPr>
    </w:tblStylePr>
    <w:tblStylePr w:type="band2Horz">
      <w:tblPr/>
      <w:tcPr>
        <w:tcBorders>
          <w:top w:val="single" w:sz="8" w:space="0" w:color="EA5184" w:themeColor="accent4"/>
          <w:left w:val="single" w:sz="8" w:space="0" w:color="EA5184" w:themeColor="accent4"/>
          <w:bottom w:val="single" w:sz="8" w:space="0" w:color="EA5184" w:themeColor="accent4"/>
          <w:right w:val="single" w:sz="8" w:space="0" w:color="EA5184" w:themeColor="accent4"/>
          <w:insideV w:val="single" w:sz="8" w:space="0" w:color="EA5184" w:themeColor="accent4"/>
        </w:tcBorders>
      </w:tcPr>
    </w:tblStylePr>
  </w:style>
  <w:style w:type="table" w:styleId="Lichtraster-accent3">
    <w:name w:val="Light Grid Accent 3"/>
    <w:basedOn w:val="Standaardtabel"/>
    <w:uiPriority w:val="62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554774" w:themeColor="accent3"/>
        <w:left w:val="single" w:sz="8" w:space="0" w:color="554774" w:themeColor="accent3"/>
        <w:bottom w:val="single" w:sz="8" w:space="0" w:color="554774" w:themeColor="accent3"/>
        <w:right w:val="single" w:sz="8" w:space="0" w:color="554774" w:themeColor="accent3"/>
        <w:insideH w:val="single" w:sz="8" w:space="0" w:color="554774" w:themeColor="accent3"/>
        <w:insideV w:val="single" w:sz="8" w:space="0" w:color="55477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4774" w:themeColor="accent3"/>
          <w:left w:val="single" w:sz="8" w:space="0" w:color="554774" w:themeColor="accent3"/>
          <w:bottom w:val="single" w:sz="18" w:space="0" w:color="554774" w:themeColor="accent3"/>
          <w:right w:val="single" w:sz="8" w:space="0" w:color="554774" w:themeColor="accent3"/>
          <w:insideH w:val="nil"/>
          <w:insideV w:val="single" w:sz="8" w:space="0" w:color="55477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4774" w:themeColor="accent3"/>
          <w:left w:val="single" w:sz="8" w:space="0" w:color="554774" w:themeColor="accent3"/>
          <w:bottom w:val="single" w:sz="8" w:space="0" w:color="554774" w:themeColor="accent3"/>
          <w:right w:val="single" w:sz="8" w:space="0" w:color="554774" w:themeColor="accent3"/>
          <w:insideH w:val="nil"/>
          <w:insideV w:val="single" w:sz="8" w:space="0" w:color="55477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4774" w:themeColor="accent3"/>
          <w:left w:val="single" w:sz="8" w:space="0" w:color="554774" w:themeColor="accent3"/>
          <w:bottom w:val="single" w:sz="8" w:space="0" w:color="554774" w:themeColor="accent3"/>
          <w:right w:val="single" w:sz="8" w:space="0" w:color="554774" w:themeColor="accent3"/>
        </w:tcBorders>
      </w:tcPr>
    </w:tblStylePr>
    <w:tblStylePr w:type="band1Vert">
      <w:tblPr/>
      <w:tcPr>
        <w:tcBorders>
          <w:top w:val="single" w:sz="8" w:space="0" w:color="554774" w:themeColor="accent3"/>
          <w:left w:val="single" w:sz="8" w:space="0" w:color="554774" w:themeColor="accent3"/>
          <w:bottom w:val="single" w:sz="8" w:space="0" w:color="554774" w:themeColor="accent3"/>
          <w:right w:val="single" w:sz="8" w:space="0" w:color="554774" w:themeColor="accent3"/>
        </w:tcBorders>
        <w:shd w:val="clear" w:color="auto" w:fill="D3CDE0" w:themeFill="accent3" w:themeFillTint="3F"/>
      </w:tcPr>
    </w:tblStylePr>
    <w:tblStylePr w:type="band1Horz">
      <w:tblPr/>
      <w:tcPr>
        <w:tcBorders>
          <w:top w:val="single" w:sz="8" w:space="0" w:color="554774" w:themeColor="accent3"/>
          <w:left w:val="single" w:sz="8" w:space="0" w:color="554774" w:themeColor="accent3"/>
          <w:bottom w:val="single" w:sz="8" w:space="0" w:color="554774" w:themeColor="accent3"/>
          <w:right w:val="single" w:sz="8" w:space="0" w:color="554774" w:themeColor="accent3"/>
          <w:insideV w:val="single" w:sz="8" w:space="0" w:color="554774" w:themeColor="accent3"/>
        </w:tcBorders>
        <w:shd w:val="clear" w:color="auto" w:fill="D3CDE0" w:themeFill="accent3" w:themeFillTint="3F"/>
      </w:tcPr>
    </w:tblStylePr>
    <w:tblStylePr w:type="band2Horz">
      <w:tblPr/>
      <w:tcPr>
        <w:tcBorders>
          <w:top w:val="single" w:sz="8" w:space="0" w:color="554774" w:themeColor="accent3"/>
          <w:left w:val="single" w:sz="8" w:space="0" w:color="554774" w:themeColor="accent3"/>
          <w:bottom w:val="single" w:sz="8" w:space="0" w:color="554774" w:themeColor="accent3"/>
          <w:right w:val="single" w:sz="8" w:space="0" w:color="554774" w:themeColor="accent3"/>
          <w:insideV w:val="single" w:sz="8" w:space="0" w:color="554774" w:themeColor="accent3"/>
        </w:tcBorders>
      </w:tcPr>
    </w:tblStylePr>
  </w:style>
  <w:style w:type="table" w:styleId="Lichtraster-accent2">
    <w:name w:val="Light Grid Accent 2"/>
    <w:basedOn w:val="Standaardtabel"/>
    <w:uiPriority w:val="62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00AECB" w:themeColor="accent2"/>
        <w:left w:val="single" w:sz="8" w:space="0" w:color="00AECB" w:themeColor="accent2"/>
        <w:bottom w:val="single" w:sz="8" w:space="0" w:color="00AECB" w:themeColor="accent2"/>
        <w:right w:val="single" w:sz="8" w:space="0" w:color="00AECB" w:themeColor="accent2"/>
        <w:insideH w:val="single" w:sz="8" w:space="0" w:color="00AECB" w:themeColor="accent2"/>
        <w:insideV w:val="single" w:sz="8" w:space="0" w:color="00AEC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CB" w:themeColor="accent2"/>
          <w:left w:val="single" w:sz="8" w:space="0" w:color="00AECB" w:themeColor="accent2"/>
          <w:bottom w:val="single" w:sz="18" w:space="0" w:color="00AECB" w:themeColor="accent2"/>
          <w:right w:val="single" w:sz="8" w:space="0" w:color="00AECB" w:themeColor="accent2"/>
          <w:insideH w:val="nil"/>
          <w:insideV w:val="single" w:sz="8" w:space="0" w:color="00AEC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ECB" w:themeColor="accent2"/>
          <w:left w:val="single" w:sz="8" w:space="0" w:color="00AECB" w:themeColor="accent2"/>
          <w:bottom w:val="single" w:sz="8" w:space="0" w:color="00AECB" w:themeColor="accent2"/>
          <w:right w:val="single" w:sz="8" w:space="0" w:color="00AECB" w:themeColor="accent2"/>
          <w:insideH w:val="nil"/>
          <w:insideV w:val="single" w:sz="8" w:space="0" w:color="00AEC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CB" w:themeColor="accent2"/>
          <w:left w:val="single" w:sz="8" w:space="0" w:color="00AECB" w:themeColor="accent2"/>
          <w:bottom w:val="single" w:sz="8" w:space="0" w:color="00AECB" w:themeColor="accent2"/>
          <w:right w:val="single" w:sz="8" w:space="0" w:color="00AECB" w:themeColor="accent2"/>
        </w:tcBorders>
      </w:tcPr>
    </w:tblStylePr>
    <w:tblStylePr w:type="band1Vert">
      <w:tblPr/>
      <w:tcPr>
        <w:tcBorders>
          <w:top w:val="single" w:sz="8" w:space="0" w:color="00AECB" w:themeColor="accent2"/>
          <w:left w:val="single" w:sz="8" w:space="0" w:color="00AECB" w:themeColor="accent2"/>
          <w:bottom w:val="single" w:sz="8" w:space="0" w:color="00AECB" w:themeColor="accent2"/>
          <w:right w:val="single" w:sz="8" w:space="0" w:color="00AECB" w:themeColor="accent2"/>
        </w:tcBorders>
        <w:shd w:val="clear" w:color="auto" w:fill="B3F3FF" w:themeFill="accent2" w:themeFillTint="3F"/>
      </w:tcPr>
    </w:tblStylePr>
    <w:tblStylePr w:type="band1Horz">
      <w:tblPr/>
      <w:tcPr>
        <w:tcBorders>
          <w:top w:val="single" w:sz="8" w:space="0" w:color="00AECB" w:themeColor="accent2"/>
          <w:left w:val="single" w:sz="8" w:space="0" w:color="00AECB" w:themeColor="accent2"/>
          <w:bottom w:val="single" w:sz="8" w:space="0" w:color="00AECB" w:themeColor="accent2"/>
          <w:right w:val="single" w:sz="8" w:space="0" w:color="00AECB" w:themeColor="accent2"/>
          <w:insideV w:val="single" w:sz="8" w:space="0" w:color="00AECB" w:themeColor="accent2"/>
        </w:tcBorders>
        <w:shd w:val="clear" w:color="auto" w:fill="B3F3FF" w:themeFill="accent2" w:themeFillTint="3F"/>
      </w:tcPr>
    </w:tblStylePr>
    <w:tblStylePr w:type="band2Horz">
      <w:tblPr/>
      <w:tcPr>
        <w:tcBorders>
          <w:top w:val="single" w:sz="8" w:space="0" w:color="00AECB" w:themeColor="accent2"/>
          <w:left w:val="single" w:sz="8" w:space="0" w:color="00AECB" w:themeColor="accent2"/>
          <w:bottom w:val="single" w:sz="8" w:space="0" w:color="00AECB" w:themeColor="accent2"/>
          <w:right w:val="single" w:sz="8" w:space="0" w:color="00AECB" w:themeColor="accent2"/>
          <w:insideV w:val="single" w:sz="8" w:space="0" w:color="00AECB" w:themeColor="accent2"/>
        </w:tcBorders>
      </w:tcPr>
    </w:tblStylePr>
  </w:style>
  <w:style w:type="table" w:styleId="Kleurrijkelijst-accent6">
    <w:name w:val="Colorful List Accent 6"/>
    <w:basedOn w:val="Standaardtabel"/>
    <w:uiPriority w:val="72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98E" w:themeFill="accent5" w:themeFillShade="CC"/>
      </w:tcPr>
    </w:tblStylePr>
    <w:tblStylePr w:type="lastRow">
      <w:rPr>
        <w:b/>
        <w:bCs/>
        <w:color w:val="00598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6F8" w:themeFill="accent6" w:themeFillTint="3F"/>
      </w:tcPr>
    </w:tblStylePr>
    <w:tblStylePr w:type="band1Horz">
      <w:tblPr/>
      <w:tcPr>
        <w:shd w:val="clear" w:color="auto" w:fill="F7F8F9" w:themeFill="accent6" w:themeFillTint="33"/>
      </w:tcPr>
    </w:tblStylePr>
  </w:style>
  <w:style w:type="table" w:styleId="Kleurrijkelijst-accent5">
    <w:name w:val="Colorful List Accent 5"/>
    <w:basedOn w:val="Standaardtabel"/>
    <w:uiPriority w:val="72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2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7B3BC" w:themeFill="accent6" w:themeFillShade="CC"/>
      </w:tcPr>
    </w:tblStylePr>
    <w:tblStylePr w:type="lastRow">
      <w:rPr>
        <w:b/>
        <w:bCs/>
        <w:color w:val="A7B3B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0FF" w:themeFill="accent5" w:themeFillTint="3F"/>
      </w:tcPr>
    </w:tblStylePr>
    <w:tblStylePr w:type="band1Horz">
      <w:tblPr/>
      <w:tcPr>
        <w:shd w:val="clear" w:color="auto" w:fill="BCE6FF" w:themeFill="accent5" w:themeFillTint="33"/>
      </w:tcPr>
    </w:tblStylePr>
  </w:style>
  <w:style w:type="table" w:styleId="Kleurrijkelijst-accent4">
    <w:name w:val="Colorful List Accent 4"/>
    <w:basedOn w:val="Standaardtabel"/>
    <w:uiPriority w:val="72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385C" w:themeFill="accent3" w:themeFillShade="CC"/>
      </w:tcPr>
    </w:tblStylePr>
    <w:tblStylePr w:type="lastRow">
      <w:rPr>
        <w:b/>
        <w:bCs/>
        <w:color w:val="43385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E0" w:themeFill="accent4" w:themeFillTint="3F"/>
      </w:tcPr>
    </w:tblStylePr>
    <w:tblStylePr w:type="band1Horz">
      <w:tblPr/>
      <w:tcPr>
        <w:shd w:val="clear" w:color="auto" w:fill="FADCE6" w:themeFill="accent4" w:themeFillTint="33"/>
      </w:tcPr>
    </w:tblStylePr>
  </w:style>
  <w:style w:type="table" w:styleId="Kleurrijkelijst-accent3">
    <w:name w:val="Colorful List Accent 3"/>
    <w:basedOn w:val="Standaardtabel"/>
    <w:uiPriority w:val="72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B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1B5D" w:themeFill="accent4" w:themeFillShade="CC"/>
      </w:tcPr>
    </w:tblStylePr>
    <w:tblStylePr w:type="lastRow">
      <w:rPr>
        <w:b/>
        <w:bCs/>
        <w:color w:val="E01B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CDE0" w:themeFill="accent3" w:themeFillTint="3F"/>
      </w:tcPr>
    </w:tblStylePr>
    <w:tblStylePr w:type="band1Horz">
      <w:tblPr/>
      <w:tcPr>
        <w:shd w:val="clear" w:color="auto" w:fill="DBD6E6" w:themeFill="accent3" w:themeFillTint="33"/>
      </w:tcPr>
    </w:tblStylePr>
  </w:style>
  <w:style w:type="table" w:styleId="Kleurrijkelijst-accent2">
    <w:name w:val="Colorful List Accent 2"/>
    <w:basedOn w:val="Standaardtabel"/>
    <w:uiPriority w:val="72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A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AA2" w:themeFill="accent2" w:themeFillShade="CC"/>
      </w:tcPr>
    </w:tblStylePr>
    <w:tblStylePr w:type="lastRow">
      <w:rPr>
        <w:b/>
        <w:bCs/>
        <w:color w:val="008A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3FF" w:themeFill="accent2" w:themeFillTint="3F"/>
      </w:tcPr>
    </w:tblStylePr>
    <w:tblStylePr w:type="band1Horz">
      <w:tblPr/>
      <w:tcPr>
        <w:shd w:val="clear" w:color="auto" w:fill="C1F6FF" w:themeFill="accent2" w:themeFillTint="33"/>
      </w:tcPr>
    </w:tblStylePr>
  </w:style>
  <w:style w:type="table" w:styleId="Kleurrijkelijst-accent1">
    <w:name w:val="Colorful List Accent 1"/>
    <w:basedOn w:val="Standaardtabel"/>
    <w:uiPriority w:val="72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2EF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AA2" w:themeFill="accent2" w:themeFillShade="CC"/>
      </w:tcPr>
    </w:tblStylePr>
    <w:tblStylePr w:type="lastRow">
      <w:rPr>
        <w:b/>
        <w:bCs/>
        <w:color w:val="008A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D7FF" w:themeFill="accent1" w:themeFillTint="3F"/>
      </w:tcPr>
    </w:tblStylePr>
    <w:tblStylePr w:type="band1Horz">
      <w:tblPr/>
      <w:tcPr>
        <w:shd w:val="clear" w:color="auto" w:fill="A5DFFF" w:themeFill="accent1" w:themeFillTint="33"/>
      </w:tcPr>
    </w:tblStylePr>
  </w:style>
  <w:style w:type="table" w:styleId="Kleurrijkearcering-accent6">
    <w:name w:val="Colorful Shading Accent 6"/>
    <w:basedOn w:val="Standaardtabel"/>
    <w:uiPriority w:val="71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0B2" w:themeColor="accent5"/>
        <w:left w:val="single" w:sz="4" w:space="0" w:color="DADFE3" w:themeColor="accent6"/>
        <w:bottom w:val="single" w:sz="4" w:space="0" w:color="DADFE3" w:themeColor="accent6"/>
        <w:right w:val="single" w:sz="4" w:space="0" w:color="DADF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B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879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8796" w:themeColor="accent6" w:themeShade="99"/>
          <w:insideV w:val="nil"/>
        </w:tcBorders>
        <w:shd w:val="clear" w:color="auto" w:fill="74879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8796" w:themeFill="accent6" w:themeFillShade="99"/>
      </w:tcPr>
    </w:tblStylePr>
    <w:tblStylePr w:type="band1Vert">
      <w:tblPr/>
      <w:tcPr>
        <w:shd w:val="clear" w:color="auto" w:fill="F0F2F3" w:themeFill="accent6" w:themeFillTint="66"/>
      </w:tcPr>
    </w:tblStylePr>
    <w:tblStylePr w:type="band1Horz">
      <w:tblPr/>
      <w:tcPr>
        <w:shd w:val="clear" w:color="auto" w:fill="ECEEF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ADFE3" w:themeColor="accent6"/>
        <w:left w:val="single" w:sz="4" w:space="0" w:color="0070B2" w:themeColor="accent5"/>
        <w:bottom w:val="single" w:sz="4" w:space="0" w:color="0070B2" w:themeColor="accent5"/>
        <w:right w:val="single" w:sz="4" w:space="0" w:color="0070B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2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DF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6A" w:themeColor="accent5" w:themeShade="99"/>
          <w:insideV w:val="nil"/>
        </w:tcBorders>
        <w:shd w:val="clear" w:color="auto" w:fill="004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6A" w:themeFill="accent5" w:themeFillShade="99"/>
      </w:tcPr>
    </w:tblStylePr>
    <w:tblStylePr w:type="band1Vert">
      <w:tblPr/>
      <w:tcPr>
        <w:shd w:val="clear" w:color="auto" w:fill="7ACDFF" w:themeFill="accent5" w:themeFillTint="66"/>
      </w:tcPr>
    </w:tblStylePr>
    <w:tblStylePr w:type="band1Horz">
      <w:tblPr/>
      <w:tcPr>
        <w:shd w:val="clear" w:color="auto" w:fill="59C1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4">
    <w:name w:val="Colorful Shading Accent 4"/>
    <w:basedOn w:val="Standaardtabel"/>
    <w:uiPriority w:val="71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4774" w:themeColor="accent3"/>
        <w:left w:val="single" w:sz="4" w:space="0" w:color="EA5184" w:themeColor="accent4"/>
        <w:bottom w:val="single" w:sz="4" w:space="0" w:color="EA5184" w:themeColor="accent4"/>
        <w:right w:val="single" w:sz="4" w:space="0" w:color="EA518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477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144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1445" w:themeColor="accent4" w:themeShade="99"/>
          <w:insideV w:val="nil"/>
        </w:tcBorders>
        <w:shd w:val="clear" w:color="auto" w:fill="A8144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1445" w:themeFill="accent4" w:themeFillShade="99"/>
      </w:tcPr>
    </w:tblStylePr>
    <w:tblStylePr w:type="band1Vert">
      <w:tblPr/>
      <w:tcPr>
        <w:shd w:val="clear" w:color="auto" w:fill="F6B9CD" w:themeFill="accent4" w:themeFillTint="66"/>
      </w:tcPr>
    </w:tblStylePr>
    <w:tblStylePr w:type="band1Horz">
      <w:tblPr/>
      <w:tcPr>
        <w:shd w:val="clear" w:color="auto" w:fill="F4A8C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5184" w:themeColor="accent4"/>
        <w:left w:val="single" w:sz="4" w:space="0" w:color="554774" w:themeColor="accent3"/>
        <w:bottom w:val="single" w:sz="4" w:space="0" w:color="554774" w:themeColor="accent3"/>
        <w:right w:val="single" w:sz="4" w:space="0" w:color="55477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B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518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2A4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2A45" w:themeColor="accent3" w:themeShade="99"/>
          <w:insideV w:val="nil"/>
        </w:tcBorders>
        <w:shd w:val="clear" w:color="auto" w:fill="322A4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2A45" w:themeFill="accent3" w:themeFillShade="99"/>
      </w:tcPr>
    </w:tblStylePr>
    <w:tblStylePr w:type="band1Vert">
      <w:tblPr/>
      <w:tcPr>
        <w:shd w:val="clear" w:color="auto" w:fill="B8AECE" w:themeFill="accent3" w:themeFillTint="66"/>
      </w:tcPr>
    </w:tblStylePr>
    <w:tblStylePr w:type="band1Horz">
      <w:tblPr/>
      <w:tcPr>
        <w:shd w:val="clear" w:color="auto" w:fill="A79BC2" w:themeFill="accent3" w:themeFillTint="7F"/>
      </w:tcPr>
    </w:tblStylePr>
  </w:style>
  <w:style w:type="table" w:styleId="Kleurrijkearcering-accent2">
    <w:name w:val="Colorful Shading Accent 2"/>
    <w:basedOn w:val="Standaardtabel"/>
    <w:uiPriority w:val="71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ECB" w:themeColor="accent2"/>
        <w:left w:val="single" w:sz="4" w:space="0" w:color="00AECB" w:themeColor="accent2"/>
        <w:bottom w:val="single" w:sz="4" w:space="0" w:color="00AECB" w:themeColor="accent2"/>
        <w:right w:val="single" w:sz="4" w:space="0" w:color="00AEC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A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EC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8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879" w:themeColor="accent2" w:themeShade="99"/>
          <w:insideV w:val="nil"/>
        </w:tcBorders>
        <w:shd w:val="clear" w:color="auto" w:fill="0068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879" w:themeFill="accent2" w:themeFillShade="99"/>
      </w:tcPr>
    </w:tblStylePr>
    <w:tblStylePr w:type="band1Vert">
      <w:tblPr/>
      <w:tcPr>
        <w:shd w:val="clear" w:color="auto" w:fill="84EDFF" w:themeFill="accent2" w:themeFillTint="66"/>
      </w:tcPr>
    </w:tblStylePr>
    <w:tblStylePr w:type="band1Horz">
      <w:tblPr/>
      <w:tcPr>
        <w:shd w:val="clear" w:color="auto" w:fill="66E8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ECB" w:themeColor="accent2"/>
        <w:left w:val="single" w:sz="4" w:space="0" w:color="00273C" w:themeColor="accent1"/>
        <w:bottom w:val="single" w:sz="4" w:space="0" w:color="00273C" w:themeColor="accent1"/>
        <w:right w:val="single" w:sz="4" w:space="0" w:color="00273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EF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EC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72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724" w:themeColor="accent1" w:themeShade="99"/>
          <w:insideV w:val="nil"/>
        </w:tcBorders>
        <w:shd w:val="clear" w:color="auto" w:fill="00172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724" w:themeFill="accent1" w:themeFillShade="99"/>
      </w:tcPr>
    </w:tblStylePr>
    <w:tblStylePr w:type="band1Vert">
      <w:tblPr/>
      <w:tcPr>
        <w:shd w:val="clear" w:color="auto" w:fill="4BBFFF" w:themeFill="accent1" w:themeFillTint="66"/>
      </w:tcPr>
    </w:tblStylePr>
    <w:tblStylePr w:type="band1Horz">
      <w:tblPr/>
      <w:tcPr>
        <w:shd w:val="clear" w:color="auto" w:fill="1EAF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raster-accent6">
    <w:name w:val="Colorful Grid Accent 6"/>
    <w:basedOn w:val="Standaardtabel"/>
    <w:uiPriority w:val="73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8F9" w:themeFill="accent6" w:themeFillTint="33"/>
    </w:tcPr>
    <w:tblStylePr w:type="firstRow">
      <w:rPr>
        <w:b/>
        <w:bCs/>
      </w:rPr>
      <w:tblPr/>
      <w:tcPr>
        <w:shd w:val="clear" w:color="auto" w:fill="F0F2F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F2F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AA7B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AA7B2" w:themeFill="accent6" w:themeFillShade="BF"/>
      </w:tcPr>
    </w:tblStylePr>
    <w:tblStylePr w:type="band1Vert">
      <w:tblPr/>
      <w:tcPr>
        <w:shd w:val="clear" w:color="auto" w:fill="ECEEF1" w:themeFill="accent6" w:themeFillTint="7F"/>
      </w:tcPr>
    </w:tblStylePr>
    <w:tblStylePr w:type="band1Horz">
      <w:tblPr/>
      <w:tcPr>
        <w:shd w:val="clear" w:color="auto" w:fill="ECEEF1" w:themeFill="accent6" w:themeFillTint="7F"/>
      </w:tcPr>
    </w:tblStylePr>
  </w:style>
  <w:style w:type="table" w:styleId="Kleurrijkraster-accent5">
    <w:name w:val="Colorful Grid Accent 5"/>
    <w:basedOn w:val="Standaardtabel"/>
    <w:uiPriority w:val="73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6FF" w:themeFill="accent5" w:themeFillTint="33"/>
    </w:tcPr>
    <w:tblStylePr w:type="firstRow">
      <w:rPr>
        <w:b/>
        <w:bCs/>
      </w:rPr>
      <w:tblPr/>
      <w:tcPr>
        <w:shd w:val="clear" w:color="auto" w:fill="7ACD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D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538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5385" w:themeFill="accent5" w:themeFillShade="BF"/>
      </w:tcPr>
    </w:tblStylePr>
    <w:tblStylePr w:type="band1Vert">
      <w:tblPr/>
      <w:tcPr>
        <w:shd w:val="clear" w:color="auto" w:fill="59C1FF" w:themeFill="accent5" w:themeFillTint="7F"/>
      </w:tcPr>
    </w:tblStylePr>
    <w:tblStylePr w:type="band1Horz">
      <w:tblPr/>
      <w:tcPr>
        <w:shd w:val="clear" w:color="auto" w:fill="59C1FF" w:themeFill="accent5" w:themeFillTint="7F"/>
      </w:tcPr>
    </w:tblStylePr>
  </w:style>
  <w:style w:type="table" w:styleId="Kleurrijkraster-accent4">
    <w:name w:val="Colorful Grid Accent 4"/>
    <w:basedOn w:val="Standaardtabel"/>
    <w:uiPriority w:val="73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E6" w:themeFill="accent4" w:themeFillTint="33"/>
    </w:tcPr>
    <w:tblStylePr w:type="firstRow">
      <w:rPr>
        <w:b/>
        <w:bCs/>
      </w:rPr>
      <w:tblPr/>
      <w:tcPr>
        <w:shd w:val="clear" w:color="auto" w:fill="F6B9C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9C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219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21957" w:themeFill="accent4" w:themeFillShade="BF"/>
      </w:tcPr>
    </w:tblStylePr>
    <w:tblStylePr w:type="band1Vert">
      <w:tblPr/>
      <w:tcPr>
        <w:shd w:val="clear" w:color="auto" w:fill="F4A8C1" w:themeFill="accent4" w:themeFillTint="7F"/>
      </w:tcPr>
    </w:tblStylePr>
    <w:tblStylePr w:type="band1Horz">
      <w:tblPr/>
      <w:tcPr>
        <w:shd w:val="clear" w:color="auto" w:fill="F4A8C1" w:themeFill="accent4" w:themeFillTint="7F"/>
      </w:tcPr>
    </w:tblStylePr>
  </w:style>
  <w:style w:type="table" w:styleId="Kleurrijkraster-accent3">
    <w:name w:val="Colorful Grid Accent 3"/>
    <w:basedOn w:val="Standaardtabel"/>
    <w:uiPriority w:val="73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6E6" w:themeFill="accent3" w:themeFillTint="33"/>
    </w:tcPr>
    <w:tblStylePr w:type="firstRow">
      <w:rPr>
        <w:b/>
        <w:bCs/>
      </w:rPr>
      <w:tblPr/>
      <w:tcPr>
        <w:shd w:val="clear" w:color="auto" w:fill="B8AEC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AEC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F355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F3556" w:themeFill="accent3" w:themeFillShade="BF"/>
      </w:tcPr>
    </w:tblStylePr>
    <w:tblStylePr w:type="band1Vert">
      <w:tblPr/>
      <w:tcPr>
        <w:shd w:val="clear" w:color="auto" w:fill="A79BC2" w:themeFill="accent3" w:themeFillTint="7F"/>
      </w:tcPr>
    </w:tblStylePr>
    <w:tblStylePr w:type="band1Horz">
      <w:tblPr/>
      <w:tcPr>
        <w:shd w:val="clear" w:color="auto" w:fill="A79BC2" w:themeFill="accent3" w:themeFillTint="7F"/>
      </w:tcPr>
    </w:tblStylePr>
  </w:style>
  <w:style w:type="table" w:styleId="Kleurrijkraster-accent2">
    <w:name w:val="Colorful Grid Accent 2"/>
    <w:basedOn w:val="Standaardtabel"/>
    <w:uiPriority w:val="73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6FF" w:themeFill="accent2" w:themeFillTint="33"/>
    </w:tcPr>
    <w:tblStylePr w:type="firstRow">
      <w:rPr>
        <w:b/>
        <w:bCs/>
      </w:rPr>
      <w:tblPr/>
      <w:tcPr>
        <w:shd w:val="clear" w:color="auto" w:fill="84ED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D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81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8198" w:themeFill="accent2" w:themeFillShade="BF"/>
      </w:tcPr>
    </w:tblStylePr>
    <w:tblStylePr w:type="band1Vert">
      <w:tblPr/>
      <w:tcPr>
        <w:shd w:val="clear" w:color="auto" w:fill="66E8FF" w:themeFill="accent2" w:themeFillTint="7F"/>
      </w:tcPr>
    </w:tblStylePr>
    <w:tblStylePr w:type="band1Horz">
      <w:tblPr/>
      <w:tcPr>
        <w:shd w:val="clear" w:color="auto" w:fill="66E8FF" w:themeFill="accent2" w:themeFillTint="7F"/>
      </w:tcPr>
    </w:tblStylePr>
  </w:style>
  <w:style w:type="table" w:styleId="Kleurrijkraster-accent1">
    <w:name w:val="Colorful Grid Accent 1"/>
    <w:basedOn w:val="Standaardtabel"/>
    <w:uiPriority w:val="73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5DFFF" w:themeFill="accent1" w:themeFillTint="33"/>
    </w:tcPr>
    <w:tblStylePr w:type="firstRow">
      <w:rPr>
        <w:b/>
        <w:bCs/>
      </w:rPr>
      <w:tblPr/>
      <w:tcPr>
        <w:shd w:val="clear" w:color="auto" w:fill="4BBF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BBF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1C2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1C2C" w:themeFill="accent1" w:themeFillShade="BF"/>
      </w:tcPr>
    </w:tblStylePr>
    <w:tblStylePr w:type="band1Vert">
      <w:tblPr/>
      <w:tcPr>
        <w:shd w:val="clear" w:color="auto" w:fill="1EAFFF" w:themeFill="accent1" w:themeFillTint="7F"/>
      </w:tcPr>
    </w:tblStylePr>
    <w:tblStylePr w:type="band1Horz">
      <w:tblPr/>
      <w:tcPr>
        <w:shd w:val="clear" w:color="auto" w:fill="1EAFFF" w:themeFill="accent1" w:themeFillTint="7F"/>
      </w:tcPr>
    </w:tblStylePr>
  </w:style>
  <w:style w:type="table" w:styleId="Gemiddeldelijst2-accent6">
    <w:name w:val="Medium List 2 Accent 6"/>
    <w:basedOn w:val="Standaardtabel"/>
    <w:uiPriority w:val="66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ADFE3" w:themeColor="accent6"/>
        <w:left w:val="single" w:sz="8" w:space="0" w:color="DADFE3" w:themeColor="accent6"/>
        <w:bottom w:val="single" w:sz="8" w:space="0" w:color="DADFE3" w:themeColor="accent6"/>
        <w:right w:val="single" w:sz="8" w:space="0" w:color="DADF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ADF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ADFE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ADF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ADF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F6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F6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0B2" w:themeColor="accent5"/>
        <w:left w:val="single" w:sz="8" w:space="0" w:color="0070B2" w:themeColor="accent5"/>
        <w:bottom w:val="single" w:sz="8" w:space="0" w:color="0070B2" w:themeColor="accent5"/>
        <w:right w:val="single" w:sz="8" w:space="0" w:color="0070B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B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B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B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B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0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0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5184" w:themeColor="accent4"/>
        <w:left w:val="single" w:sz="8" w:space="0" w:color="EA5184" w:themeColor="accent4"/>
        <w:bottom w:val="single" w:sz="8" w:space="0" w:color="EA5184" w:themeColor="accent4"/>
        <w:right w:val="single" w:sz="8" w:space="0" w:color="EA518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518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A5184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518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518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E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E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4774" w:themeColor="accent3"/>
        <w:left w:val="single" w:sz="8" w:space="0" w:color="554774" w:themeColor="accent3"/>
        <w:bottom w:val="single" w:sz="8" w:space="0" w:color="554774" w:themeColor="accent3"/>
        <w:right w:val="single" w:sz="8" w:space="0" w:color="55477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477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5477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477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477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CDE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CDE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CB" w:themeColor="accent2"/>
        <w:left w:val="single" w:sz="8" w:space="0" w:color="00AECB" w:themeColor="accent2"/>
        <w:bottom w:val="single" w:sz="8" w:space="0" w:color="00AECB" w:themeColor="accent2"/>
        <w:right w:val="single" w:sz="8" w:space="0" w:color="00AEC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EC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EC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EC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EC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F3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F3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73C" w:themeColor="accent1"/>
        <w:left w:val="single" w:sz="8" w:space="0" w:color="00273C" w:themeColor="accent1"/>
        <w:bottom w:val="single" w:sz="8" w:space="0" w:color="00273C" w:themeColor="accent1"/>
        <w:right w:val="single" w:sz="8" w:space="0" w:color="00273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73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273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73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73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8FD7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8FD7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1-accent6">
    <w:name w:val="Medium List 1 Accent 6"/>
    <w:basedOn w:val="Standaardtabel"/>
    <w:uiPriority w:val="65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ADFE3" w:themeColor="accent6"/>
        <w:bottom w:val="single" w:sz="8" w:space="0" w:color="DADF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ADFE3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ADFE3" w:themeColor="accent6"/>
          <w:bottom w:val="single" w:sz="8" w:space="0" w:color="DADF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ADFE3" w:themeColor="accent6"/>
          <w:bottom w:val="single" w:sz="8" w:space="0" w:color="DADFE3" w:themeColor="accent6"/>
        </w:tcBorders>
      </w:tcPr>
    </w:tblStylePr>
    <w:tblStylePr w:type="band1Vert">
      <w:tblPr/>
      <w:tcPr>
        <w:shd w:val="clear" w:color="auto" w:fill="F5F6F8" w:themeFill="accent6" w:themeFillTint="3F"/>
      </w:tcPr>
    </w:tblStylePr>
    <w:tblStylePr w:type="band1Horz">
      <w:tblPr/>
      <w:tcPr>
        <w:shd w:val="clear" w:color="auto" w:fill="F5F6F8" w:themeFill="accent6" w:themeFillTint="3F"/>
      </w:tcPr>
    </w:tblStylePr>
  </w:style>
  <w:style w:type="table" w:styleId="Gemiddeldelijst1-accent5">
    <w:name w:val="Medium List 1 Accent 5"/>
    <w:basedOn w:val="Standaardtabel"/>
    <w:uiPriority w:val="65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0B2" w:themeColor="accent5"/>
        <w:bottom w:val="single" w:sz="8" w:space="0" w:color="0070B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B2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70B2" w:themeColor="accent5"/>
          <w:bottom w:val="single" w:sz="8" w:space="0" w:color="0070B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B2" w:themeColor="accent5"/>
          <w:bottom w:val="single" w:sz="8" w:space="0" w:color="0070B2" w:themeColor="accent5"/>
        </w:tcBorders>
      </w:tcPr>
    </w:tblStylePr>
    <w:tblStylePr w:type="band1Vert">
      <w:tblPr/>
      <w:tcPr>
        <w:shd w:val="clear" w:color="auto" w:fill="ACE0FF" w:themeFill="accent5" w:themeFillTint="3F"/>
      </w:tcPr>
    </w:tblStylePr>
    <w:tblStylePr w:type="band1Horz">
      <w:tblPr/>
      <w:tcPr>
        <w:shd w:val="clear" w:color="auto" w:fill="ACE0FF" w:themeFill="accent5" w:themeFillTint="3F"/>
      </w:tcPr>
    </w:tblStylePr>
  </w:style>
  <w:style w:type="table" w:styleId="Gemiddeldelijst1-accent4">
    <w:name w:val="Medium List 1 Accent 4"/>
    <w:basedOn w:val="Standaardtabel"/>
    <w:uiPriority w:val="65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5184" w:themeColor="accent4"/>
        <w:bottom w:val="single" w:sz="8" w:space="0" w:color="EA518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5184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A5184" w:themeColor="accent4"/>
          <w:bottom w:val="single" w:sz="8" w:space="0" w:color="EA518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5184" w:themeColor="accent4"/>
          <w:bottom w:val="single" w:sz="8" w:space="0" w:color="EA5184" w:themeColor="accent4"/>
        </w:tcBorders>
      </w:tcPr>
    </w:tblStylePr>
    <w:tblStylePr w:type="band1Vert">
      <w:tblPr/>
      <w:tcPr>
        <w:shd w:val="clear" w:color="auto" w:fill="F9D3E0" w:themeFill="accent4" w:themeFillTint="3F"/>
      </w:tcPr>
    </w:tblStylePr>
    <w:tblStylePr w:type="band1Horz">
      <w:tblPr/>
      <w:tcPr>
        <w:shd w:val="clear" w:color="auto" w:fill="F9D3E0" w:themeFill="accent4" w:themeFillTint="3F"/>
      </w:tcPr>
    </w:tblStylePr>
  </w:style>
  <w:style w:type="table" w:styleId="Gemiddeldelijst1-accent3">
    <w:name w:val="Medium List 1 Accent 3"/>
    <w:basedOn w:val="Standaardtabel"/>
    <w:uiPriority w:val="65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4774" w:themeColor="accent3"/>
        <w:bottom w:val="single" w:sz="8" w:space="0" w:color="55477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4774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54774" w:themeColor="accent3"/>
          <w:bottom w:val="single" w:sz="8" w:space="0" w:color="55477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4774" w:themeColor="accent3"/>
          <w:bottom w:val="single" w:sz="8" w:space="0" w:color="554774" w:themeColor="accent3"/>
        </w:tcBorders>
      </w:tcPr>
    </w:tblStylePr>
    <w:tblStylePr w:type="band1Vert">
      <w:tblPr/>
      <w:tcPr>
        <w:shd w:val="clear" w:color="auto" w:fill="D3CDE0" w:themeFill="accent3" w:themeFillTint="3F"/>
      </w:tcPr>
    </w:tblStylePr>
    <w:tblStylePr w:type="band1Horz">
      <w:tblPr/>
      <w:tcPr>
        <w:shd w:val="clear" w:color="auto" w:fill="D3CDE0" w:themeFill="accent3" w:themeFillTint="3F"/>
      </w:tcPr>
    </w:tblStylePr>
  </w:style>
  <w:style w:type="table" w:styleId="Gemiddeldelijst1-accent2">
    <w:name w:val="Medium List 1 Accent 2"/>
    <w:basedOn w:val="Standaardtabel"/>
    <w:uiPriority w:val="65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ECB" w:themeColor="accent2"/>
        <w:bottom w:val="single" w:sz="8" w:space="0" w:color="00AEC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ECB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ECB" w:themeColor="accent2"/>
          <w:bottom w:val="single" w:sz="8" w:space="0" w:color="00AEC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ECB" w:themeColor="accent2"/>
          <w:bottom w:val="single" w:sz="8" w:space="0" w:color="00AECB" w:themeColor="accent2"/>
        </w:tcBorders>
      </w:tcPr>
    </w:tblStylePr>
    <w:tblStylePr w:type="band1Vert">
      <w:tblPr/>
      <w:tcPr>
        <w:shd w:val="clear" w:color="auto" w:fill="B3F3FF" w:themeFill="accent2" w:themeFillTint="3F"/>
      </w:tcPr>
    </w:tblStylePr>
    <w:tblStylePr w:type="band1Horz">
      <w:tblPr/>
      <w:tcPr>
        <w:shd w:val="clear" w:color="auto" w:fill="B3F3FF" w:themeFill="accent2" w:themeFillTint="3F"/>
      </w:tcPr>
    </w:tblStylePr>
  </w:style>
  <w:style w:type="table" w:styleId="Gemiddeldearcering2-accent6">
    <w:name w:val="Medium Shading 2 Accent 6"/>
    <w:basedOn w:val="Standaardtabel"/>
    <w:uiPriority w:val="64"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ADF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ADF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ADF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B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B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B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518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518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518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477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477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477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EC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EC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EC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3E6EA" w:themeColor="accent6" w:themeTint="BF"/>
        <w:left w:val="single" w:sz="8" w:space="0" w:color="E3E6EA" w:themeColor="accent6" w:themeTint="BF"/>
        <w:bottom w:val="single" w:sz="8" w:space="0" w:color="E3E6EA" w:themeColor="accent6" w:themeTint="BF"/>
        <w:right w:val="single" w:sz="8" w:space="0" w:color="E3E6EA" w:themeColor="accent6" w:themeTint="BF"/>
        <w:insideH w:val="single" w:sz="8" w:space="0" w:color="E3E6E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3E6EA" w:themeColor="accent6" w:themeTint="BF"/>
          <w:left w:val="single" w:sz="8" w:space="0" w:color="E3E6EA" w:themeColor="accent6" w:themeTint="BF"/>
          <w:bottom w:val="single" w:sz="8" w:space="0" w:color="E3E6EA" w:themeColor="accent6" w:themeTint="BF"/>
          <w:right w:val="single" w:sz="8" w:space="0" w:color="E3E6EA" w:themeColor="accent6" w:themeTint="BF"/>
          <w:insideH w:val="nil"/>
          <w:insideV w:val="nil"/>
        </w:tcBorders>
        <w:shd w:val="clear" w:color="auto" w:fill="DADF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6EA" w:themeColor="accent6" w:themeTint="BF"/>
          <w:left w:val="single" w:sz="8" w:space="0" w:color="E3E6EA" w:themeColor="accent6" w:themeTint="BF"/>
          <w:bottom w:val="single" w:sz="8" w:space="0" w:color="E3E6EA" w:themeColor="accent6" w:themeTint="BF"/>
          <w:right w:val="single" w:sz="8" w:space="0" w:color="E3E6E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6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F6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06A2FF" w:themeColor="accent5" w:themeTint="BF"/>
        <w:left w:val="single" w:sz="8" w:space="0" w:color="06A2FF" w:themeColor="accent5" w:themeTint="BF"/>
        <w:bottom w:val="single" w:sz="8" w:space="0" w:color="06A2FF" w:themeColor="accent5" w:themeTint="BF"/>
        <w:right w:val="single" w:sz="8" w:space="0" w:color="06A2FF" w:themeColor="accent5" w:themeTint="BF"/>
        <w:insideH w:val="single" w:sz="8" w:space="0" w:color="06A2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A2FF" w:themeColor="accent5" w:themeTint="BF"/>
          <w:left w:val="single" w:sz="8" w:space="0" w:color="06A2FF" w:themeColor="accent5" w:themeTint="BF"/>
          <w:bottom w:val="single" w:sz="8" w:space="0" w:color="06A2FF" w:themeColor="accent5" w:themeTint="BF"/>
          <w:right w:val="single" w:sz="8" w:space="0" w:color="06A2FF" w:themeColor="accent5" w:themeTint="BF"/>
          <w:insideH w:val="nil"/>
          <w:insideV w:val="nil"/>
        </w:tcBorders>
        <w:shd w:val="clear" w:color="auto" w:fill="0070B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A2FF" w:themeColor="accent5" w:themeTint="BF"/>
          <w:left w:val="single" w:sz="8" w:space="0" w:color="06A2FF" w:themeColor="accent5" w:themeTint="BF"/>
          <w:bottom w:val="single" w:sz="8" w:space="0" w:color="06A2FF" w:themeColor="accent5" w:themeTint="BF"/>
          <w:right w:val="single" w:sz="8" w:space="0" w:color="06A2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0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0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F7CA2" w:themeColor="accent4" w:themeTint="BF"/>
        <w:left w:val="single" w:sz="8" w:space="0" w:color="EF7CA2" w:themeColor="accent4" w:themeTint="BF"/>
        <w:bottom w:val="single" w:sz="8" w:space="0" w:color="EF7CA2" w:themeColor="accent4" w:themeTint="BF"/>
        <w:right w:val="single" w:sz="8" w:space="0" w:color="EF7CA2" w:themeColor="accent4" w:themeTint="BF"/>
        <w:insideH w:val="single" w:sz="8" w:space="0" w:color="EF7CA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CA2" w:themeColor="accent4" w:themeTint="BF"/>
          <w:left w:val="single" w:sz="8" w:space="0" w:color="EF7CA2" w:themeColor="accent4" w:themeTint="BF"/>
          <w:bottom w:val="single" w:sz="8" w:space="0" w:color="EF7CA2" w:themeColor="accent4" w:themeTint="BF"/>
          <w:right w:val="single" w:sz="8" w:space="0" w:color="EF7CA2" w:themeColor="accent4" w:themeTint="BF"/>
          <w:insideH w:val="nil"/>
          <w:insideV w:val="nil"/>
        </w:tcBorders>
        <w:shd w:val="clear" w:color="auto" w:fill="EA518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CA2" w:themeColor="accent4" w:themeTint="BF"/>
          <w:left w:val="single" w:sz="8" w:space="0" w:color="EF7CA2" w:themeColor="accent4" w:themeTint="BF"/>
          <w:bottom w:val="single" w:sz="8" w:space="0" w:color="EF7CA2" w:themeColor="accent4" w:themeTint="BF"/>
          <w:right w:val="single" w:sz="8" w:space="0" w:color="EF7CA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E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E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7A68A3" w:themeColor="accent3" w:themeTint="BF"/>
        <w:left w:val="single" w:sz="8" w:space="0" w:color="7A68A3" w:themeColor="accent3" w:themeTint="BF"/>
        <w:bottom w:val="single" w:sz="8" w:space="0" w:color="7A68A3" w:themeColor="accent3" w:themeTint="BF"/>
        <w:right w:val="single" w:sz="8" w:space="0" w:color="7A68A3" w:themeColor="accent3" w:themeTint="BF"/>
        <w:insideH w:val="single" w:sz="8" w:space="0" w:color="7A68A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68A3" w:themeColor="accent3" w:themeTint="BF"/>
          <w:left w:val="single" w:sz="8" w:space="0" w:color="7A68A3" w:themeColor="accent3" w:themeTint="BF"/>
          <w:bottom w:val="single" w:sz="8" w:space="0" w:color="7A68A3" w:themeColor="accent3" w:themeTint="BF"/>
          <w:right w:val="single" w:sz="8" w:space="0" w:color="7A68A3" w:themeColor="accent3" w:themeTint="BF"/>
          <w:insideH w:val="nil"/>
          <w:insideV w:val="nil"/>
        </w:tcBorders>
        <w:shd w:val="clear" w:color="auto" w:fill="55477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8A3" w:themeColor="accent3" w:themeTint="BF"/>
          <w:left w:val="single" w:sz="8" w:space="0" w:color="7A68A3" w:themeColor="accent3" w:themeTint="BF"/>
          <w:bottom w:val="single" w:sz="8" w:space="0" w:color="7A68A3" w:themeColor="accent3" w:themeTint="BF"/>
          <w:right w:val="single" w:sz="8" w:space="0" w:color="7A68A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CDE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CDE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19DDFF" w:themeColor="accent2" w:themeTint="BF"/>
        <w:left w:val="single" w:sz="8" w:space="0" w:color="19DDFF" w:themeColor="accent2" w:themeTint="BF"/>
        <w:bottom w:val="single" w:sz="8" w:space="0" w:color="19DDFF" w:themeColor="accent2" w:themeTint="BF"/>
        <w:right w:val="single" w:sz="8" w:space="0" w:color="19DDFF" w:themeColor="accent2" w:themeTint="BF"/>
        <w:insideH w:val="single" w:sz="8" w:space="0" w:color="19DD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9DDFF" w:themeColor="accent2" w:themeTint="BF"/>
          <w:left w:val="single" w:sz="8" w:space="0" w:color="19DDFF" w:themeColor="accent2" w:themeTint="BF"/>
          <w:bottom w:val="single" w:sz="8" w:space="0" w:color="19DDFF" w:themeColor="accent2" w:themeTint="BF"/>
          <w:right w:val="single" w:sz="8" w:space="0" w:color="19DDFF" w:themeColor="accent2" w:themeTint="BF"/>
          <w:insideH w:val="nil"/>
          <w:insideV w:val="nil"/>
        </w:tcBorders>
        <w:shd w:val="clear" w:color="auto" w:fill="00AEC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DDFF" w:themeColor="accent2" w:themeTint="BF"/>
          <w:left w:val="single" w:sz="8" w:space="0" w:color="19DDFF" w:themeColor="accent2" w:themeTint="BF"/>
          <w:bottom w:val="single" w:sz="8" w:space="0" w:color="19DDFF" w:themeColor="accent2" w:themeTint="BF"/>
          <w:right w:val="single" w:sz="8" w:space="0" w:color="19DD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F3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F3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raster3-accent6">
    <w:name w:val="Medium Grid 3 Accent 6"/>
    <w:basedOn w:val="Standaardtabel"/>
    <w:uiPriority w:val="69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F6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ADF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ADF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ADF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ADF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EEF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EEF1" w:themeFill="accent6" w:themeFillTint="7F"/>
      </w:tcPr>
    </w:tblStylePr>
  </w:style>
  <w:style w:type="table" w:styleId="Gemiddeldraster3-accent5">
    <w:name w:val="Medium Grid 3 Accent 5"/>
    <w:basedOn w:val="Standaardtabel"/>
    <w:uiPriority w:val="69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0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B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B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B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B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C1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C1FF" w:themeFill="accent5" w:themeFillTint="7F"/>
      </w:tcPr>
    </w:tblStylePr>
  </w:style>
  <w:style w:type="table" w:styleId="Gemiddeldraster3-accent4">
    <w:name w:val="Medium Grid 3 Accent 4"/>
    <w:basedOn w:val="Standaardtabel"/>
    <w:uiPriority w:val="69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E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518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518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518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518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8C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8C1" w:themeFill="accent4" w:themeFillTint="7F"/>
      </w:tcPr>
    </w:tblStylePr>
  </w:style>
  <w:style w:type="table" w:styleId="Gemiddeldraster3-accent3">
    <w:name w:val="Medium Grid 3 Accent 3"/>
    <w:basedOn w:val="Standaardtabel"/>
    <w:uiPriority w:val="69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CDE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477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477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477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477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9BC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9BC2" w:themeFill="accent3" w:themeFillTint="7F"/>
      </w:tcPr>
    </w:tblStylePr>
  </w:style>
  <w:style w:type="table" w:styleId="Gemiddeldraster3-accent2">
    <w:name w:val="Medium Grid 3 Accent 2"/>
    <w:basedOn w:val="Standaardtabel"/>
    <w:uiPriority w:val="69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F3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C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C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EC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EC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E8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E8FF" w:themeFill="accent2" w:themeFillTint="7F"/>
      </w:tcPr>
    </w:tblStylePr>
  </w:style>
  <w:style w:type="table" w:styleId="Gemiddeldraster3-accent1">
    <w:name w:val="Medium Grid 3 Accent 1"/>
    <w:basedOn w:val="Standaardtabel"/>
    <w:uiPriority w:val="69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8FD7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73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73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73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73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1EAF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1EAFFF" w:themeFill="accent1" w:themeFillTint="7F"/>
      </w:tcPr>
    </w:tblStylePr>
  </w:style>
  <w:style w:type="table" w:styleId="Gemiddeldraster2-accent6">
    <w:name w:val="Medium Grid 2 Accent 6"/>
    <w:basedOn w:val="Standaardtabel"/>
    <w:uiPriority w:val="68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ADFE3" w:themeColor="accent6"/>
        <w:left w:val="single" w:sz="8" w:space="0" w:color="DADFE3" w:themeColor="accent6"/>
        <w:bottom w:val="single" w:sz="8" w:space="0" w:color="DADFE3" w:themeColor="accent6"/>
        <w:right w:val="single" w:sz="8" w:space="0" w:color="DADFE3" w:themeColor="accent6"/>
        <w:insideH w:val="single" w:sz="8" w:space="0" w:color="DADFE3" w:themeColor="accent6"/>
        <w:insideV w:val="single" w:sz="8" w:space="0" w:color="DADFE3" w:themeColor="accent6"/>
      </w:tblBorders>
    </w:tblPr>
    <w:tcPr>
      <w:shd w:val="clear" w:color="auto" w:fill="F5F6F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8F9" w:themeFill="accent6" w:themeFillTint="33"/>
      </w:tcPr>
    </w:tblStylePr>
    <w:tblStylePr w:type="band1Vert">
      <w:tblPr/>
      <w:tcPr>
        <w:shd w:val="clear" w:color="auto" w:fill="ECEEF1" w:themeFill="accent6" w:themeFillTint="7F"/>
      </w:tcPr>
    </w:tblStylePr>
    <w:tblStylePr w:type="band1Horz">
      <w:tblPr/>
      <w:tcPr>
        <w:tcBorders>
          <w:insideH w:val="single" w:sz="6" w:space="0" w:color="DADFE3" w:themeColor="accent6"/>
          <w:insideV w:val="single" w:sz="6" w:space="0" w:color="DADFE3" w:themeColor="accent6"/>
        </w:tcBorders>
        <w:shd w:val="clear" w:color="auto" w:fill="ECEEF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0B2" w:themeColor="accent5"/>
        <w:left w:val="single" w:sz="8" w:space="0" w:color="0070B2" w:themeColor="accent5"/>
        <w:bottom w:val="single" w:sz="8" w:space="0" w:color="0070B2" w:themeColor="accent5"/>
        <w:right w:val="single" w:sz="8" w:space="0" w:color="0070B2" w:themeColor="accent5"/>
        <w:insideH w:val="single" w:sz="8" w:space="0" w:color="0070B2" w:themeColor="accent5"/>
        <w:insideV w:val="single" w:sz="8" w:space="0" w:color="0070B2" w:themeColor="accent5"/>
      </w:tblBorders>
    </w:tblPr>
    <w:tcPr>
      <w:shd w:val="clear" w:color="auto" w:fill="ACE0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2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6FF" w:themeFill="accent5" w:themeFillTint="33"/>
      </w:tcPr>
    </w:tblStylePr>
    <w:tblStylePr w:type="band1Vert">
      <w:tblPr/>
      <w:tcPr>
        <w:shd w:val="clear" w:color="auto" w:fill="59C1FF" w:themeFill="accent5" w:themeFillTint="7F"/>
      </w:tcPr>
    </w:tblStylePr>
    <w:tblStylePr w:type="band1Horz">
      <w:tblPr/>
      <w:tcPr>
        <w:tcBorders>
          <w:insideH w:val="single" w:sz="6" w:space="0" w:color="0070B2" w:themeColor="accent5"/>
          <w:insideV w:val="single" w:sz="6" w:space="0" w:color="0070B2" w:themeColor="accent5"/>
        </w:tcBorders>
        <w:shd w:val="clear" w:color="auto" w:fill="59C1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5184" w:themeColor="accent4"/>
        <w:left w:val="single" w:sz="8" w:space="0" w:color="EA5184" w:themeColor="accent4"/>
        <w:bottom w:val="single" w:sz="8" w:space="0" w:color="EA5184" w:themeColor="accent4"/>
        <w:right w:val="single" w:sz="8" w:space="0" w:color="EA5184" w:themeColor="accent4"/>
        <w:insideH w:val="single" w:sz="8" w:space="0" w:color="EA5184" w:themeColor="accent4"/>
        <w:insideV w:val="single" w:sz="8" w:space="0" w:color="EA5184" w:themeColor="accent4"/>
      </w:tblBorders>
    </w:tblPr>
    <w:tcPr>
      <w:shd w:val="clear" w:color="auto" w:fill="F9D3E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E6" w:themeFill="accent4" w:themeFillTint="33"/>
      </w:tcPr>
    </w:tblStylePr>
    <w:tblStylePr w:type="band1Vert">
      <w:tblPr/>
      <w:tcPr>
        <w:shd w:val="clear" w:color="auto" w:fill="F4A8C1" w:themeFill="accent4" w:themeFillTint="7F"/>
      </w:tcPr>
    </w:tblStylePr>
    <w:tblStylePr w:type="band1Horz">
      <w:tblPr/>
      <w:tcPr>
        <w:tcBorders>
          <w:insideH w:val="single" w:sz="6" w:space="0" w:color="EA5184" w:themeColor="accent4"/>
          <w:insideV w:val="single" w:sz="6" w:space="0" w:color="EA5184" w:themeColor="accent4"/>
        </w:tcBorders>
        <w:shd w:val="clear" w:color="auto" w:fill="F4A8C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4774" w:themeColor="accent3"/>
        <w:left w:val="single" w:sz="8" w:space="0" w:color="554774" w:themeColor="accent3"/>
        <w:bottom w:val="single" w:sz="8" w:space="0" w:color="554774" w:themeColor="accent3"/>
        <w:right w:val="single" w:sz="8" w:space="0" w:color="554774" w:themeColor="accent3"/>
        <w:insideH w:val="single" w:sz="8" w:space="0" w:color="554774" w:themeColor="accent3"/>
        <w:insideV w:val="single" w:sz="8" w:space="0" w:color="554774" w:themeColor="accent3"/>
      </w:tblBorders>
    </w:tblPr>
    <w:tcPr>
      <w:shd w:val="clear" w:color="auto" w:fill="D3CDE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EB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6E6" w:themeFill="accent3" w:themeFillTint="33"/>
      </w:tcPr>
    </w:tblStylePr>
    <w:tblStylePr w:type="band1Vert">
      <w:tblPr/>
      <w:tcPr>
        <w:shd w:val="clear" w:color="auto" w:fill="A79BC2" w:themeFill="accent3" w:themeFillTint="7F"/>
      </w:tcPr>
    </w:tblStylePr>
    <w:tblStylePr w:type="band1Horz">
      <w:tblPr/>
      <w:tcPr>
        <w:tcBorders>
          <w:insideH w:val="single" w:sz="6" w:space="0" w:color="554774" w:themeColor="accent3"/>
          <w:insideV w:val="single" w:sz="6" w:space="0" w:color="554774" w:themeColor="accent3"/>
        </w:tcBorders>
        <w:shd w:val="clear" w:color="auto" w:fill="A79BC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CB" w:themeColor="accent2"/>
        <w:left w:val="single" w:sz="8" w:space="0" w:color="00AECB" w:themeColor="accent2"/>
        <w:bottom w:val="single" w:sz="8" w:space="0" w:color="00AECB" w:themeColor="accent2"/>
        <w:right w:val="single" w:sz="8" w:space="0" w:color="00AECB" w:themeColor="accent2"/>
        <w:insideH w:val="single" w:sz="8" w:space="0" w:color="00AECB" w:themeColor="accent2"/>
        <w:insideV w:val="single" w:sz="8" w:space="0" w:color="00AECB" w:themeColor="accent2"/>
      </w:tblBorders>
    </w:tblPr>
    <w:tcPr>
      <w:shd w:val="clear" w:color="auto" w:fill="B3F3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A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6FF" w:themeFill="accent2" w:themeFillTint="33"/>
      </w:tcPr>
    </w:tblStylePr>
    <w:tblStylePr w:type="band1Vert">
      <w:tblPr/>
      <w:tcPr>
        <w:shd w:val="clear" w:color="auto" w:fill="66E8FF" w:themeFill="accent2" w:themeFillTint="7F"/>
      </w:tcPr>
    </w:tblStylePr>
    <w:tblStylePr w:type="band1Horz">
      <w:tblPr/>
      <w:tcPr>
        <w:tcBorders>
          <w:insideH w:val="single" w:sz="6" w:space="0" w:color="00AECB" w:themeColor="accent2"/>
          <w:insideV w:val="single" w:sz="6" w:space="0" w:color="00AECB" w:themeColor="accent2"/>
        </w:tcBorders>
        <w:shd w:val="clear" w:color="auto" w:fill="66E8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73C" w:themeColor="accent1"/>
        <w:left w:val="single" w:sz="8" w:space="0" w:color="00273C" w:themeColor="accent1"/>
        <w:bottom w:val="single" w:sz="8" w:space="0" w:color="00273C" w:themeColor="accent1"/>
        <w:right w:val="single" w:sz="8" w:space="0" w:color="00273C" w:themeColor="accent1"/>
        <w:insideH w:val="single" w:sz="8" w:space="0" w:color="00273C" w:themeColor="accent1"/>
        <w:insideV w:val="single" w:sz="8" w:space="0" w:color="00273C" w:themeColor="accent1"/>
      </w:tblBorders>
    </w:tblPr>
    <w:tcPr>
      <w:shd w:val="clear" w:color="auto" w:fill="8FD7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2EF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DFFF" w:themeFill="accent1" w:themeFillTint="33"/>
      </w:tcPr>
    </w:tblStylePr>
    <w:tblStylePr w:type="band1Vert">
      <w:tblPr/>
      <w:tcPr>
        <w:shd w:val="clear" w:color="auto" w:fill="1EAFFF" w:themeFill="accent1" w:themeFillTint="7F"/>
      </w:tcPr>
    </w:tblStylePr>
    <w:tblStylePr w:type="band1Horz">
      <w:tblPr/>
      <w:tcPr>
        <w:tcBorders>
          <w:insideH w:val="single" w:sz="6" w:space="0" w:color="00273C" w:themeColor="accent1"/>
          <w:insideV w:val="single" w:sz="6" w:space="0" w:color="00273C" w:themeColor="accent1"/>
        </w:tcBorders>
        <w:shd w:val="clear" w:color="auto" w:fill="1EAF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1-accent6">
    <w:name w:val="Medium Grid 1 Accent 6"/>
    <w:basedOn w:val="Standaardtabel"/>
    <w:uiPriority w:val="67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3E6EA" w:themeColor="accent6" w:themeTint="BF"/>
        <w:left w:val="single" w:sz="8" w:space="0" w:color="E3E6EA" w:themeColor="accent6" w:themeTint="BF"/>
        <w:bottom w:val="single" w:sz="8" w:space="0" w:color="E3E6EA" w:themeColor="accent6" w:themeTint="BF"/>
        <w:right w:val="single" w:sz="8" w:space="0" w:color="E3E6EA" w:themeColor="accent6" w:themeTint="BF"/>
        <w:insideH w:val="single" w:sz="8" w:space="0" w:color="E3E6EA" w:themeColor="accent6" w:themeTint="BF"/>
        <w:insideV w:val="single" w:sz="8" w:space="0" w:color="E3E6EA" w:themeColor="accent6" w:themeTint="BF"/>
      </w:tblBorders>
    </w:tblPr>
    <w:tcPr>
      <w:shd w:val="clear" w:color="auto" w:fill="F5F6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3E6E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F1" w:themeFill="accent6" w:themeFillTint="7F"/>
      </w:tcPr>
    </w:tblStylePr>
    <w:tblStylePr w:type="band1Horz">
      <w:tblPr/>
      <w:tcPr>
        <w:shd w:val="clear" w:color="auto" w:fill="ECEEF1" w:themeFill="accent6" w:themeFillTint="7F"/>
      </w:tcPr>
    </w:tblStylePr>
  </w:style>
  <w:style w:type="table" w:styleId="Gemiddeldraster1-accent5">
    <w:name w:val="Medium Grid 1 Accent 5"/>
    <w:basedOn w:val="Standaardtabel"/>
    <w:uiPriority w:val="67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06A2FF" w:themeColor="accent5" w:themeTint="BF"/>
        <w:left w:val="single" w:sz="8" w:space="0" w:color="06A2FF" w:themeColor="accent5" w:themeTint="BF"/>
        <w:bottom w:val="single" w:sz="8" w:space="0" w:color="06A2FF" w:themeColor="accent5" w:themeTint="BF"/>
        <w:right w:val="single" w:sz="8" w:space="0" w:color="06A2FF" w:themeColor="accent5" w:themeTint="BF"/>
        <w:insideH w:val="single" w:sz="8" w:space="0" w:color="06A2FF" w:themeColor="accent5" w:themeTint="BF"/>
        <w:insideV w:val="single" w:sz="8" w:space="0" w:color="06A2FF" w:themeColor="accent5" w:themeTint="BF"/>
      </w:tblBorders>
    </w:tblPr>
    <w:tcPr>
      <w:shd w:val="clear" w:color="auto" w:fill="ACE0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A2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C1FF" w:themeFill="accent5" w:themeFillTint="7F"/>
      </w:tcPr>
    </w:tblStylePr>
    <w:tblStylePr w:type="band1Horz">
      <w:tblPr/>
      <w:tcPr>
        <w:shd w:val="clear" w:color="auto" w:fill="59C1FF" w:themeFill="accent5" w:themeFillTint="7F"/>
      </w:tcPr>
    </w:tblStylePr>
  </w:style>
  <w:style w:type="table" w:styleId="Gemiddeldraster1-accent4">
    <w:name w:val="Medium Grid 1 Accent 4"/>
    <w:basedOn w:val="Standaardtabel"/>
    <w:uiPriority w:val="67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F7CA2" w:themeColor="accent4" w:themeTint="BF"/>
        <w:left w:val="single" w:sz="8" w:space="0" w:color="EF7CA2" w:themeColor="accent4" w:themeTint="BF"/>
        <w:bottom w:val="single" w:sz="8" w:space="0" w:color="EF7CA2" w:themeColor="accent4" w:themeTint="BF"/>
        <w:right w:val="single" w:sz="8" w:space="0" w:color="EF7CA2" w:themeColor="accent4" w:themeTint="BF"/>
        <w:insideH w:val="single" w:sz="8" w:space="0" w:color="EF7CA2" w:themeColor="accent4" w:themeTint="BF"/>
        <w:insideV w:val="single" w:sz="8" w:space="0" w:color="EF7CA2" w:themeColor="accent4" w:themeTint="BF"/>
      </w:tblBorders>
    </w:tblPr>
    <w:tcPr>
      <w:shd w:val="clear" w:color="auto" w:fill="F9D3E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CA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8C1" w:themeFill="accent4" w:themeFillTint="7F"/>
      </w:tcPr>
    </w:tblStylePr>
    <w:tblStylePr w:type="band1Horz">
      <w:tblPr/>
      <w:tcPr>
        <w:shd w:val="clear" w:color="auto" w:fill="F4A8C1" w:themeFill="accent4" w:themeFillTint="7F"/>
      </w:tcPr>
    </w:tblStylePr>
  </w:style>
  <w:style w:type="table" w:styleId="Gemiddeldraster1-accent3">
    <w:name w:val="Medium Grid 1 Accent 3"/>
    <w:basedOn w:val="Standaardtabel"/>
    <w:uiPriority w:val="67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7A68A3" w:themeColor="accent3" w:themeTint="BF"/>
        <w:left w:val="single" w:sz="8" w:space="0" w:color="7A68A3" w:themeColor="accent3" w:themeTint="BF"/>
        <w:bottom w:val="single" w:sz="8" w:space="0" w:color="7A68A3" w:themeColor="accent3" w:themeTint="BF"/>
        <w:right w:val="single" w:sz="8" w:space="0" w:color="7A68A3" w:themeColor="accent3" w:themeTint="BF"/>
        <w:insideH w:val="single" w:sz="8" w:space="0" w:color="7A68A3" w:themeColor="accent3" w:themeTint="BF"/>
        <w:insideV w:val="single" w:sz="8" w:space="0" w:color="7A68A3" w:themeColor="accent3" w:themeTint="BF"/>
      </w:tblBorders>
    </w:tblPr>
    <w:tcPr>
      <w:shd w:val="clear" w:color="auto" w:fill="D3CDE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68A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9BC2" w:themeFill="accent3" w:themeFillTint="7F"/>
      </w:tcPr>
    </w:tblStylePr>
    <w:tblStylePr w:type="band1Horz">
      <w:tblPr/>
      <w:tcPr>
        <w:shd w:val="clear" w:color="auto" w:fill="A79BC2" w:themeFill="accent3" w:themeFillTint="7F"/>
      </w:tcPr>
    </w:tblStylePr>
  </w:style>
  <w:style w:type="table" w:styleId="Gemiddeldraster1-accent2">
    <w:name w:val="Medium Grid 1 Accent 2"/>
    <w:basedOn w:val="Standaardtabel"/>
    <w:uiPriority w:val="67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19DDFF" w:themeColor="accent2" w:themeTint="BF"/>
        <w:left w:val="single" w:sz="8" w:space="0" w:color="19DDFF" w:themeColor="accent2" w:themeTint="BF"/>
        <w:bottom w:val="single" w:sz="8" w:space="0" w:color="19DDFF" w:themeColor="accent2" w:themeTint="BF"/>
        <w:right w:val="single" w:sz="8" w:space="0" w:color="19DDFF" w:themeColor="accent2" w:themeTint="BF"/>
        <w:insideH w:val="single" w:sz="8" w:space="0" w:color="19DDFF" w:themeColor="accent2" w:themeTint="BF"/>
        <w:insideV w:val="single" w:sz="8" w:space="0" w:color="19DDFF" w:themeColor="accent2" w:themeTint="BF"/>
      </w:tblBorders>
    </w:tblPr>
    <w:tcPr>
      <w:shd w:val="clear" w:color="auto" w:fill="B3F3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9DD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E8FF" w:themeFill="accent2" w:themeFillTint="7F"/>
      </w:tcPr>
    </w:tblStylePr>
    <w:tblStylePr w:type="band1Horz">
      <w:tblPr/>
      <w:tcPr>
        <w:shd w:val="clear" w:color="auto" w:fill="66E8FF" w:themeFill="accent2" w:themeFillTint="7F"/>
      </w:tcPr>
    </w:tblStylePr>
  </w:style>
  <w:style w:type="table" w:styleId="Gemiddeldraster1-accent1">
    <w:name w:val="Medium Grid 1 Accent 1"/>
    <w:basedOn w:val="Standaardtabel"/>
    <w:uiPriority w:val="67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006FAC" w:themeColor="accent1" w:themeTint="BF"/>
        <w:left w:val="single" w:sz="8" w:space="0" w:color="006FAC" w:themeColor="accent1" w:themeTint="BF"/>
        <w:bottom w:val="single" w:sz="8" w:space="0" w:color="006FAC" w:themeColor="accent1" w:themeTint="BF"/>
        <w:right w:val="single" w:sz="8" w:space="0" w:color="006FAC" w:themeColor="accent1" w:themeTint="BF"/>
        <w:insideH w:val="single" w:sz="8" w:space="0" w:color="006FAC" w:themeColor="accent1" w:themeTint="BF"/>
        <w:insideV w:val="single" w:sz="8" w:space="0" w:color="006FAC" w:themeColor="accent1" w:themeTint="BF"/>
      </w:tblBorders>
    </w:tblPr>
    <w:tcPr>
      <w:shd w:val="clear" w:color="auto" w:fill="8FD7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F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1EAFFF" w:themeFill="accent1" w:themeFillTint="7F"/>
      </w:tcPr>
    </w:tblStylePr>
    <w:tblStylePr w:type="band1Horz">
      <w:tblPr/>
      <w:tcPr>
        <w:shd w:val="clear" w:color="auto" w:fill="1EAFFF" w:themeFill="accent1" w:themeFillTint="7F"/>
      </w:tcPr>
    </w:tblStylePr>
  </w:style>
  <w:style w:type="table" w:styleId="Donkerelijst-accent6">
    <w:name w:val="Dark List Accent 6"/>
    <w:basedOn w:val="Standaardtabel"/>
    <w:uiPriority w:val="70"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ADF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707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A7B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A7B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A7B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A7B2" w:themeFill="accent6" w:themeFillShade="BF"/>
      </w:tcPr>
    </w:tblStylePr>
  </w:style>
  <w:style w:type="table" w:styleId="Donkerelijst-accent5">
    <w:name w:val="Dark List Accent 5"/>
    <w:basedOn w:val="Standaardtabel"/>
    <w:uiPriority w:val="70"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B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5" w:themeFill="accent5" w:themeFillShade="BF"/>
      </w:tcPr>
    </w:tblStylePr>
  </w:style>
  <w:style w:type="table" w:styleId="Donkerelijst-accent4">
    <w:name w:val="Dark List Accent 4"/>
    <w:basedOn w:val="Standaardtabel"/>
    <w:uiPriority w:val="70"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518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113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19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19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19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1957" w:themeFill="accent4" w:themeFillShade="BF"/>
      </w:tcPr>
    </w:tblStylePr>
  </w:style>
  <w:style w:type="table" w:styleId="Donkerelijst-accent3">
    <w:name w:val="Dark List Accent 3"/>
    <w:basedOn w:val="Standaardtabel"/>
    <w:uiPriority w:val="70"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477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33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55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55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55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556" w:themeFill="accent3" w:themeFillShade="BF"/>
      </w:tcPr>
    </w:tblStylePr>
  </w:style>
  <w:style w:type="table" w:styleId="Donkerelijst-accent2">
    <w:name w:val="Dark List Accent 2"/>
    <w:basedOn w:val="Standaardtabel"/>
    <w:uiPriority w:val="70"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EC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6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98" w:themeFill="accent2" w:themeFillShade="BF"/>
      </w:tcPr>
    </w:tblStylePr>
  </w:style>
  <w:style w:type="table" w:styleId="Donkerelijst-accent1">
    <w:name w:val="Dark List Accent 1"/>
    <w:basedOn w:val="Standaardtabel"/>
    <w:uiPriority w:val="70"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73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31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C2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C2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C2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C2C" w:themeFill="accent1" w:themeFillShade="BF"/>
      </w:tcPr>
    </w:tblStylePr>
  </w:style>
  <w:style w:type="paragraph" w:styleId="Bibliografie">
    <w:name w:val="Bibliography"/>
    <w:basedOn w:val="ZsysbasisFMS"/>
    <w:next w:val="BasistekstFMS"/>
    <w:uiPriority w:val="98"/>
    <w:semiHidden/>
    <w:rsid w:val="00E07762"/>
  </w:style>
  <w:style w:type="paragraph" w:styleId="Citaat">
    <w:name w:val="Quote"/>
    <w:basedOn w:val="ZsysbasisFMS"/>
    <w:next w:val="BasistekstFMS"/>
    <w:link w:val="CitaatChar"/>
    <w:uiPriority w:val="98"/>
    <w:semiHidden/>
    <w:rsid w:val="00E07762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F33259"/>
    <w:rPr>
      <w:rFonts w:ascii="Maiandra GD" w:hAnsi="Maiandra GD" w:cs="Maiandra GD"/>
      <w:i/>
      <w:iCs/>
      <w:color w:val="000000" w:themeColor="text1"/>
      <w:sz w:val="18"/>
      <w:szCs w:val="18"/>
    </w:rPr>
  </w:style>
  <w:style w:type="paragraph" w:styleId="Duidelijkcitaat">
    <w:name w:val="Intense Quote"/>
    <w:basedOn w:val="ZsysbasisFMS"/>
    <w:next w:val="BasistekstFMS"/>
    <w:link w:val="DuidelijkcitaatChar"/>
    <w:uiPriority w:val="98"/>
    <w:semiHidden/>
    <w:rsid w:val="00F33259"/>
    <w:pPr>
      <w:spacing w:before="200" w:after="280"/>
      <w:ind w:left="936" w:right="936"/>
    </w:pPr>
    <w:rPr>
      <w:b/>
      <w:bCs/>
      <w:i/>
      <w:iCs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F33259"/>
    <w:rPr>
      <w:rFonts w:ascii="Maiandra GD" w:hAnsi="Maiandra GD" w:cs="Maiandra GD"/>
      <w:b/>
      <w:bCs/>
      <w:i/>
      <w:iCs/>
      <w:sz w:val="18"/>
      <w:szCs w:val="18"/>
    </w:rPr>
  </w:style>
  <w:style w:type="character" w:styleId="Eindnootmarkering">
    <w:name w:val="endnote reference"/>
    <w:aliases w:val="Eindnootmarkering FMS"/>
    <w:basedOn w:val="Standaardalinea-lettertype"/>
    <w:uiPriority w:val="4"/>
    <w:rsid w:val="00E07762"/>
    <w:rPr>
      <w:vertAlign w:val="superscript"/>
    </w:rPr>
  </w:style>
  <w:style w:type="paragraph" w:styleId="Geenafstand">
    <w:name w:val="No Spacing"/>
    <w:basedOn w:val="ZsysbasisFMS"/>
    <w:next w:val="BasistekstFMS"/>
    <w:link w:val="GeenafstandChar"/>
    <w:uiPriority w:val="1"/>
    <w:qFormat/>
    <w:rsid w:val="00D27D0E"/>
  </w:style>
  <w:style w:type="character" w:styleId="HTMLCode">
    <w:name w:val="HTML Code"/>
    <w:basedOn w:val="Standaardalinea-lettertype"/>
    <w:uiPriority w:val="98"/>
    <w:semiHidden/>
    <w:rsid w:val="00E07762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8"/>
    <w:semiHidden/>
    <w:rsid w:val="00E07762"/>
    <w:rPr>
      <w:i/>
      <w:iCs/>
    </w:rPr>
  </w:style>
  <w:style w:type="character" w:styleId="HTMLVariable">
    <w:name w:val="HTML Variable"/>
    <w:basedOn w:val="Standaardalinea-lettertype"/>
    <w:uiPriority w:val="98"/>
    <w:semiHidden/>
    <w:rsid w:val="00E07762"/>
    <w:rPr>
      <w:i/>
      <w:iCs/>
    </w:rPr>
  </w:style>
  <w:style w:type="character" w:styleId="HTML-acroniem">
    <w:name w:val="HTML Acronym"/>
    <w:basedOn w:val="Standaardalinea-lettertype"/>
    <w:uiPriority w:val="98"/>
    <w:semiHidden/>
    <w:rsid w:val="00E07762"/>
  </w:style>
  <w:style w:type="character" w:styleId="HTML-citaat">
    <w:name w:val="HTML Cite"/>
    <w:basedOn w:val="Standaardalinea-lettertype"/>
    <w:uiPriority w:val="98"/>
    <w:semiHidden/>
    <w:rsid w:val="00E07762"/>
    <w:rPr>
      <w:i/>
      <w:iCs/>
    </w:rPr>
  </w:style>
  <w:style w:type="character" w:styleId="HTML-schrijfmachine">
    <w:name w:val="HTML Typewriter"/>
    <w:basedOn w:val="Standaardalinea-lettertype"/>
    <w:uiPriority w:val="98"/>
    <w:semiHidden/>
    <w:rsid w:val="00E07762"/>
    <w:rPr>
      <w:rFonts w:ascii="Consolas" w:hAnsi="Consolas"/>
      <w:sz w:val="20"/>
      <w:szCs w:val="20"/>
    </w:rPr>
  </w:style>
  <w:style w:type="character" w:styleId="HTML-toetsenbord">
    <w:name w:val="HTML Keyboard"/>
    <w:basedOn w:val="Standaardalinea-lettertype"/>
    <w:uiPriority w:val="98"/>
    <w:semiHidden/>
    <w:rsid w:val="00E07762"/>
    <w:rPr>
      <w:rFonts w:ascii="Consolas" w:hAnsi="Consolas"/>
      <w:sz w:val="20"/>
      <w:szCs w:val="20"/>
    </w:rPr>
  </w:style>
  <w:style w:type="character" w:styleId="HTML-voorbeeld">
    <w:name w:val="HTML Sample"/>
    <w:basedOn w:val="Standaardalinea-lettertype"/>
    <w:uiPriority w:val="98"/>
    <w:semiHidden/>
    <w:rsid w:val="00E07762"/>
    <w:rPr>
      <w:rFonts w:ascii="Consolas" w:hAnsi="Consolas"/>
      <w:sz w:val="24"/>
      <w:szCs w:val="24"/>
    </w:rPr>
  </w:style>
  <w:style w:type="paragraph" w:styleId="Kopvaninhoudsopgave">
    <w:name w:val="TOC Heading"/>
    <w:basedOn w:val="ZsysbasisFMS"/>
    <w:next w:val="BasistekstFMS"/>
    <w:uiPriority w:val="98"/>
    <w:semiHidden/>
    <w:unhideWhenUsed/>
    <w:rsid w:val="00FC3FA5"/>
    <w:pPr>
      <w:keepLines/>
      <w:spacing w:before="480"/>
    </w:pPr>
    <w:rPr>
      <w:rFonts w:asciiTheme="majorHAnsi" w:eastAsiaTheme="majorEastAsia" w:hAnsiTheme="majorHAnsi" w:cstheme="majorBidi"/>
      <w:sz w:val="28"/>
      <w:szCs w:val="28"/>
    </w:rPr>
  </w:style>
  <w:style w:type="paragraph" w:styleId="Lijstalinea">
    <w:name w:val="List Paragraph"/>
    <w:basedOn w:val="ZsysbasisFMS"/>
    <w:next w:val="BasistekstFMS"/>
    <w:uiPriority w:val="34"/>
    <w:qFormat/>
    <w:rsid w:val="00E7078D"/>
    <w:pPr>
      <w:ind w:left="720"/>
    </w:pPr>
  </w:style>
  <w:style w:type="character" w:styleId="Nadruk">
    <w:name w:val="Emphasis"/>
    <w:basedOn w:val="Standaardalinea-lettertype"/>
    <w:uiPriority w:val="98"/>
    <w:semiHidden/>
    <w:rsid w:val="00E07762"/>
    <w:rPr>
      <w:i/>
      <w:iCs/>
    </w:rPr>
  </w:style>
  <w:style w:type="character" w:styleId="Regelnummer">
    <w:name w:val="line number"/>
    <w:basedOn w:val="Standaardalinea-lettertype"/>
    <w:uiPriority w:val="98"/>
    <w:semiHidden/>
    <w:rsid w:val="00E07762"/>
  </w:style>
  <w:style w:type="numbering" w:customStyle="1" w:styleId="KopnummeringFMS">
    <w:name w:val="Kopnummering FMS"/>
    <w:uiPriority w:val="4"/>
    <w:semiHidden/>
    <w:rsid w:val="00345315"/>
    <w:pPr>
      <w:numPr>
        <w:numId w:val="9"/>
      </w:numPr>
    </w:pPr>
  </w:style>
  <w:style w:type="paragraph" w:customStyle="1" w:styleId="ZsyseenpuntFMS">
    <w:name w:val="Zsyseenpunt FMS"/>
    <w:basedOn w:val="ZsysbasisFMS"/>
    <w:uiPriority w:val="4"/>
    <w:semiHidden/>
    <w:rsid w:val="00756C31"/>
    <w:pPr>
      <w:spacing w:line="20" w:lineRule="exact"/>
    </w:pPr>
    <w:rPr>
      <w:sz w:val="2"/>
    </w:rPr>
  </w:style>
  <w:style w:type="paragraph" w:customStyle="1" w:styleId="ZsysbasisdocumentgegevensFMS">
    <w:name w:val="Zsysbasisdocumentgegevens FMS"/>
    <w:basedOn w:val="ZsysbasisFMS"/>
    <w:next w:val="BasistekstFMS"/>
    <w:uiPriority w:val="4"/>
    <w:semiHidden/>
    <w:rsid w:val="00C24628"/>
    <w:pPr>
      <w:spacing w:line="291" w:lineRule="exact"/>
    </w:pPr>
    <w:rPr>
      <w:noProof/>
    </w:rPr>
  </w:style>
  <w:style w:type="paragraph" w:customStyle="1" w:styleId="DocumentgegevenskopjeFMS">
    <w:name w:val="Documentgegevens kopje FMS"/>
    <w:basedOn w:val="ZsysbasisdocumentgegevensFMS"/>
    <w:uiPriority w:val="4"/>
    <w:rsid w:val="00C24628"/>
    <w:rPr>
      <w:b/>
    </w:rPr>
  </w:style>
  <w:style w:type="paragraph" w:customStyle="1" w:styleId="DocumentgegevensFMS">
    <w:name w:val="Documentgegevens FMS"/>
    <w:basedOn w:val="ZsysbasisdocumentgegevensFMS"/>
    <w:uiPriority w:val="4"/>
    <w:rsid w:val="00C24628"/>
  </w:style>
  <w:style w:type="paragraph" w:customStyle="1" w:styleId="PaginanummerFMS">
    <w:name w:val="Paginanummer FMS"/>
    <w:basedOn w:val="ZsysbasisdocumentgegevensFMS"/>
    <w:uiPriority w:val="4"/>
    <w:rsid w:val="00E334BB"/>
    <w:pPr>
      <w:spacing w:line="269" w:lineRule="exact"/>
    </w:pPr>
    <w:rPr>
      <w:b/>
    </w:rPr>
  </w:style>
  <w:style w:type="paragraph" w:customStyle="1" w:styleId="AfzendergegevensFMS">
    <w:name w:val="Afzendergegevens FMS"/>
    <w:basedOn w:val="ZsysbasisdocumentgegevensFMS"/>
    <w:uiPriority w:val="4"/>
    <w:rsid w:val="00C24628"/>
    <w:pPr>
      <w:spacing w:line="264" w:lineRule="exact"/>
    </w:pPr>
  </w:style>
  <w:style w:type="paragraph" w:customStyle="1" w:styleId="AfzendergegevenskopjeFMS">
    <w:name w:val="Afzendergegevens kopje FMS"/>
    <w:basedOn w:val="ZsysbasisdocumentgegevensFMS"/>
    <w:uiPriority w:val="4"/>
    <w:rsid w:val="00135E7B"/>
  </w:style>
  <w:style w:type="numbering" w:customStyle="1" w:styleId="OpsommingtekenFMS">
    <w:name w:val="Opsomming teken FMS"/>
    <w:uiPriority w:val="4"/>
    <w:semiHidden/>
    <w:rsid w:val="00AD44F1"/>
    <w:pPr>
      <w:numPr>
        <w:numId w:val="10"/>
      </w:numPr>
    </w:pPr>
  </w:style>
  <w:style w:type="paragraph" w:customStyle="1" w:styleId="AlineavoorafbeeldingFMS">
    <w:name w:val="Alinea voor afbeelding FMS"/>
    <w:basedOn w:val="ZsysbasisFMS"/>
    <w:next w:val="BasistekstFMS"/>
    <w:uiPriority w:val="4"/>
    <w:qFormat/>
    <w:rsid w:val="00BB239A"/>
  </w:style>
  <w:style w:type="paragraph" w:customStyle="1" w:styleId="TitelFMS">
    <w:name w:val="Titel FMS"/>
    <w:basedOn w:val="ZsysbasisFMS"/>
    <w:uiPriority w:val="4"/>
    <w:qFormat/>
    <w:rsid w:val="000E1539"/>
    <w:pPr>
      <w:keepLines/>
    </w:pPr>
  </w:style>
  <w:style w:type="paragraph" w:customStyle="1" w:styleId="SubtitelFMS">
    <w:name w:val="Subtitel FMS"/>
    <w:basedOn w:val="ZsysbasisFMS"/>
    <w:uiPriority w:val="4"/>
    <w:qFormat/>
    <w:rsid w:val="000E1539"/>
    <w:pPr>
      <w:keepLines/>
    </w:pPr>
  </w:style>
  <w:style w:type="numbering" w:customStyle="1" w:styleId="BijlagenummeringFMS">
    <w:name w:val="Bijlagenummering FMS"/>
    <w:uiPriority w:val="4"/>
    <w:semiHidden/>
    <w:rsid w:val="004A7A7A"/>
    <w:pPr>
      <w:numPr>
        <w:numId w:val="11"/>
      </w:numPr>
    </w:pPr>
  </w:style>
  <w:style w:type="paragraph" w:customStyle="1" w:styleId="Bijlagekop1FMS">
    <w:name w:val="Bijlage kop 1 FMS"/>
    <w:basedOn w:val="ZsysbasisFMS"/>
    <w:next w:val="BasistekstFMS"/>
    <w:uiPriority w:val="4"/>
    <w:qFormat/>
    <w:rsid w:val="00A8133D"/>
    <w:pPr>
      <w:keepNext/>
      <w:keepLines/>
      <w:numPr>
        <w:numId w:val="34"/>
      </w:numPr>
      <w:tabs>
        <w:tab w:val="left" w:pos="709"/>
      </w:tabs>
      <w:spacing w:before="320"/>
      <w:outlineLvl w:val="0"/>
    </w:pPr>
    <w:rPr>
      <w:b/>
      <w:sz w:val="32"/>
    </w:rPr>
  </w:style>
  <w:style w:type="paragraph" w:customStyle="1" w:styleId="Bijlagekop2FMS">
    <w:name w:val="Bijlage kop 2 FMS"/>
    <w:basedOn w:val="ZsysbasisFMS"/>
    <w:next w:val="BasistekstFMS"/>
    <w:uiPriority w:val="4"/>
    <w:qFormat/>
    <w:rsid w:val="00420733"/>
    <w:pPr>
      <w:keepNext/>
      <w:keepLines/>
      <w:numPr>
        <w:ilvl w:val="1"/>
        <w:numId w:val="34"/>
      </w:numPr>
      <w:outlineLvl w:val="1"/>
    </w:pPr>
    <w:rPr>
      <w:b/>
    </w:rPr>
  </w:style>
  <w:style w:type="paragraph" w:styleId="Onderwerpvanopmerking">
    <w:name w:val="annotation subject"/>
    <w:basedOn w:val="ZsysbasisFMS"/>
    <w:next w:val="BasistekstFMS"/>
    <w:link w:val="OnderwerpvanopmerkingChar"/>
    <w:uiPriority w:val="98"/>
    <w:semiHidden/>
    <w:rsid w:val="00E7078D"/>
    <w:rPr>
      <w:b/>
      <w:bCs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rsid w:val="00E7078D"/>
    <w:rPr>
      <w:rFonts w:asciiTheme="minorHAnsi" w:hAnsiTheme="minorHAnsi" w:cs="Maiandra GD"/>
      <w:b/>
      <w:bCs/>
      <w:color w:val="000000" w:themeColor="text1"/>
      <w:sz w:val="18"/>
      <w:szCs w:val="18"/>
    </w:rPr>
  </w:style>
  <w:style w:type="character" w:customStyle="1" w:styleId="Plattetekst2Char">
    <w:name w:val="Platte tekst 2 Char"/>
    <w:basedOn w:val="Standaardalinea-lettertype"/>
    <w:link w:val="Plattetekst2"/>
    <w:rsid w:val="00E7078D"/>
    <w:rPr>
      <w:rFonts w:ascii="Maiandra GD" w:hAnsi="Maiandra GD" w:cs="Maiandra GD"/>
      <w:sz w:val="18"/>
      <w:szCs w:val="18"/>
    </w:rPr>
  </w:style>
  <w:style w:type="character" w:customStyle="1" w:styleId="PlattetekstChar">
    <w:name w:val="Platte tekst Char"/>
    <w:basedOn w:val="ZsysbasisFMSChar"/>
    <w:link w:val="Plattetekst"/>
    <w:semiHidden/>
    <w:rsid w:val="00E7078D"/>
    <w:rPr>
      <w:rFonts w:asciiTheme="minorHAnsi" w:hAnsiTheme="minorHAnsi" w:cs="Maiandra GD"/>
      <w:color w:val="000000" w:themeColor="text1"/>
      <w:sz w:val="18"/>
      <w:szCs w:val="18"/>
    </w:r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rsid w:val="00E7078D"/>
    <w:rPr>
      <w:rFonts w:ascii="Maiandra GD" w:hAnsi="Maiandra GD" w:cs="Maiandra GD"/>
      <w:sz w:val="18"/>
      <w:szCs w:val="18"/>
    </w:rPr>
  </w:style>
  <w:style w:type="paragraph" w:styleId="Plattetekstinspringen2">
    <w:name w:val="Body Text Indent 2"/>
    <w:basedOn w:val="ZsysbasisFMS"/>
    <w:next w:val="BasistekstFMS"/>
    <w:link w:val="Plattetekstinspringen2Char"/>
    <w:uiPriority w:val="3"/>
    <w:semiHidden/>
    <w:rsid w:val="00E7078D"/>
    <w:pPr>
      <w:ind w:left="284"/>
    </w:pPr>
  </w:style>
  <w:style w:type="character" w:customStyle="1" w:styleId="Plattetekstinspringen2Char">
    <w:name w:val="Platte tekst inspringen 2 Char"/>
    <w:basedOn w:val="Standaardalinea-lettertype"/>
    <w:link w:val="Plattetekstinspringen2"/>
    <w:rsid w:val="00E7078D"/>
    <w:rPr>
      <w:rFonts w:ascii="Maiandra GD" w:hAnsi="Maiandra GD" w:cs="Maiandra GD"/>
      <w:sz w:val="18"/>
      <w:szCs w:val="18"/>
    </w:rPr>
  </w:style>
  <w:style w:type="paragraph" w:styleId="Plattetekstinspringen3">
    <w:name w:val="Body Text Indent 3"/>
    <w:basedOn w:val="ZsysbasisFMS"/>
    <w:next w:val="BasistekstFMS"/>
    <w:link w:val="Plattetekstinspringen3Char"/>
    <w:uiPriority w:val="3"/>
    <w:semiHidden/>
    <w:rsid w:val="00E7078D"/>
    <w:pPr>
      <w:ind w:left="284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rsid w:val="00E7078D"/>
    <w:rPr>
      <w:rFonts w:ascii="Maiandra GD" w:hAnsi="Maiandra GD" w:cs="Maiandra GD"/>
      <w:sz w:val="18"/>
      <w:szCs w:val="16"/>
    </w:rPr>
  </w:style>
  <w:style w:type="paragraph" w:styleId="Lijstmetafbeeldingen">
    <w:name w:val="table of figures"/>
    <w:aliases w:val="Lijst met afbeeldingen FMS"/>
    <w:basedOn w:val="ZsysbasisFMS"/>
    <w:next w:val="BasistekstFMS"/>
    <w:uiPriority w:val="4"/>
    <w:rsid w:val="00DD2A9E"/>
  </w:style>
  <w:style w:type="table" w:customStyle="1" w:styleId="TabelzonderopmaakFMS">
    <w:name w:val="Tabel zonder opmaak FMS"/>
    <w:basedOn w:val="Standaardtabel"/>
    <w:uiPriority w:val="99"/>
    <w:qFormat/>
    <w:rsid w:val="00D16E87"/>
    <w:pPr>
      <w:spacing w:line="240" w:lineRule="auto"/>
    </w:pPr>
    <w:tblPr>
      <w:tblCellMar>
        <w:left w:w="0" w:type="dxa"/>
        <w:right w:w="0" w:type="dxa"/>
      </w:tblCellMar>
    </w:tblPr>
  </w:style>
  <w:style w:type="paragraph" w:customStyle="1" w:styleId="ZsysbasistocFMS">
    <w:name w:val="Zsysbasistoc FMS"/>
    <w:basedOn w:val="ZsysbasisFMS"/>
    <w:next w:val="BasistekstFMS"/>
    <w:uiPriority w:val="4"/>
    <w:semiHidden/>
    <w:rsid w:val="00364B2C"/>
    <w:pPr>
      <w:ind w:left="709" w:right="567" w:hanging="709"/>
    </w:pPr>
  </w:style>
  <w:style w:type="numbering" w:customStyle="1" w:styleId="AgendapuntlijstFMS">
    <w:name w:val="Agendapunt (lijst) FMS"/>
    <w:uiPriority w:val="4"/>
    <w:semiHidden/>
    <w:rsid w:val="001C6232"/>
    <w:pPr>
      <w:numPr>
        <w:numId w:val="24"/>
      </w:numPr>
    </w:pPr>
  </w:style>
  <w:style w:type="paragraph" w:customStyle="1" w:styleId="AgendapuntFMS">
    <w:name w:val="Agendapunt FMS"/>
    <w:basedOn w:val="ZsysbasisFMS"/>
    <w:uiPriority w:val="4"/>
    <w:rsid w:val="001C6232"/>
    <w:pPr>
      <w:numPr>
        <w:numId w:val="25"/>
      </w:numPr>
    </w:pPr>
  </w:style>
  <w:style w:type="paragraph" w:customStyle="1" w:styleId="ZsysbasistabeltekstFMS">
    <w:name w:val="Zsysbasistabeltekst FMS"/>
    <w:basedOn w:val="ZsysbasisFMS"/>
    <w:next w:val="TabeltekstFMS"/>
    <w:uiPriority w:val="4"/>
    <w:semiHidden/>
    <w:rsid w:val="00312D26"/>
  </w:style>
  <w:style w:type="paragraph" w:customStyle="1" w:styleId="TabeltekstFMS">
    <w:name w:val="Tabeltekst FMS"/>
    <w:basedOn w:val="ZsysbasistabeltekstFMS"/>
    <w:uiPriority w:val="4"/>
    <w:rsid w:val="00312D26"/>
  </w:style>
  <w:style w:type="paragraph" w:customStyle="1" w:styleId="TabelkopjeFMS">
    <w:name w:val="Tabelkopje FMS"/>
    <w:basedOn w:val="ZsysbasistabeltekstFMS"/>
    <w:next w:val="TabeltekstFMS"/>
    <w:uiPriority w:val="4"/>
    <w:rsid w:val="00312D26"/>
  </w:style>
  <w:style w:type="paragraph" w:customStyle="1" w:styleId="DocumentnaamFMS">
    <w:name w:val="Documentnaam FMS"/>
    <w:basedOn w:val="ZsysbasisFMS"/>
    <w:next w:val="BasistekstFMS"/>
    <w:uiPriority w:val="4"/>
    <w:rsid w:val="00B30352"/>
  </w:style>
  <w:style w:type="character" w:customStyle="1" w:styleId="Kop1Char">
    <w:name w:val="Kop 1 Char"/>
    <w:aliases w:val="Kop 1 FMS Char"/>
    <w:link w:val="Kop1"/>
    <w:uiPriority w:val="9"/>
    <w:rsid w:val="0057427F"/>
    <w:rPr>
      <w:rFonts w:ascii="Calibri" w:hAnsi="Calibri" w:cs="Maiandra GD"/>
      <w:b/>
      <w:bCs/>
      <w:color w:val="000000" w:themeColor="text1"/>
      <w:sz w:val="32"/>
      <w:szCs w:val="32"/>
    </w:rPr>
  </w:style>
  <w:style w:type="character" w:customStyle="1" w:styleId="VoetnoottekstChar">
    <w:name w:val="Voetnoottekst Char"/>
    <w:aliases w:val="Voetnoottekst FMS Char"/>
    <w:basedOn w:val="Standaardalinea-lettertype"/>
    <w:link w:val="Voetnoottekst"/>
    <w:uiPriority w:val="99"/>
    <w:rsid w:val="0057427F"/>
    <w:rPr>
      <w:rFonts w:ascii="Calibri" w:hAnsi="Calibri" w:cs="Maiandra GD"/>
      <w:color w:val="000000" w:themeColor="text1"/>
      <w:sz w:val="15"/>
      <w:szCs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D66B37"/>
    <w:rPr>
      <w:rFonts w:ascii="Calibri" w:hAnsi="Calibri" w:cs="Maiandra GD"/>
      <w:color w:val="000000" w:themeColor="text1"/>
      <w:sz w:val="22"/>
      <w:szCs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EA75BD"/>
    <w:rPr>
      <w:rFonts w:ascii="Calibri" w:hAnsi="Calibri" w:cs="Maiandra GD"/>
      <w:color w:val="000000" w:themeColor="text1"/>
      <w:sz w:val="22"/>
      <w:szCs w:val="18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93132F"/>
    <w:rPr>
      <w:rFonts w:ascii="Calibri" w:hAnsi="Calibri" w:cs="Maiandra GD"/>
      <w:color w:val="000000" w:themeColor="text1"/>
      <w:sz w:val="22"/>
      <w:szCs w:val="18"/>
    </w:rPr>
  </w:style>
  <w:style w:type="paragraph" w:styleId="Revisie">
    <w:name w:val="Revision"/>
    <w:hidden/>
    <w:uiPriority w:val="99"/>
    <w:semiHidden/>
    <w:rsid w:val="00FA2D45"/>
    <w:pPr>
      <w:spacing w:line="240" w:lineRule="auto"/>
    </w:pPr>
    <w:rPr>
      <w:rFonts w:ascii="Calibri" w:hAnsi="Calibri" w:cs="Maiandra GD"/>
      <w:color w:val="000000" w:themeColor="text1"/>
      <w:sz w:val="22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74CAA"/>
    <w:rPr>
      <w:color w:val="605E5C"/>
      <w:shd w:val="clear" w:color="auto" w:fill="E1DFDD"/>
    </w:rPr>
  </w:style>
  <w:style w:type="paragraph" w:customStyle="1" w:styleId="al">
    <w:name w:val="al"/>
    <w:basedOn w:val="Standaard"/>
    <w:rsid w:val="00203F4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table" w:customStyle="1" w:styleId="Tabelraster10">
    <w:name w:val="Tabelraster1"/>
    <w:basedOn w:val="Standaardtabel"/>
    <w:next w:val="Tabelraster"/>
    <w:uiPriority w:val="59"/>
    <w:rsid w:val="00B305F2"/>
    <w:pPr>
      <w:spacing w:after="160" w:line="300" w:lineRule="auto"/>
    </w:pPr>
    <w:rPr>
      <w:rFonts w:asciiTheme="minorHAnsi" w:eastAsiaTheme="minorEastAsia" w:hAnsiTheme="minorHAnsi" w:cstheme="minorBidi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05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6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5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pecialistenopleidingopmaat.n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D43334-F7C5-43B8-8E5A-89ED6F98A8C1}"/>
      </w:docPartPr>
      <w:docPartBody>
        <w:p w:rsidR="00000000" w:rsidRDefault="00384D18">
          <w:r w:rsidRPr="005C177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177081B1A7B40A8BA5CC9AD281F6C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54ADF6-AC87-43A8-8D79-4943A13E9E2D}"/>
      </w:docPartPr>
      <w:docPartBody>
        <w:p w:rsidR="00000000" w:rsidRDefault="00384D18" w:rsidP="00384D18">
          <w:pPr>
            <w:pStyle w:val="E177081B1A7B40A8BA5CC9AD281F6C98"/>
          </w:pPr>
          <w:r w:rsidRPr="005C177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CACB340597C4A84B647F2DC18AB9C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439E8E-80AD-41F2-8011-FF92021C5B53}"/>
      </w:docPartPr>
      <w:docPartBody>
        <w:p w:rsidR="00000000" w:rsidRDefault="00384D18" w:rsidP="00384D18">
          <w:pPr>
            <w:pStyle w:val="0CACB340597C4A84B647F2DC18AB9C0F"/>
          </w:pPr>
          <w:r w:rsidRPr="005C1770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D18"/>
    <w:rsid w:val="0038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8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8"/>
    <w:semiHidden/>
    <w:rsid w:val="00384D18"/>
    <w:rPr>
      <w:color w:val="000000"/>
      <w:bdr w:val="none" w:sz="0" w:space="0" w:color="auto"/>
      <w:shd w:val="clear" w:color="auto" w:fill="FFFF00"/>
    </w:rPr>
  </w:style>
  <w:style w:type="paragraph" w:customStyle="1" w:styleId="EE1091E2EFD24680A63F7E54AAF8FBF3">
    <w:name w:val="EE1091E2EFD24680A63F7E54AAF8FBF3"/>
    <w:rsid w:val="00384D18"/>
  </w:style>
  <w:style w:type="paragraph" w:customStyle="1" w:styleId="E177081B1A7B40A8BA5CC9AD281F6C98">
    <w:name w:val="E177081B1A7B40A8BA5CC9AD281F6C98"/>
    <w:rsid w:val="00384D18"/>
  </w:style>
  <w:style w:type="paragraph" w:customStyle="1" w:styleId="DB2B92E858B34354860BD3075033CE12">
    <w:name w:val="DB2B92E858B34354860BD3075033CE12"/>
    <w:rsid w:val="00384D18"/>
  </w:style>
  <w:style w:type="paragraph" w:customStyle="1" w:styleId="0CACB340597C4A84B647F2DC18AB9C0F">
    <w:name w:val="0CACB340597C4A84B647F2DC18AB9C0F"/>
    <w:rsid w:val="00384D18"/>
  </w:style>
  <w:style w:type="paragraph" w:customStyle="1" w:styleId="74E2716D871E48A7AB538298C5E54AFF">
    <w:name w:val="74E2716D871E48A7AB538298C5E54AFF"/>
    <w:rsid w:val="00384D18"/>
  </w:style>
  <w:style w:type="paragraph" w:customStyle="1" w:styleId="FAB4C9E24502427484557A1C24007F0B">
    <w:name w:val="FAB4C9E24502427484557A1C24007F0B"/>
    <w:rsid w:val="00384D18"/>
  </w:style>
  <w:style w:type="paragraph" w:customStyle="1" w:styleId="7138C4DAFB8D4668AE93D11CC404ADA5">
    <w:name w:val="7138C4DAFB8D4668AE93D11CC404ADA5"/>
    <w:rsid w:val="00384D18"/>
  </w:style>
  <w:style w:type="paragraph" w:customStyle="1" w:styleId="62DD9D7EFB3E4000A95C13A2B4E741BA">
    <w:name w:val="62DD9D7EFB3E4000A95C13A2B4E741BA"/>
    <w:rsid w:val="00384D18"/>
  </w:style>
  <w:style w:type="paragraph" w:customStyle="1" w:styleId="6F0723F952A54177BBC5278DA56A25F3">
    <w:name w:val="6F0723F952A54177BBC5278DA56A25F3"/>
    <w:rsid w:val="00384D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Kleuren FMS">
      <a:dk1>
        <a:sysClr val="windowText" lastClr="000000"/>
      </a:dk1>
      <a:lt1>
        <a:sysClr val="window" lastClr="FFFFFF"/>
      </a:lt1>
      <a:dk2>
        <a:srgbClr val="000000"/>
      </a:dk2>
      <a:lt2>
        <a:srgbClr val="DADFE3"/>
      </a:lt2>
      <a:accent1>
        <a:srgbClr val="00273C"/>
      </a:accent1>
      <a:accent2>
        <a:srgbClr val="00AECB"/>
      </a:accent2>
      <a:accent3>
        <a:srgbClr val="554774"/>
      </a:accent3>
      <a:accent4>
        <a:srgbClr val="EA5184"/>
      </a:accent4>
      <a:accent5>
        <a:srgbClr val="0070B2"/>
      </a:accent5>
      <a:accent6>
        <a:srgbClr val="DADFE3"/>
      </a:accent6>
      <a:hlink>
        <a:srgbClr val="000000"/>
      </a:hlink>
      <a:folHlink>
        <a:srgbClr val="000000"/>
      </a:folHlink>
    </a:clrScheme>
    <a:fontScheme name="Lettertypen FM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7E473A316004EB50E6BCFB887A232" ma:contentTypeVersion="8" ma:contentTypeDescription="Een nieuw document maken." ma:contentTypeScope="" ma:versionID="9c00fec3f024fb97dc579e9346e456b8">
  <xsd:schema xmlns:xsd="http://www.w3.org/2001/XMLSchema" xmlns:xs="http://www.w3.org/2001/XMLSchema" xmlns:p="http://schemas.microsoft.com/office/2006/metadata/properties" xmlns:ns3="9d9f1ab5-4387-4a66-9a55-5f458786c074" targetNamespace="http://schemas.microsoft.com/office/2006/metadata/properties" ma:root="true" ma:fieldsID="e9e68cd69636bf8d9b3d567cb4b5329a" ns3:_="">
    <xsd:import namespace="9d9f1ab5-4387-4a66-9a55-5f458786c0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f1ab5-4387-4a66-9a55-5f458786c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13B03-AD1C-4480-9E4D-A4BA49E447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95192F-0DEA-47A5-B7F4-807CDB786B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9f1ab5-4387-4a66-9a55-5f458786c0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DF4547-BF3F-4D90-B78D-CF2C33A306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25C025-46BD-43D1-8523-8AA3C559B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326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Handreiking Taakherschikking en Samenwerking in de Klinische Geriatrie/Interne Ouderengeneeskunde</vt:lpstr>
    </vt:vector>
  </TitlesOfParts>
  <Company>Slingeland Ziekenhuis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Handreiking Taakherschikking en Samenwerking in de Klinische Geriatrie/Interne Ouderengeneeskunde</dc:title>
  <dc:creator>Marlies Verhoeff</dc:creator>
  <cp:lastModifiedBy>Marlies Verhoeff</cp:lastModifiedBy>
  <cp:revision>16</cp:revision>
  <dcterms:created xsi:type="dcterms:W3CDTF">2021-01-11T15:39:00Z</dcterms:created>
  <dcterms:modified xsi:type="dcterms:W3CDTF">2021-01-11T15:52:00Z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0x010100F877E473A316004EB50E6BCFB887A232</vt:lpwstr>
  </property>
</Properties>
</file>