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B1A2C" w14:textId="0C1C3C24" w:rsidR="00B305F2" w:rsidRPr="003520B1" w:rsidRDefault="00A57A7E" w:rsidP="00953DC4">
      <w:pPr>
        <w:pStyle w:val="Kop2zondernummerFMS"/>
        <w:jc w:val="center"/>
        <w:rPr>
          <w:rFonts w:eastAsiaTheme="majorEastAsia"/>
          <w:sz w:val="48"/>
          <w:szCs w:val="48"/>
        </w:rPr>
      </w:pPr>
      <w:bookmarkStart w:id="0" w:name="_Toc21014519"/>
      <w:bookmarkStart w:id="1" w:name="_Toc55220447"/>
      <w:r>
        <w:rPr>
          <w:rFonts w:eastAsiaTheme="majorEastAsia"/>
          <w:sz w:val="48"/>
          <w:szCs w:val="48"/>
        </w:rPr>
        <w:t>Bijlag</w:t>
      </w:r>
      <w:r w:rsidR="008C5E31">
        <w:rPr>
          <w:rFonts w:eastAsiaTheme="majorEastAsia"/>
          <w:sz w:val="48"/>
          <w:szCs w:val="48"/>
        </w:rPr>
        <w:t xml:space="preserve">e </w:t>
      </w:r>
      <w:r w:rsidR="00B305F2" w:rsidRPr="003520B1">
        <w:rPr>
          <w:rFonts w:eastAsiaTheme="majorEastAsia"/>
          <w:sz w:val="48"/>
          <w:szCs w:val="48"/>
        </w:rPr>
        <w:t>Werkformulier</w:t>
      </w:r>
      <w:r w:rsidR="008C5E31">
        <w:rPr>
          <w:rFonts w:eastAsiaTheme="majorEastAsia"/>
          <w:sz w:val="48"/>
          <w:szCs w:val="48"/>
        </w:rPr>
        <w:t xml:space="preserve"> PA</w:t>
      </w:r>
      <w:r w:rsidR="00B305F2" w:rsidRPr="003520B1">
        <w:rPr>
          <w:rFonts w:eastAsiaTheme="majorEastAsia"/>
          <w:sz w:val="48"/>
          <w:szCs w:val="48"/>
        </w:rPr>
        <w:t xml:space="preserve"> Taakherschikking</w:t>
      </w:r>
      <w:bookmarkEnd w:id="0"/>
      <w:bookmarkEnd w:id="1"/>
    </w:p>
    <w:p w14:paraId="7E71D328" w14:textId="3B64F5B3" w:rsidR="00AA7495" w:rsidRDefault="00B305F2" w:rsidP="00A90977">
      <w:pPr>
        <w:pStyle w:val="BasistekstFMS"/>
        <w:jc w:val="center"/>
        <w:rPr>
          <w:rFonts w:eastAsiaTheme="majorEastAsia"/>
          <w:sz w:val="44"/>
          <w:szCs w:val="36"/>
        </w:rPr>
      </w:pPr>
      <w:r w:rsidRPr="003520B1">
        <w:rPr>
          <w:rFonts w:eastAsiaTheme="majorEastAsia"/>
          <w:sz w:val="44"/>
          <w:szCs w:val="36"/>
        </w:rPr>
        <w:t>Samenwerking en Taakherschikking in de Klinische Geriatrie/Interne Ouderengeneeskunde</w:t>
      </w:r>
    </w:p>
    <w:p w14:paraId="28FB1A14" w14:textId="77777777" w:rsidR="00B305F2" w:rsidRPr="003520B1" w:rsidRDefault="00B305F2" w:rsidP="00B305F2">
      <w:pPr>
        <w:pStyle w:val="BasistekstFMS"/>
        <w:rPr>
          <w:rFonts w:eastAsiaTheme="minorEastAsia"/>
        </w:rPr>
      </w:pPr>
    </w:p>
    <w:p w14:paraId="28F29182" w14:textId="4E73781D" w:rsidR="00B305F2" w:rsidRPr="003520B1" w:rsidRDefault="00B305F2" w:rsidP="00B305F2">
      <w:pPr>
        <w:spacing w:line="240" w:lineRule="atLeast"/>
        <w:rPr>
          <w:rFonts w:asciiTheme="majorHAnsi" w:eastAsiaTheme="majorEastAsia" w:hAnsiTheme="majorHAnsi" w:cstheme="majorBidi"/>
          <w:b/>
          <w:bCs/>
          <w:i/>
          <w:iCs/>
          <w:color w:val="auto"/>
          <w:sz w:val="30"/>
          <w:szCs w:val="30"/>
        </w:rPr>
      </w:pPr>
      <w:r w:rsidRPr="003520B1">
        <w:rPr>
          <w:rFonts w:asciiTheme="majorHAnsi" w:eastAsiaTheme="majorEastAsia" w:hAnsiTheme="majorHAnsi" w:cstheme="majorBidi"/>
          <w:b/>
          <w:bCs/>
          <w:i/>
          <w:iCs/>
          <w:color w:val="auto"/>
          <w:sz w:val="30"/>
          <w:szCs w:val="30"/>
        </w:rPr>
        <w:t>Samenwerking en werkafspraken</w:t>
      </w:r>
    </w:p>
    <w:p w14:paraId="7CC503A3" w14:textId="77777777" w:rsidR="00B305F2" w:rsidRPr="003520B1" w:rsidRDefault="00B305F2" w:rsidP="00B305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DFE3" w:themeFill="background2"/>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t xml:space="preserve">Expertisegebied en werklocatie </w:t>
      </w:r>
    </w:p>
    <w:p w14:paraId="2A7F6901" w14:textId="2908D993"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 xml:space="preserve">Binnen welk(e) expertisegebied(en) zal de </w:t>
      </w:r>
      <w:r w:rsidR="009D07F9">
        <w:rPr>
          <w:rFonts w:asciiTheme="minorHAnsi" w:eastAsiaTheme="minorEastAsia" w:hAnsiTheme="minorHAnsi" w:cstheme="minorBidi"/>
          <w:color w:val="auto"/>
          <w:sz w:val="21"/>
          <w:szCs w:val="21"/>
        </w:rPr>
        <w:t>PA</w:t>
      </w:r>
      <w:r w:rsidRPr="003520B1">
        <w:rPr>
          <w:rFonts w:asciiTheme="minorHAnsi" w:eastAsiaTheme="minorEastAsia" w:hAnsiTheme="minorHAnsi" w:cstheme="minorBidi"/>
          <w:color w:val="auto"/>
          <w:sz w:val="21"/>
          <w:szCs w:val="21"/>
        </w:rPr>
        <w:t xml:space="preserve"> zorgactiviteiten uitvoeren? </w:t>
      </w:r>
      <w:r w:rsidR="009E3FE1">
        <w:rPr>
          <w:rFonts w:asciiTheme="minorHAnsi" w:eastAsiaTheme="minorEastAsia" w:hAnsiTheme="minorHAnsi" w:cstheme="minorBidi"/>
          <w:color w:val="auto"/>
          <w:sz w:val="21"/>
          <w:szCs w:val="21"/>
        </w:rPr>
        <w:br/>
      </w:r>
      <w:sdt>
        <w:sdtPr>
          <w:rPr>
            <w:rFonts w:asciiTheme="minorHAnsi" w:eastAsiaTheme="minorEastAsia" w:hAnsiTheme="minorHAnsi" w:cstheme="minorBidi"/>
            <w:color w:val="auto"/>
            <w:sz w:val="21"/>
            <w:szCs w:val="21"/>
          </w:rPr>
          <w:id w:val="2117781262"/>
          <w:placeholder>
            <w:docPart w:val="DefaultPlaceholder_-1854013440"/>
          </w:placeholder>
          <w:showingPlcHdr/>
        </w:sdtPr>
        <w:sdtEndPr/>
        <w:sdtContent>
          <w:r w:rsidR="009E3FE1" w:rsidRPr="005C1770">
            <w:rPr>
              <w:rStyle w:val="Tekstvantijdelijkeaanduiding"/>
            </w:rPr>
            <w:t>Klik of tik om tekst in te voeren.</w:t>
          </w:r>
        </w:sdtContent>
      </w:sdt>
    </w:p>
    <w:p w14:paraId="74EC020F"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p>
    <w:p w14:paraId="3981280E" w14:textId="46C5EE71"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r w:rsidRPr="003520B1">
        <w:rPr>
          <w:rFonts w:asciiTheme="minorHAnsi" w:eastAsiaTheme="minorEastAsia" w:hAnsiTheme="minorHAnsi" w:cstheme="minorBidi"/>
          <w:color w:val="auto"/>
          <w:sz w:val="21"/>
          <w:szCs w:val="21"/>
        </w:rPr>
        <w:t xml:space="preserve">Waar voert de </w:t>
      </w:r>
      <w:r w:rsidR="009D07F9">
        <w:rPr>
          <w:rFonts w:asciiTheme="minorHAnsi" w:eastAsiaTheme="minorEastAsia" w:hAnsiTheme="minorHAnsi" w:cstheme="minorBidi"/>
          <w:color w:val="auto"/>
          <w:sz w:val="21"/>
          <w:szCs w:val="21"/>
        </w:rPr>
        <w:t>PA</w:t>
      </w:r>
      <w:r w:rsidRPr="003520B1">
        <w:rPr>
          <w:rFonts w:asciiTheme="minorHAnsi" w:eastAsiaTheme="minorEastAsia" w:hAnsiTheme="minorHAnsi" w:cstheme="minorBidi"/>
          <w:color w:val="auto"/>
          <w:sz w:val="21"/>
          <w:szCs w:val="21"/>
        </w:rPr>
        <w:t xml:space="preserve"> de zorgactiviteiten uit? (polikliniek, kliniek, etc.)</w:t>
      </w:r>
      <w:r w:rsidR="009E3FE1">
        <w:rPr>
          <w:rFonts w:asciiTheme="minorHAnsi" w:eastAsiaTheme="minorEastAsia" w:hAnsiTheme="minorHAnsi" w:cstheme="minorBidi"/>
          <w:color w:val="auto"/>
          <w:sz w:val="21"/>
          <w:szCs w:val="21"/>
        </w:rPr>
        <w:br/>
      </w:r>
      <w:sdt>
        <w:sdtPr>
          <w:rPr>
            <w:rFonts w:asciiTheme="minorHAnsi" w:eastAsiaTheme="minorEastAsia" w:hAnsiTheme="minorHAnsi" w:cstheme="minorBidi"/>
            <w:bCs/>
            <w:color w:val="auto"/>
            <w:sz w:val="21"/>
            <w:szCs w:val="21"/>
          </w:rPr>
          <w:id w:val="-155001276"/>
          <w:placeholder>
            <w:docPart w:val="DefaultPlaceholder_-1854013440"/>
          </w:placeholder>
          <w:showingPlcHdr/>
        </w:sdtPr>
        <w:sdtEndPr/>
        <w:sdtContent>
          <w:r w:rsidR="009E3FE1" w:rsidRPr="005C1770">
            <w:rPr>
              <w:rStyle w:val="Tekstvantijdelijkeaanduiding"/>
            </w:rPr>
            <w:t>Klik of tik om tekst in te voeren.</w:t>
          </w:r>
        </w:sdtContent>
      </w:sdt>
    </w:p>
    <w:p w14:paraId="2AEA8664"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023273FD" w14:textId="72A80D81" w:rsidR="00B305F2"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341B02D4" w14:textId="77777777" w:rsidR="008C5E31" w:rsidRPr="008C5E31" w:rsidRDefault="008C5E31" w:rsidP="008C5E31">
      <w:pPr>
        <w:pStyle w:val="BasistekstFMS"/>
        <w:rPr>
          <w:rFonts w:eastAsiaTheme="minorEastAsia"/>
        </w:rPr>
      </w:pPr>
    </w:p>
    <w:p w14:paraId="67926D74" w14:textId="77777777" w:rsidR="00B305F2" w:rsidRPr="003520B1" w:rsidRDefault="00B305F2" w:rsidP="00B305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DFE3" w:themeFill="background2"/>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t>Zorgactiviteiten en bijbehorende EPA’s</w:t>
      </w:r>
    </w:p>
    <w:p w14:paraId="76146122" w14:textId="2707A8E5" w:rsidR="009E3FE1" w:rsidRPr="009E3FE1" w:rsidRDefault="00B305F2" w:rsidP="009E3FE1">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iCs/>
          <w:color w:val="auto"/>
          <w:sz w:val="21"/>
          <w:szCs w:val="21"/>
        </w:rPr>
      </w:pPr>
      <w:r w:rsidRPr="003520B1">
        <w:rPr>
          <w:rFonts w:asciiTheme="minorHAnsi" w:eastAsiaTheme="minorEastAsia" w:hAnsiTheme="minorHAnsi" w:cstheme="minorBidi"/>
          <w:b/>
          <w:bCs/>
          <w:color w:val="auto"/>
          <w:sz w:val="21"/>
          <w:szCs w:val="21"/>
        </w:rPr>
        <w:t xml:space="preserve">Welke medische taken neemt de </w:t>
      </w:r>
      <w:r w:rsidR="009D07F9">
        <w:rPr>
          <w:rFonts w:asciiTheme="minorHAnsi" w:eastAsiaTheme="minorEastAsia" w:hAnsiTheme="minorHAnsi" w:cstheme="minorBidi"/>
          <w:b/>
          <w:bCs/>
          <w:color w:val="auto"/>
          <w:sz w:val="21"/>
          <w:szCs w:val="21"/>
        </w:rPr>
        <w:t>PA</w:t>
      </w:r>
      <w:r w:rsidRPr="003520B1">
        <w:rPr>
          <w:rFonts w:asciiTheme="minorHAnsi" w:eastAsiaTheme="minorEastAsia" w:hAnsiTheme="minorHAnsi" w:cstheme="minorBidi"/>
          <w:b/>
          <w:bCs/>
          <w:color w:val="auto"/>
          <w:sz w:val="21"/>
          <w:szCs w:val="21"/>
        </w:rPr>
        <w:t xml:space="preserve"> op zich in het kader van taakherschikking?</w:t>
      </w:r>
      <w:r w:rsidR="009E3FE1">
        <w:rPr>
          <w:rFonts w:asciiTheme="minorHAnsi" w:eastAsiaTheme="minorEastAsia" w:hAnsiTheme="minorHAnsi" w:cstheme="minorBidi"/>
          <w:b/>
          <w:bCs/>
          <w:color w:val="auto"/>
          <w:sz w:val="21"/>
          <w:szCs w:val="21"/>
        </w:rPr>
        <w:br/>
      </w:r>
      <w:r w:rsidRPr="003520B1">
        <w:rPr>
          <w:rFonts w:asciiTheme="minorHAnsi" w:eastAsiaTheme="minorEastAsia" w:hAnsiTheme="minorHAnsi" w:cstheme="minorBidi"/>
          <w:i/>
          <w:color w:val="auto"/>
          <w:sz w:val="21"/>
          <w:szCs w:val="21"/>
        </w:rPr>
        <w:t>*voorbeeld: anamnese afnemen, lichamelijk onderzoek, etc.</w:t>
      </w:r>
      <w:r w:rsidR="009E3FE1">
        <w:rPr>
          <w:rFonts w:asciiTheme="minorHAnsi" w:eastAsiaTheme="minorEastAsia" w:hAnsiTheme="minorHAnsi" w:cstheme="minorBidi"/>
          <w:i/>
          <w:color w:val="auto"/>
          <w:sz w:val="21"/>
          <w:szCs w:val="21"/>
        </w:rPr>
        <w:br/>
      </w:r>
      <w:sdt>
        <w:sdtPr>
          <w:rPr>
            <w:rFonts w:asciiTheme="minorHAnsi" w:eastAsiaTheme="minorEastAsia" w:hAnsiTheme="minorHAnsi" w:cstheme="minorBidi"/>
            <w:iCs/>
            <w:color w:val="auto"/>
            <w:sz w:val="21"/>
            <w:szCs w:val="21"/>
          </w:rPr>
          <w:id w:val="-979369651"/>
          <w:placeholder>
            <w:docPart w:val="DefaultPlaceholder_-1854013440"/>
          </w:placeholder>
          <w:showingPlcHdr/>
        </w:sdtPr>
        <w:sdtEndPr/>
        <w:sdtContent>
          <w:r w:rsidR="009E3FE1" w:rsidRPr="005C1770">
            <w:rPr>
              <w:rStyle w:val="Tekstvantijdelijkeaanduiding"/>
            </w:rPr>
            <w:t>Klik of tik om tekst in te voeren.</w:t>
          </w:r>
        </w:sdtContent>
      </w:sdt>
    </w:p>
    <w:p w14:paraId="78CC2E45"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i/>
          <w:color w:val="auto"/>
          <w:sz w:val="21"/>
          <w:szCs w:val="21"/>
        </w:rPr>
      </w:pPr>
    </w:p>
    <w:p w14:paraId="4C18016E"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i/>
          <w:color w:val="auto"/>
          <w:sz w:val="21"/>
          <w:szCs w:val="21"/>
        </w:rPr>
      </w:pPr>
    </w:p>
    <w:p w14:paraId="068B6E33" w14:textId="1DFF9E34" w:rsidR="00B305F2" w:rsidRPr="009E3FE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r w:rsidRPr="003520B1">
        <w:rPr>
          <w:rFonts w:asciiTheme="minorHAnsi" w:eastAsiaTheme="minorEastAsia" w:hAnsiTheme="minorHAnsi" w:cstheme="minorBidi"/>
          <w:b/>
          <w:bCs/>
          <w:color w:val="auto"/>
          <w:sz w:val="21"/>
          <w:szCs w:val="21"/>
        </w:rPr>
        <w:t xml:space="preserve">Welke EPA’s zijn van toepassing binnen het gekozen expertisegebied waarbinnen de </w:t>
      </w:r>
      <w:r w:rsidR="009D07F9">
        <w:rPr>
          <w:rFonts w:asciiTheme="minorHAnsi" w:eastAsiaTheme="minorEastAsia" w:hAnsiTheme="minorHAnsi" w:cstheme="minorBidi"/>
          <w:b/>
          <w:bCs/>
          <w:color w:val="auto"/>
          <w:sz w:val="21"/>
          <w:szCs w:val="21"/>
        </w:rPr>
        <w:t>PA</w:t>
      </w:r>
      <w:r w:rsidRPr="003520B1">
        <w:rPr>
          <w:rFonts w:asciiTheme="minorHAnsi" w:eastAsiaTheme="minorEastAsia" w:hAnsiTheme="minorHAnsi" w:cstheme="minorBidi"/>
          <w:b/>
          <w:bCs/>
          <w:color w:val="auto"/>
          <w:sz w:val="21"/>
          <w:szCs w:val="21"/>
        </w:rPr>
        <w:t xml:space="preserve"> de zorgactiviteiten uitvoert? </w:t>
      </w:r>
      <w:r w:rsidR="009E3FE1">
        <w:rPr>
          <w:rFonts w:asciiTheme="minorHAnsi" w:eastAsiaTheme="minorEastAsia" w:hAnsiTheme="minorHAnsi" w:cstheme="minorBidi"/>
          <w:bCs/>
          <w:color w:val="auto"/>
          <w:sz w:val="21"/>
          <w:szCs w:val="21"/>
        </w:rPr>
        <w:br/>
      </w:r>
      <w:r w:rsidRPr="003520B1">
        <w:rPr>
          <w:rFonts w:asciiTheme="minorHAnsi" w:eastAsiaTheme="minorEastAsia" w:hAnsiTheme="minorHAnsi" w:cstheme="minorBidi"/>
          <w:i/>
          <w:color w:val="auto"/>
          <w:sz w:val="21"/>
          <w:szCs w:val="21"/>
        </w:rPr>
        <w:t>*voorbeeld: Uitvoeren van een herhaalconsult in het kader van Alzheimer of Vasculaire dementie</w:t>
      </w:r>
      <w:r w:rsidR="009E3FE1">
        <w:rPr>
          <w:rFonts w:asciiTheme="minorHAnsi" w:eastAsiaTheme="minorEastAsia" w:hAnsiTheme="minorHAnsi" w:cstheme="minorBidi"/>
          <w:i/>
          <w:color w:val="auto"/>
          <w:sz w:val="21"/>
          <w:szCs w:val="21"/>
        </w:rPr>
        <w:br/>
      </w:r>
      <w:sdt>
        <w:sdtPr>
          <w:rPr>
            <w:rFonts w:asciiTheme="minorHAnsi" w:eastAsiaTheme="minorEastAsia" w:hAnsiTheme="minorHAnsi" w:cstheme="minorBidi"/>
            <w:i/>
            <w:color w:val="auto"/>
            <w:sz w:val="21"/>
            <w:szCs w:val="21"/>
          </w:rPr>
          <w:id w:val="-1488774217"/>
          <w:placeholder>
            <w:docPart w:val="DefaultPlaceholder_-1854013440"/>
          </w:placeholder>
          <w:showingPlcHdr/>
        </w:sdtPr>
        <w:sdtEndPr/>
        <w:sdtContent>
          <w:r w:rsidR="00F076BB" w:rsidRPr="005C1770">
            <w:rPr>
              <w:rStyle w:val="Tekstvantijdelijkeaanduiding"/>
            </w:rPr>
            <w:t>Klik of tik om tekst in te voeren.</w:t>
          </w:r>
        </w:sdtContent>
      </w:sdt>
      <w:r w:rsidR="009E3FE1">
        <w:rPr>
          <w:rFonts w:asciiTheme="minorHAnsi" w:eastAsiaTheme="minorEastAsia" w:hAnsiTheme="minorHAnsi" w:cstheme="minorBidi"/>
          <w:i/>
          <w:color w:val="auto"/>
          <w:sz w:val="21"/>
          <w:szCs w:val="21"/>
        </w:rPr>
        <w:br/>
      </w:r>
    </w:p>
    <w:p w14:paraId="2E0F4FCE"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1C754AEF"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5AC87609"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57650E7C"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5AE9955E" w14:textId="77777777" w:rsidR="00B305F2" w:rsidRPr="003520B1" w:rsidRDefault="00B305F2" w:rsidP="00B305F2">
      <w:pPr>
        <w:spacing w:line="240" w:lineRule="atLeast"/>
        <w:rPr>
          <w:rFonts w:asciiTheme="minorHAnsi" w:eastAsiaTheme="minorEastAsia" w:hAnsiTheme="minorHAnsi" w:cstheme="minorBidi"/>
          <w:bCs/>
          <w:color w:val="auto"/>
          <w:sz w:val="21"/>
          <w:szCs w:val="21"/>
        </w:rPr>
      </w:pPr>
      <w:r w:rsidRPr="003520B1">
        <w:rPr>
          <w:rFonts w:asciiTheme="minorHAnsi" w:eastAsiaTheme="minorEastAsia" w:hAnsiTheme="minorHAnsi" w:cstheme="minorBidi"/>
          <w:bCs/>
          <w:color w:val="auto"/>
          <w:sz w:val="21"/>
          <w:szCs w:val="21"/>
        </w:rPr>
        <w:br w:type="page"/>
      </w:r>
    </w:p>
    <w:p w14:paraId="4E142DAF" w14:textId="77777777" w:rsidR="00B305F2" w:rsidRPr="003520B1" w:rsidRDefault="00B305F2" w:rsidP="00B305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DFE3" w:themeFill="background2"/>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lastRenderedPageBreak/>
        <w:t>Werkafspraken in het kader van zorgactiviteiten en bijbehorende EPA’s</w:t>
      </w:r>
    </w:p>
    <w:p w14:paraId="77297A0C" w14:textId="77777777" w:rsidR="00B305F2" w:rsidRPr="003520B1" w:rsidRDefault="00B305F2" w:rsidP="00B305F2">
      <w:pP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 xml:space="preserve">In de onderstaande tabel kan worden bijgehouden welk bekwaamheidsniveau van toepassing is per EPA. Dit is optioneel. Iedere EPA dient apart uitgewerkt te worden, hiervoor kan het format in de bijlage gebruikt worden. Indien de EPA reeds uitgewerkt is tijdens de opleiding, kan deze uitwerking toegevoegd worden aan dit document.  </w:t>
      </w:r>
    </w:p>
    <w:p w14:paraId="0D3C18A5" w14:textId="77777777" w:rsidR="00B305F2" w:rsidRPr="003520B1" w:rsidRDefault="00B305F2" w:rsidP="00B305F2">
      <w:pP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De vijf bekwaamheidsniveaus:</w:t>
      </w:r>
    </w:p>
    <w:p w14:paraId="558A3633" w14:textId="26401D4D" w:rsidR="00B305F2" w:rsidRPr="003520B1" w:rsidRDefault="00B305F2" w:rsidP="00B305F2">
      <w:pPr>
        <w:numPr>
          <w:ilvl w:val="0"/>
          <w:numId w:val="47"/>
        </w:numPr>
        <w:spacing w:after="160" w:line="300" w:lineRule="auto"/>
        <w:contextualSpacing/>
        <w:rPr>
          <w:rFonts w:asciiTheme="minorHAnsi" w:eastAsiaTheme="minorEastAsia" w:hAnsiTheme="minorHAnsi" w:cstheme="minorBidi"/>
          <w:bCs/>
          <w:color w:val="auto"/>
          <w:sz w:val="21"/>
          <w:szCs w:val="21"/>
        </w:rPr>
      </w:pPr>
      <w:r w:rsidRPr="003520B1">
        <w:rPr>
          <w:rFonts w:asciiTheme="minorHAnsi" w:eastAsiaTheme="minorEastAsia" w:hAnsiTheme="minorHAnsi" w:cstheme="minorBidi"/>
          <w:bCs/>
          <w:color w:val="auto"/>
          <w:sz w:val="21"/>
          <w:szCs w:val="21"/>
        </w:rPr>
        <w:t xml:space="preserve">de </w:t>
      </w:r>
      <w:r w:rsidR="009D07F9">
        <w:rPr>
          <w:rFonts w:asciiTheme="minorHAnsi" w:eastAsiaTheme="minorEastAsia" w:hAnsiTheme="minorHAnsi" w:cstheme="minorBidi"/>
          <w:bCs/>
          <w:color w:val="auto"/>
          <w:sz w:val="21"/>
          <w:szCs w:val="21"/>
        </w:rPr>
        <w:t>PA</w:t>
      </w:r>
      <w:r w:rsidRPr="003520B1">
        <w:rPr>
          <w:rFonts w:asciiTheme="minorHAnsi" w:eastAsiaTheme="minorEastAsia" w:hAnsiTheme="minorHAnsi" w:cstheme="minorBidi"/>
          <w:bCs/>
          <w:color w:val="auto"/>
          <w:sz w:val="21"/>
          <w:szCs w:val="21"/>
        </w:rPr>
        <w:t xml:space="preserve"> observeert (voert niet zelf uit);</w:t>
      </w:r>
    </w:p>
    <w:p w14:paraId="324E2E93" w14:textId="68ABA459" w:rsidR="00B305F2" w:rsidRPr="003520B1" w:rsidRDefault="00B305F2" w:rsidP="00B305F2">
      <w:pPr>
        <w:numPr>
          <w:ilvl w:val="0"/>
          <w:numId w:val="47"/>
        </w:numPr>
        <w:spacing w:after="160" w:line="300" w:lineRule="auto"/>
        <w:contextualSpacing/>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 xml:space="preserve">de </w:t>
      </w:r>
      <w:r w:rsidR="009D07F9">
        <w:rPr>
          <w:rFonts w:asciiTheme="minorHAnsi" w:eastAsiaTheme="minorEastAsia" w:hAnsiTheme="minorHAnsi" w:cstheme="minorBidi"/>
          <w:color w:val="auto"/>
          <w:sz w:val="21"/>
          <w:szCs w:val="21"/>
        </w:rPr>
        <w:t>PA</w:t>
      </w:r>
      <w:r w:rsidRPr="003520B1">
        <w:rPr>
          <w:rFonts w:asciiTheme="minorHAnsi" w:eastAsiaTheme="minorEastAsia" w:hAnsiTheme="minorHAnsi" w:cstheme="minorBidi"/>
          <w:color w:val="auto"/>
          <w:sz w:val="21"/>
          <w:szCs w:val="21"/>
        </w:rPr>
        <w:t xml:space="preserve"> voert een activiteit uit na direct, proactieve supervisie met de medisch specialist;</w:t>
      </w:r>
    </w:p>
    <w:p w14:paraId="7C5D9464" w14:textId="1D48F2B9" w:rsidR="00B305F2" w:rsidRPr="003520B1" w:rsidRDefault="00B305F2" w:rsidP="00B305F2">
      <w:pPr>
        <w:numPr>
          <w:ilvl w:val="0"/>
          <w:numId w:val="47"/>
        </w:numPr>
        <w:spacing w:after="160" w:line="300" w:lineRule="auto"/>
        <w:contextualSpacing/>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 xml:space="preserve">de </w:t>
      </w:r>
      <w:r w:rsidR="009D07F9">
        <w:rPr>
          <w:rFonts w:asciiTheme="minorHAnsi" w:eastAsiaTheme="minorEastAsia" w:hAnsiTheme="minorHAnsi" w:cstheme="minorBidi"/>
          <w:color w:val="auto"/>
          <w:sz w:val="21"/>
          <w:szCs w:val="21"/>
        </w:rPr>
        <w:t>PA</w:t>
      </w:r>
      <w:r w:rsidRPr="003520B1">
        <w:rPr>
          <w:rFonts w:asciiTheme="minorHAnsi" w:eastAsiaTheme="minorEastAsia" w:hAnsiTheme="minorHAnsi" w:cstheme="minorBidi"/>
          <w:color w:val="auto"/>
          <w:sz w:val="21"/>
          <w:szCs w:val="21"/>
        </w:rPr>
        <w:t xml:space="preserve"> voert een activiteit uit met indirect, reactieve supervisie met de medisch specialist (deze is wel snel oproepbaar);</w:t>
      </w:r>
    </w:p>
    <w:p w14:paraId="2D12BC1C" w14:textId="61AB73C7" w:rsidR="00B305F2" w:rsidRPr="003520B1" w:rsidRDefault="00B305F2" w:rsidP="00B305F2">
      <w:pPr>
        <w:numPr>
          <w:ilvl w:val="0"/>
          <w:numId w:val="47"/>
        </w:numPr>
        <w:spacing w:after="160" w:line="300" w:lineRule="auto"/>
        <w:contextualSpacing/>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 xml:space="preserve">de </w:t>
      </w:r>
      <w:r w:rsidR="009D07F9">
        <w:rPr>
          <w:rFonts w:asciiTheme="minorHAnsi" w:eastAsiaTheme="minorEastAsia" w:hAnsiTheme="minorHAnsi" w:cstheme="minorBidi"/>
          <w:color w:val="auto"/>
          <w:sz w:val="21"/>
          <w:szCs w:val="21"/>
        </w:rPr>
        <w:t>PA</w:t>
      </w:r>
      <w:r w:rsidRPr="003520B1">
        <w:rPr>
          <w:rFonts w:asciiTheme="minorHAnsi" w:eastAsiaTheme="minorEastAsia" w:hAnsiTheme="minorHAnsi" w:cstheme="minorBidi"/>
          <w:color w:val="auto"/>
          <w:sz w:val="21"/>
          <w:szCs w:val="21"/>
        </w:rPr>
        <w:t xml:space="preserve"> voert een activiteit geheel zelfstandig uit;</w:t>
      </w:r>
    </w:p>
    <w:p w14:paraId="42C75AB5" w14:textId="4C9A1B7C" w:rsidR="00B305F2" w:rsidRPr="003520B1" w:rsidRDefault="00B305F2" w:rsidP="00B305F2">
      <w:pPr>
        <w:numPr>
          <w:ilvl w:val="0"/>
          <w:numId w:val="47"/>
        </w:numPr>
        <w:spacing w:after="160" w:line="300" w:lineRule="auto"/>
        <w:contextualSpacing/>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 xml:space="preserve">de </w:t>
      </w:r>
      <w:r w:rsidR="009D07F9">
        <w:rPr>
          <w:rFonts w:asciiTheme="minorHAnsi" w:eastAsiaTheme="minorEastAsia" w:hAnsiTheme="minorHAnsi" w:cstheme="minorBidi"/>
          <w:color w:val="auto"/>
          <w:sz w:val="21"/>
          <w:szCs w:val="21"/>
        </w:rPr>
        <w:t>PA</w:t>
      </w:r>
      <w:r w:rsidRPr="003520B1">
        <w:rPr>
          <w:rFonts w:asciiTheme="minorHAnsi" w:eastAsiaTheme="minorEastAsia" w:hAnsiTheme="minorHAnsi" w:cstheme="minorBidi"/>
          <w:color w:val="auto"/>
          <w:sz w:val="21"/>
          <w:szCs w:val="21"/>
        </w:rPr>
        <w:t xml:space="preserve"> geeft zelf supervisie aan bijvoorbeeld </w:t>
      </w:r>
      <w:r w:rsidR="009D07F9">
        <w:rPr>
          <w:rFonts w:asciiTheme="minorHAnsi" w:eastAsiaTheme="minorEastAsia" w:hAnsiTheme="minorHAnsi" w:cstheme="minorBidi"/>
          <w:color w:val="auto"/>
          <w:sz w:val="21"/>
          <w:szCs w:val="21"/>
        </w:rPr>
        <w:t>PA</w:t>
      </w:r>
      <w:r w:rsidRPr="003520B1">
        <w:rPr>
          <w:rFonts w:asciiTheme="minorHAnsi" w:eastAsiaTheme="minorEastAsia" w:hAnsiTheme="minorHAnsi" w:cstheme="minorBidi"/>
          <w:color w:val="auto"/>
          <w:sz w:val="21"/>
          <w:szCs w:val="21"/>
        </w:rPr>
        <w:t xml:space="preserve"> of arts-assistenten in opleiding.</w:t>
      </w:r>
    </w:p>
    <w:p w14:paraId="74EFB81A" w14:textId="77777777" w:rsidR="00B305F2" w:rsidRPr="003520B1" w:rsidRDefault="00B305F2" w:rsidP="00B305F2">
      <w:pPr>
        <w:spacing w:after="160"/>
        <w:rPr>
          <w:rFonts w:eastAsiaTheme="minorEastAsia"/>
        </w:rPr>
      </w:pPr>
    </w:p>
    <w:tbl>
      <w:tblPr>
        <w:tblStyle w:val="Tabelraster10"/>
        <w:tblW w:w="0" w:type="auto"/>
        <w:tblLook w:val="04A0" w:firstRow="1" w:lastRow="0" w:firstColumn="1" w:lastColumn="0" w:noHBand="0" w:noVBand="1"/>
      </w:tblPr>
      <w:tblGrid>
        <w:gridCol w:w="3355"/>
        <w:gridCol w:w="1541"/>
        <w:gridCol w:w="2237"/>
        <w:gridCol w:w="1883"/>
      </w:tblGrid>
      <w:tr w:rsidR="00423731" w:rsidRPr="003520B1" w14:paraId="1893664E" w14:textId="77777777" w:rsidTr="006B1D37">
        <w:tc>
          <w:tcPr>
            <w:tcW w:w="3355" w:type="dxa"/>
            <w:shd w:val="clear" w:color="auto" w:fill="DADFE3" w:themeFill="background2"/>
          </w:tcPr>
          <w:p w14:paraId="2B76C24B" w14:textId="77777777" w:rsidR="00B305F2" w:rsidRPr="003520B1" w:rsidRDefault="00B305F2" w:rsidP="006B1D37">
            <w:pPr>
              <w:spacing w:line="300" w:lineRule="auto"/>
              <w:rPr>
                <w:rFonts w:asciiTheme="minorHAnsi" w:hAnsiTheme="minorHAnsi" w:cstheme="minorBidi"/>
                <w:b/>
                <w:bCs/>
                <w:color w:val="auto"/>
                <w:sz w:val="21"/>
                <w:szCs w:val="21"/>
              </w:rPr>
            </w:pPr>
            <w:r w:rsidRPr="003520B1">
              <w:rPr>
                <w:rFonts w:asciiTheme="minorHAnsi" w:hAnsiTheme="minorHAnsi" w:cstheme="minorBidi"/>
                <w:b/>
                <w:bCs/>
                <w:color w:val="auto"/>
                <w:sz w:val="21"/>
                <w:szCs w:val="21"/>
              </w:rPr>
              <w:t>Entrustable Professional Activity (EPA)</w:t>
            </w:r>
          </w:p>
        </w:tc>
        <w:tc>
          <w:tcPr>
            <w:tcW w:w="1541" w:type="dxa"/>
            <w:shd w:val="clear" w:color="auto" w:fill="DADFE3" w:themeFill="background2"/>
          </w:tcPr>
          <w:p w14:paraId="0608930A" w14:textId="77777777" w:rsidR="00B305F2" w:rsidRPr="003520B1" w:rsidRDefault="00B305F2" w:rsidP="006B1D37">
            <w:pPr>
              <w:spacing w:line="300" w:lineRule="auto"/>
              <w:rPr>
                <w:rFonts w:asciiTheme="minorHAnsi" w:hAnsiTheme="minorHAnsi" w:cstheme="minorBidi"/>
                <w:b/>
                <w:bCs/>
                <w:color w:val="auto"/>
                <w:sz w:val="21"/>
                <w:szCs w:val="21"/>
              </w:rPr>
            </w:pPr>
            <w:r w:rsidRPr="003520B1">
              <w:rPr>
                <w:rFonts w:asciiTheme="minorHAnsi" w:hAnsiTheme="minorHAnsi" w:cstheme="minorBidi"/>
                <w:b/>
                <w:bCs/>
                <w:color w:val="auto"/>
                <w:sz w:val="21"/>
                <w:szCs w:val="21"/>
              </w:rPr>
              <w:t>Volgens richtlijn</w:t>
            </w:r>
          </w:p>
        </w:tc>
        <w:tc>
          <w:tcPr>
            <w:tcW w:w="2237" w:type="dxa"/>
            <w:shd w:val="clear" w:color="auto" w:fill="DADFE3" w:themeFill="background2"/>
          </w:tcPr>
          <w:p w14:paraId="11FD874E" w14:textId="77777777" w:rsidR="00B305F2" w:rsidRPr="003520B1" w:rsidRDefault="00B305F2" w:rsidP="006B1D37">
            <w:pPr>
              <w:spacing w:line="300" w:lineRule="auto"/>
              <w:rPr>
                <w:rFonts w:asciiTheme="minorHAnsi" w:hAnsiTheme="minorHAnsi" w:cstheme="minorBidi"/>
                <w:b/>
                <w:bCs/>
                <w:color w:val="auto"/>
                <w:sz w:val="21"/>
                <w:szCs w:val="21"/>
              </w:rPr>
            </w:pPr>
            <w:r w:rsidRPr="003520B1">
              <w:rPr>
                <w:rFonts w:asciiTheme="minorHAnsi" w:hAnsiTheme="minorHAnsi" w:cstheme="minorBidi"/>
                <w:b/>
                <w:bCs/>
                <w:color w:val="auto"/>
                <w:sz w:val="21"/>
                <w:szCs w:val="21"/>
              </w:rPr>
              <w:t>Bekwaamheidsniveau</w:t>
            </w:r>
          </w:p>
        </w:tc>
        <w:tc>
          <w:tcPr>
            <w:tcW w:w="1883" w:type="dxa"/>
            <w:shd w:val="clear" w:color="auto" w:fill="DADFE3" w:themeFill="background2"/>
          </w:tcPr>
          <w:p w14:paraId="463C764E" w14:textId="77777777" w:rsidR="00B305F2" w:rsidRPr="003520B1" w:rsidRDefault="00B305F2" w:rsidP="006B1D37">
            <w:pPr>
              <w:spacing w:line="300" w:lineRule="auto"/>
              <w:rPr>
                <w:rFonts w:asciiTheme="minorHAnsi" w:hAnsiTheme="minorHAnsi" w:cstheme="minorBidi"/>
                <w:b/>
                <w:bCs/>
                <w:color w:val="auto"/>
                <w:sz w:val="21"/>
                <w:szCs w:val="21"/>
              </w:rPr>
            </w:pPr>
            <w:r w:rsidRPr="003520B1">
              <w:rPr>
                <w:rFonts w:asciiTheme="minorHAnsi" w:hAnsiTheme="minorHAnsi" w:cstheme="minorBidi"/>
                <w:b/>
                <w:bCs/>
                <w:color w:val="auto"/>
                <w:sz w:val="21"/>
                <w:szCs w:val="21"/>
              </w:rPr>
              <w:t>Datum laatste evaluatie</w:t>
            </w:r>
          </w:p>
        </w:tc>
      </w:tr>
      <w:tr w:rsidR="00423731" w:rsidRPr="003520B1" w14:paraId="07EDEA02" w14:textId="77777777" w:rsidTr="006B1D37">
        <w:tc>
          <w:tcPr>
            <w:tcW w:w="3355" w:type="dxa"/>
          </w:tcPr>
          <w:p w14:paraId="69C87B40" w14:textId="77777777" w:rsidR="00B305F2" w:rsidRPr="003520B1" w:rsidRDefault="00B305F2" w:rsidP="006B1D37">
            <w:pPr>
              <w:spacing w:line="300" w:lineRule="auto"/>
              <w:rPr>
                <w:rFonts w:asciiTheme="minorHAnsi" w:hAnsiTheme="minorHAnsi" w:cstheme="minorBidi"/>
                <w:i/>
                <w:color w:val="auto"/>
                <w:sz w:val="21"/>
                <w:szCs w:val="21"/>
              </w:rPr>
            </w:pPr>
            <w:r w:rsidRPr="003520B1">
              <w:rPr>
                <w:rFonts w:asciiTheme="minorHAnsi" w:hAnsiTheme="minorHAnsi" w:cstheme="minorBidi"/>
                <w:i/>
                <w:color w:val="auto"/>
                <w:sz w:val="21"/>
                <w:szCs w:val="21"/>
              </w:rPr>
              <w:t>* voorbeeld: Uitvoeren van een herhaalconsult in het kader van Alzheimer of Vasculaire dementie</w:t>
            </w:r>
          </w:p>
        </w:tc>
        <w:tc>
          <w:tcPr>
            <w:tcW w:w="1541" w:type="dxa"/>
          </w:tcPr>
          <w:p w14:paraId="4B2D39F0" w14:textId="77777777" w:rsidR="00B305F2" w:rsidRPr="003520B1" w:rsidRDefault="00B305F2" w:rsidP="006B1D37">
            <w:pPr>
              <w:spacing w:line="300" w:lineRule="auto"/>
              <w:rPr>
                <w:rFonts w:asciiTheme="minorHAnsi" w:hAnsiTheme="minorHAnsi" w:cstheme="minorBidi"/>
                <w:bCs/>
                <w:i/>
                <w:iCs/>
                <w:color w:val="auto"/>
                <w:sz w:val="21"/>
                <w:szCs w:val="21"/>
              </w:rPr>
            </w:pPr>
            <w:r w:rsidRPr="003520B1">
              <w:rPr>
                <w:rFonts w:asciiTheme="minorHAnsi" w:hAnsiTheme="minorHAnsi" w:cstheme="minorBidi"/>
                <w:i/>
                <w:iCs/>
                <w:color w:val="auto"/>
                <w:sz w:val="21"/>
                <w:szCs w:val="21"/>
              </w:rPr>
              <w:t>Richtlijn Diagnostiek en Behandeling van dementie</w:t>
            </w:r>
          </w:p>
        </w:tc>
        <w:tc>
          <w:tcPr>
            <w:tcW w:w="2237" w:type="dxa"/>
          </w:tcPr>
          <w:p w14:paraId="21149769" w14:textId="77777777" w:rsidR="00B305F2" w:rsidRPr="003520B1" w:rsidRDefault="00B305F2" w:rsidP="006B1D37">
            <w:pPr>
              <w:spacing w:line="300" w:lineRule="auto"/>
              <w:rPr>
                <w:rFonts w:asciiTheme="minorHAnsi" w:hAnsiTheme="minorHAnsi" w:cstheme="minorBidi"/>
                <w:i/>
                <w:color w:val="auto"/>
                <w:sz w:val="21"/>
                <w:szCs w:val="21"/>
              </w:rPr>
            </w:pPr>
            <w:r w:rsidRPr="003520B1">
              <w:rPr>
                <w:rFonts w:asciiTheme="minorHAnsi" w:hAnsiTheme="minorHAnsi" w:cstheme="minorBidi"/>
                <w:i/>
                <w:color w:val="auto"/>
                <w:sz w:val="21"/>
                <w:szCs w:val="21"/>
              </w:rPr>
              <w:t>4</w:t>
            </w:r>
          </w:p>
        </w:tc>
        <w:tc>
          <w:tcPr>
            <w:tcW w:w="1883" w:type="dxa"/>
          </w:tcPr>
          <w:p w14:paraId="2E016E36" w14:textId="77777777" w:rsidR="00B305F2" w:rsidRPr="003520B1" w:rsidRDefault="00B305F2" w:rsidP="006B1D37">
            <w:pPr>
              <w:spacing w:line="300" w:lineRule="auto"/>
              <w:rPr>
                <w:rFonts w:asciiTheme="minorHAnsi" w:hAnsiTheme="minorHAnsi" w:cstheme="minorBidi"/>
                <w:i/>
                <w:color w:val="auto"/>
                <w:sz w:val="21"/>
                <w:szCs w:val="21"/>
              </w:rPr>
            </w:pPr>
            <w:r w:rsidRPr="003520B1">
              <w:rPr>
                <w:rFonts w:asciiTheme="minorHAnsi" w:hAnsiTheme="minorHAnsi" w:cstheme="minorBidi"/>
                <w:i/>
                <w:color w:val="auto"/>
                <w:sz w:val="21"/>
                <w:szCs w:val="21"/>
              </w:rPr>
              <w:t>1-1-1900</w:t>
            </w:r>
          </w:p>
        </w:tc>
      </w:tr>
      <w:tr w:rsidR="00423731" w:rsidRPr="003520B1" w14:paraId="0EB00B25" w14:textId="77777777" w:rsidTr="006B1D37">
        <w:sdt>
          <w:sdtPr>
            <w:rPr>
              <w:rFonts w:asciiTheme="minorHAnsi" w:hAnsiTheme="minorHAnsi" w:cstheme="minorBidi"/>
              <w:bCs/>
              <w:color w:val="auto"/>
              <w:sz w:val="21"/>
              <w:szCs w:val="21"/>
            </w:rPr>
            <w:id w:val="-198012263"/>
            <w:placeholder>
              <w:docPart w:val="DefaultPlaceholder_-1854013440"/>
            </w:placeholder>
            <w:showingPlcHdr/>
          </w:sdtPr>
          <w:sdtEndPr/>
          <w:sdtContent>
            <w:tc>
              <w:tcPr>
                <w:tcW w:w="3355" w:type="dxa"/>
              </w:tcPr>
              <w:p w14:paraId="4D3700C7" w14:textId="32C4D688"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1021515484"/>
            <w:placeholder>
              <w:docPart w:val="DefaultPlaceholder_-1854013440"/>
            </w:placeholder>
            <w:showingPlcHdr/>
          </w:sdtPr>
          <w:sdtEndPr/>
          <w:sdtContent>
            <w:tc>
              <w:tcPr>
                <w:tcW w:w="1541" w:type="dxa"/>
              </w:tcPr>
              <w:p w14:paraId="5225B905" w14:textId="2635D227"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1190414797"/>
            <w:placeholder>
              <w:docPart w:val="DefaultPlaceholder_-1854013440"/>
            </w:placeholder>
            <w:showingPlcHdr/>
          </w:sdtPr>
          <w:sdtEndPr/>
          <w:sdtContent>
            <w:tc>
              <w:tcPr>
                <w:tcW w:w="2237" w:type="dxa"/>
              </w:tcPr>
              <w:p w14:paraId="0C37CFC8" w14:textId="408D2362"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905066775"/>
            <w:placeholder>
              <w:docPart w:val="DefaultPlaceholder_-1854013440"/>
            </w:placeholder>
            <w:showingPlcHdr/>
          </w:sdtPr>
          <w:sdtEndPr/>
          <w:sdtContent>
            <w:tc>
              <w:tcPr>
                <w:tcW w:w="1883" w:type="dxa"/>
              </w:tcPr>
              <w:p w14:paraId="542AF2C3" w14:textId="1ADEBB13"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tr>
      <w:tr w:rsidR="00423731" w:rsidRPr="003520B1" w14:paraId="35351B09" w14:textId="77777777" w:rsidTr="006B1D37">
        <w:sdt>
          <w:sdtPr>
            <w:rPr>
              <w:rFonts w:asciiTheme="minorHAnsi" w:hAnsiTheme="minorHAnsi" w:cstheme="minorBidi"/>
              <w:bCs/>
              <w:color w:val="auto"/>
              <w:sz w:val="21"/>
              <w:szCs w:val="21"/>
            </w:rPr>
            <w:id w:val="-2006347426"/>
            <w:placeholder>
              <w:docPart w:val="DefaultPlaceholder_-1854013440"/>
            </w:placeholder>
            <w:showingPlcHdr/>
          </w:sdtPr>
          <w:sdtEndPr/>
          <w:sdtContent>
            <w:tc>
              <w:tcPr>
                <w:tcW w:w="3355" w:type="dxa"/>
              </w:tcPr>
              <w:p w14:paraId="12A837ED" w14:textId="1A7B027F"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1880978021"/>
            <w:placeholder>
              <w:docPart w:val="DefaultPlaceholder_-1854013440"/>
            </w:placeholder>
            <w:showingPlcHdr/>
          </w:sdtPr>
          <w:sdtEndPr/>
          <w:sdtContent>
            <w:tc>
              <w:tcPr>
                <w:tcW w:w="1541" w:type="dxa"/>
              </w:tcPr>
              <w:p w14:paraId="5A763C63" w14:textId="732FB7F3"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232133194"/>
            <w:placeholder>
              <w:docPart w:val="DefaultPlaceholder_-1854013440"/>
            </w:placeholder>
            <w:showingPlcHdr/>
          </w:sdtPr>
          <w:sdtEndPr/>
          <w:sdtContent>
            <w:tc>
              <w:tcPr>
                <w:tcW w:w="2237" w:type="dxa"/>
              </w:tcPr>
              <w:p w14:paraId="04F79223" w14:textId="711CE665"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1135024115"/>
            <w:placeholder>
              <w:docPart w:val="DefaultPlaceholder_-1854013440"/>
            </w:placeholder>
            <w:showingPlcHdr/>
          </w:sdtPr>
          <w:sdtEndPr/>
          <w:sdtContent>
            <w:tc>
              <w:tcPr>
                <w:tcW w:w="1883" w:type="dxa"/>
              </w:tcPr>
              <w:p w14:paraId="28ADF8F8" w14:textId="5401BB55"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tr>
      <w:tr w:rsidR="00423731" w:rsidRPr="003520B1" w14:paraId="66B13276" w14:textId="77777777" w:rsidTr="006B1D37">
        <w:sdt>
          <w:sdtPr>
            <w:rPr>
              <w:rFonts w:asciiTheme="minorHAnsi" w:hAnsiTheme="minorHAnsi" w:cstheme="minorBidi"/>
              <w:bCs/>
              <w:color w:val="auto"/>
              <w:sz w:val="21"/>
              <w:szCs w:val="21"/>
            </w:rPr>
            <w:id w:val="1848981572"/>
            <w:placeholder>
              <w:docPart w:val="DefaultPlaceholder_-1854013440"/>
            </w:placeholder>
            <w:showingPlcHdr/>
          </w:sdtPr>
          <w:sdtEndPr/>
          <w:sdtContent>
            <w:tc>
              <w:tcPr>
                <w:tcW w:w="3355" w:type="dxa"/>
              </w:tcPr>
              <w:p w14:paraId="515AF30C" w14:textId="69369B0B"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329907611"/>
            <w:placeholder>
              <w:docPart w:val="DefaultPlaceholder_-1854013440"/>
            </w:placeholder>
            <w:showingPlcHdr/>
          </w:sdtPr>
          <w:sdtEndPr/>
          <w:sdtContent>
            <w:tc>
              <w:tcPr>
                <w:tcW w:w="1541" w:type="dxa"/>
              </w:tcPr>
              <w:p w14:paraId="292AF7D7" w14:textId="1787DD69"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1019239225"/>
            <w:placeholder>
              <w:docPart w:val="DefaultPlaceholder_-1854013440"/>
            </w:placeholder>
            <w:showingPlcHdr/>
          </w:sdtPr>
          <w:sdtEndPr/>
          <w:sdtContent>
            <w:tc>
              <w:tcPr>
                <w:tcW w:w="2237" w:type="dxa"/>
              </w:tcPr>
              <w:p w14:paraId="7072BCD5" w14:textId="5F4C26DD"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1578591813"/>
            <w:placeholder>
              <w:docPart w:val="DefaultPlaceholder_-1854013440"/>
            </w:placeholder>
            <w:showingPlcHdr/>
          </w:sdtPr>
          <w:sdtEndPr/>
          <w:sdtContent>
            <w:tc>
              <w:tcPr>
                <w:tcW w:w="1883" w:type="dxa"/>
              </w:tcPr>
              <w:p w14:paraId="7CC32D63" w14:textId="052727EE"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tr>
      <w:tr w:rsidR="00423731" w:rsidRPr="003520B1" w14:paraId="00768B12" w14:textId="77777777" w:rsidTr="006B1D37">
        <w:sdt>
          <w:sdtPr>
            <w:rPr>
              <w:rFonts w:asciiTheme="minorHAnsi" w:hAnsiTheme="minorHAnsi" w:cstheme="minorBidi"/>
              <w:bCs/>
              <w:color w:val="auto"/>
              <w:sz w:val="21"/>
              <w:szCs w:val="21"/>
            </w:rPr>
            <w:id w:val="853152992"/>
            <w:placeholder>
              <w:docPart w:val="DefaultPlaceholder_-1854013440"/>
            </w:placeholder>
            <w:showingPlcHdr/>
          </w:sdtPr>
          <w:sdtEndPr/>
          <w:sdtContent>
            <w:tc>
              <w:tcPr>
                <w:tcW w:w="3355" w:type="dxa"/>
              </w:tcPr>
              <w:p w14:paraId="36E9D0AE" w14:textId="17D2BAA0"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1409678640"/>
            <w:placeholder>
              <w:docPart w:val="DefaultPlaceholder_-1854013440"/>
            </w:placeholder>
            <w:showingPlcHdr/>
          </w:sdtPr>
          <w:sdtEndPr/>
          <w:sdtContent>
            <w:tc>
              <w:tcPr>
                <w:tcW w:w="1541" w:type="dxa"/>
              </w:tcPr>
              <w:p w14:paraId="42F767B2" w14:textId="1DD6ECB5"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1285500498"/>
            <w:placeholder>
              <w:docPart w:val="DefaultPlaceholder_-1854013440"/>
            </w:placeholder>
            <w:showingPlcHdr/>
          </w:sdtPr>
          <w:sdtEndPr/>
          <w:sdtContent>
            <w:tc>
              <w:tcPr>
                <w:tcW w:w="2237" w:type="dxa"/>
              </w:tcPr>
              <w:p w14:paraId="2851F241" w14:textId="3CD550C8"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372738874"/>
            <w:placeholder>
              <w:docPart w:val="DefaultPlaceholder_-1854013440"/>
            </w:placeholder>
            <w:showingPlcHdr/>
          </w:sdtPr>
          <w:sdtEndPr/>
          <w:sdtContent>
            <w:tc>
              <w:tcPr>
                <w:tcW w:w="1883" w:type="dxa"/>
              </w:tcPr>
              <w:p w14:paraId="6AC7723D" w14:textId="4088045F"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tr>
    </w:tbl>
    <w:p w14:paraId="7DE40539" w14:textId="77777777" w:rsidR="00F076BB" w:rsidRDefault="00F076BB" w:rsidP="00B305F2">
      <w:pPr>
        <w:spacing w:line="240" w:lineRule="auto"/>
        <w:rPr>
          <w:rFonts w:asciiTheme="minorHAnsi" w:eastAsiaTheme="minorEastAsia" w:hAnsiTheme="minorHAnsi" w:cstheme="minorBidi"/>
          <w:color w:val="auto"/>
          <w:sz w:val="21"/>
          <w:szCs w:val="21"/>
        </w:rPr>
      </w:pPr>
    </w:p>
    <w:p w14:paraId="3F9633E8" w14:textId="31856BFF" w:rsidR="00B305F2" w:rsidRPr="003520B1" w:rsidRDefault="00B305F2" w:rsidP="00B305F2">
      <w:pPr>
        <w:spacing w:line="240" w:lineRule="auto"/>
        <w:rPr>
          <w:rFonts w:ascii="Times New Roman" w:eastAsiaTheme="minorEastAsia" w:hAnsi="Times New Roman" w:cs="Times New Roman"/>
          <w:color w:val="auto"/>
          <w:sz w:val="24"/>
          <w:szCs w:val="24"/>
        </w:rPr>
      </w:pPr>
      <w:r w:rsidRPr="003520B1">
        <w:rPr>
          <w:rFonts w:asciiTheme="minorHAnsi" w:eastAsiaTheme="minorEastAsia" w:hAnsiTheme="minorHAnsi" w:cstheme="minorBidi"/>
          <w:color w:val="auto"/>
          <w:sz w:val="21"/>
          <w:szCs w:val="21"/>
        </w:rPr>
        <w:t xml:space="preserve">NB. Indien binnen bovenstaande afspraken bepaalde handelingen buiten het deskundigheids- en expertisegebied van de </w:t>
      </w:r>
      <w:r w:rsidR="009D07F9">
        <w:rPr>
          <w:rFonts w:asciiTheme="minorHAnsi" w:eastAsiaTheme="minorEastAsia" w:hAnsiTheme="minorHAnsi" w:cstheme="minorBidi"/>
          <w:color w:val="auto"/>
          <w:sz w:val="21"/>
          <w:szCs w:val="21"/>
        </w:rPr>
        <w:t>PA</w:t>
      </w:r>
      <w:r w:rsidRPr="003520B1">
        <w:rPr>
          <w:rFonts w:asciiTheme="minorHAnsi" w:eastAsiaTheme="minorEastAsia" w:hAnsiTheme="minorHAnsi" w:cstheme="minorBidi"/>
          <w:color w:val="auto"/>
          <w:sz w:val="21"/>
          <w:szCs w:val="21"/>
        </w:rPr>
        <w:t xml:space="preserve"> vallen, dan is het haar verantwoordelijkheid om een medisch specialist te raadplegen. Hiervoor dient een medisch specialist/het eerste aanspreekpunt beschikbaar te zijn.</w:t>
      </w:r>
      <w:r w:rsidRPr="003520B1">
        <w:rPr>
          <w:rFonts w:ascii="Times New Roman" w:eastAsiaTheme="minorEastAsia" w:hAnsi="Times New Roman" w:cs="Times New Roman"/>
          <w:color w:val="auto"/>
          <w:sz w:val="24"/>
          <w:szCs w:val="24"/>
        </w:rPr>
        <w:t xml:space="preserve"> </w:t>
      </w:r>
    </w:p>
    <w:p w14:paraId="005224AD" w14:textId="77777777" w:rsidR="00B305F2" w:rsidRPr="003520B1" w:rsidRDefault="00B305F2" w:rsidP="00B305F2">
      <w:pPr>
        <w:spacing w:line="240" w:lineRule="atLeast"/>
        <w:rPr>
          <w:rFonts w:asciiTheme="minorHAnsi" w:eastAsiaTheme="minorEastAsia" w:hAnsiTheme="minorHAnsi" w:cstheme="minorBidi"/>
          <w:bCs/>
          <w:color w:val="auto"/>
          <w:sz w:val="21"/>
          <w:szCs w:val="21"/>
        </w:rPr>
      </w:pPr>
    </w:p>
    <w:p w14:paraId="6A55A8B5" w14:textId="77777777" w:rsidR="00B305F2" w:rsidRPr="003520B1" w:rsidRDefault="00B305F2" w:rsidP="00B305F2">
      <w:pPr>
        <w:spacing w:line="240" w:lineRule="atLeast"/>
        <w:rPr>
          <w:rFonts w:asciiTheme="minorHAnsi" w:eastAsiaTheme="minorEastAsia" w:hAnsiTheme="minorHAnsi" w:cstheme="minorBidi"/>
          <w:bCs/>
          <w:color w:val="auto"/>
          <w:sz w:val="21"/>
          <w:szCs w:val="21"/>
        </w:rPr>
      </w:pPr>
      <w:r w:rsidRPr="003520B1">
        <w:rPr>
          <w:rFonts w:asciiTheme="minorHAnsi" w:eastAsiaTheme="minorEastAsia" w:hAnsiTheme="minorHAnsi" w:cstheme="minorBidi"/>
          <w:bCs/>
          <w:color w:val="auto"/>
          <w:sz w:val="21"/>
          <w:szCs w:val="21"/>
        </w:rPr>
        <w:br w:type="page"/>
      </w:r>
    </w:p>
    <w:p w14:paraId="4F3C3D4C" w14:textId="77777777" w:rsidR="00B305F2" w:rsidRPr="003520B1" w:rsidRDefault="00B305F2" w:rsidP="00B305F2">
      <w:pPr>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lastRenderedPageBreak/>
        <w:t>[Optioneel] Formularium</w:t>
      </w:r>
    </w:p>
    <w:p w14:paraId="550860C1" w14:textId="4850270B" w:rsidR="00B305F2" w:rsidRPr="003520B1" w:rsidRDefault="00B305F2" w:rsidP="00B305F2">
      <w:pP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 xml:space="preserve">In de onderstaande tabel kan worden bijgehouden welk samenwerkingsniveau van toepassing is per medicatie(groep). Dit is optioneel. Daarnaast kan worden aangegeven volgens welke richtlijn de medicatie wordt voorgeschreven, of de </w:t>
      </w:r>
      <w:r w:rsidR="009D07F9">
        <w:rPr>
          <w:rFonts w:asciiTheme="minorHAnsi" w:eastAsiaTheme="minorEastAsia" w:hAnsiTheme="minorHAnsi" w:cstheme="minorBidi"/>
          <w:color w:val="auto"/>
          <w:sz w:val="21"/>
          <w:szCs w:val="21"/>
        </w:rPr>
        <w:t>PA</w:t>
      </w:r>
      <w:r w:rsidRPr="003520B1">
        <w:rPr>
          <w:rFonts w:asciiTheme="minorHAnsi" w:eastAsiaTheme="minorEastAsia" w:hAnsiTheme="minorHAnsi" w:cstheme="minorBidi"/>
          <w:color w:val="auto"/>
          <w:sz w:val="21"/>
          <w:szCs w:val="21"/>
        </w:rPr>
        <w:t xml:space="preserve"> nieuwe recepten of alleen herhaalrecepten van de desbetreffende medicatie uitschrijft en de datum waarop de afspraken voor het laatst zijn geëvalueerd. </w:t>
      </w:r>
    </w:p>
    <w:p w14:paraId="3D74A547" w14:textId="77777777" w:rsidR="00B305F2" w:rsidRPr="003520B1" w:rsidRDefault="00B305F2" w:rsidP="00B305F2">
      <w:pPr>
        <w:spacing w:after="160" w:line="300" w:lineRule="auto"/>
        <w:rPr>
          <w:rFonts w:asciiTheme="minorHAnsi" w:eastAsiaTheme="minorEastAsia" w:hAnsiTheme="minorHAnsi" w:cstheme="minorBidi"/>
          <w:bCs/>
          <w:color w:val="auto"/>
          <w:sz w:val="21"/>
          <w:szCs w:val="21"/>
        </w:rPr>
      </w:pPr>
      <w:r w:rsidRPr="003520B1">
        <w:rPr>
          <w:rFonts w:asciiTheme="minorHAnsi" w:eastAsiaTheme="minorEastAsia" w:hAnsiTheme="minorHAnsi" w:cstheme="minorBidi"/>
          <w:color w:val="auto"/>
          <w:sz w:val="21"/>
          <w:szCs w:val="21"/>
        </w:rPr>
        <w:t>De vijf bekwaamheidsniveaus</w:t>
      </w:r>
      <w:r w:rsidRPr="003520B1">
        <w:rPr>
          <w:rFonts w:asciiTheme="minorHAnsi" w:eastAsiaTheme="minorEastAsia" w:hAnsiTheme="minorHAnsi" w:cstheme="minorBidi"/>
          <w:b/>
          <w:bCs/>
          <w:color w:val="auto"/>
          <w:sz w:val="21"/>
          <w:szCs w:val="21"/>
        </w:rPr>
        <w:t>:</w:t>
      </w:r>
    </w:p>
    <w:p w14:paraId="3EF5747A" w14:textId="2349A250" w:rsidR="00B305F2" w:rsidRPr="003520B1" w:rsidRDefault="00B305F2" w:rsidP="00B305F2">
      <w:pPr>
        <w:numPr>
          <w:ilvl w:val="0"/>
          <w:numId w:val="49"/>
        </w:numPr>
        <w:spacing w:after="160" w:line="300" w:lineRule="auto"/>
        <w:ind w:left="1434" w:hanging="357"/>
        <w:contextualSpacing/>
        <w:rPr>
          <w:rFonts w:asciiTheme="minorHAnsi" w:eastAsiaTheme="minorEastAsia" w:hAnsiTheme="minorHAnsi" w:cstheme="minorBidi"/>
          <w:bCs/>
          <w:color w:val="auto"/>
          <w:sz w:val="21"/>
          <w:szCs w:val="21"/>
        </w:rPr>
      </w:pPr>
      <w:r w:rsidRPr="003520B1">
        <w:rPr>
          <w:rFonts w:asciiTheme="minorHAnsi" w:eastAsiaTheme="minorEastAsia" w:hAnsiTheme="minorHAnsi" w:cstheme="minorBidi"/>
          <w:bCs/>
          <w:color w:val="auto"/>
          <w:sz w:val="21"/>
          <w:szCs w:val="21"/>
        </w:rPr>
        <w:t xml:space="preserve">de </w:t>
      </w:r>
      <w:r w:rsidR="009D07F9">
        <w:rPr>
          <w:rFonts w:asciiTheme="minorHAnsi" w:eastAsiaTheme="minorEastAsia" w:hAnsiTheme="minorHAnsi" w:cstheme="minorBidi"/>
          <w:bCs/>
          <w:color w:val="auto"/>
          <w:sz w:val="21"/>
          <w:szCs w:val="21"/>
        </w:rPr>
        <w:t>PA</w:t>
      </w:r>
      <w:r w:rsidRPr="003520B1">
        <w:rPr>
          <w:rFonts w:asciiTheme="minorHAnsi" w:eastAsiaTheme="minorEastAsia" w:hAnsiTheme="minorHAnsi" w:cstheme="minorBidi"/>
          <w:bCs/>
          <w:color w:val="auto"/>
          <w:sz w:val="21"/>
          <w:szCs w:val="21"/>
        </w:rPr>
        <w:t xml:space="preserve"> observeert (voert niet zelf uit);</w:t>
      </w:r>
    </w:p>
    <w:p w14:paraId="6982446F" w14:textId="0EFF46A6" w:rsidR="00B305F2" w:rsidRPr="003520B1" w:rsidRDefault="00B305F2" w:rsidP="00B305F2">
      <w:pPr>
        <w:numPr>
          <w:ilvl w:val="0"/>
          <w:numId w:val="49"/>
        </w:numPr>
        <w:spacing w:after="160" w:line="300" w:lineRule="auto"/>
        <w:ind w:left="1434" w:hanging="357"/>
        <w:contextualSpacing/>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 xml:space="preserve">de </w:t>
      </w:r>
      <w:r w:rsidR="009D07F9">
        <w:rPr>
          <w:rFonts w:asciiTheme="minorHAnsi" w:eastAsiaTheme="minorEastAsia" w:hAnsiTheme="minorHAnsi" w:cstheme="minorBidi"/>
          <w:color w:val="auto"/>
          <w:sz w:val="21"/>
          <w:szCs w:val="21"/>
        </w:rPr>
        <w:t>PA</w:t>
      </w:r>
      <w:r w:rsidRPr="003520B1">
        <w:rPr>
          <w:rFonts w:asciiTheme="minorHAnsi" w:eastAsiaTheme="minorEastAsia" w:hAnsiTheme="minorHAnsi" w:cstheme="minorBidi"/>
          <w:color w:val="auto"/>
          <w:sz w:val="21"/>
          <w:szCs w:val="21"/>
        </w:rPr>
        <w:t xml:space="preserve"> voert een activiteit uit na direct, proactieve supervisie met de medisch specialist;</w:t>
      </w:r>
    </w:p>
    <w:p w14:paraId="4588478A" w14:textId="05378AE1" w:rsidR="00B305F2" w:rsidRPr="003520B1" w:rsidRDefault="00B305F2" w:rsidP="00B305F2">
      <w:pPr>
        <w:numPr>
          <w:ilvl w:val="0"/>
          <w:numId w:val="49"/>
        </w:numPr>
        <w:spacing w:after="160" w:line="300" w:lineRule="auto"/>
        <w:ind w:left="1434" w:hanging="357"/>
        <w:contextualSpacing/>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 xml:space="preserve">de </w:t>
      </w:r>
      <w:r w:rsidR="009D07F9">
        <w:rPr>
          <w:rFonts w:asciiTheme="minorHAnsi" w:eastAsiaTheme="minorEastAsia" w:hAnsiTheme="minorHAnsi" w:cstheme="minorBidi"/>
          <w:color w:val="auto"/>
          <w:sz w:val="21"/>
          <w:szCs w:val="21"/>
        </w:rPr>
        <w:t>PA</w:t>
      </w:r>
      <w:r w:rsidRPr="003520B1">
        <w:rPr>
          <w:rFonts w:asciiTheme="minorHAnsi" w:eastAsiaTheme="minorEastAsia" w:hAnsiTheme="minorHAnsi" w:cstheme="minorBidi"/>
          <w:color w:val="auto"/>
          <w:sz w:val="21"/>
          <w:szCs w:val="21"/>
        </w:rPr>
        <w:t xml:space="preserve"> voert een activiteit uit met indirect, reactieve supervisie met de medisch specialist (deze is wel snel oproepbaar);</w:t>
      </w:r>
    </w:p>
    <w:p w14:paraId="182D6495" w14:textId="706230DB" w:rsidR="00B305F2" w:rsidRPr="003520B1" w:rsidRDefault="00B305F2" w:rsidP="00B305F2">
      <w:pPr>
        <w:numPr>
          <w:ilvl w:val="0"/>
          <w:numId w:val="49"/>
        </w:numPr>
        <w:spacing w:after="160" w:line="300" w:lineRule="auto"/>
        <w:ind w:left="1434" w:hanging="357"/>
        <w:contextualSpacing/>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 xml:space="preserve">de </w:t>
      </w:r>
      <w:r w:rsidR="009D07F9">
        <w:rPr>
          <w:rFonts w:asciiTheme="minorHAnsi" w:eastAsiaTheme="minorEastAsia" w:hAnsiTheme="minorHAnsi" w:cstheme="minorBidi"/>
          <w:color w:val="auto"/>
          <w:sz w:val="21"/>
          <w:szCs w:val="21"/>
        </w:rPr>
        <w:t>PA</w:t>
      </w:r>
      <w:r w:rsidRPr="003520B1">
        <w:rPr>
          <w:rFonts w:asciiTheme="minorHAnsi" w:eastAsiaTheme="minorEastAsia" w:hAnsiTheme="minorHAnsi" w:cstheme="minorBidi"/>
          <w:color w:val="auto"/>
          <w:sz w:val="21"/>
          <w:szCs w:val="21"/>
        </w:rPr>
        <w:t xml:space="preserve"> voert een activiteit geheel zelfstandig uit;</w:t>
      </w:r>
    </w:p>
    <w:p w14:paraId="20786DBD" w14:textId="40C6AC9A" w:rsidR="00B305F2" w:rsidRPr="003520B1" w:rsidRDefault="00B305F2" w:rsidP="00B305F2">
      <w:pPr>
        <w:numPr>
          <w:ilvl w:val="0"/>
          <w:numId w:val="49"/>
        </w:numPr>
        <w:spacing w:after="160" w:line="300" w:lineRule="auto"/>
        <w:ind w:left="1434" w:hanging="357"/>
        <w:contextualSpacing/>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 xml:space="preserve">de </w:t>
      </w:r>
      <w:r w:rsidR="009D07F9">
        <w:rPr>
          <w:rFonts w:asciiTheme="minorHAnsi" w:eastAsiaTheme="minorEastAsia" w:hAnsiTheme="minorHAnsi" w:cstheme="minorBidi"/>
          <w:color w:val="auto"/>
          <w:sz w:val="21"/>
          <w:szCs w:val="21"/>
        </w:rPr>
        <w:t>PA</w:t>
      </w:r>
      <w:r w:rsidRPr="003520B1">
        <w:rPr>
          <w:rFonts w:asciiTheme="minorHAnsi" w:eastAsiaTheme="minorEastAsia" w:hAnsiTheme="minorHAnsi" w:cstheme="minorBidi"/>
          <w:color w:val="auto"/>
          <w:sz w:val="21"/>
          <w:szCs w:val="21"/>
        </w:rPr>
        <w:t xml:space="preserve"> geeft zelf supervisie aan bijvoorbeeld </w:t>
      </w:r>
      <w:r w:rsidR="009D07F9">
        <w:rPr>
          <w:rFonts w:asciiTheme="minorHAnsi" w:eastAsiaTheme="minorEastAsia" w:hAnsiTheme="minorHAnsi" w:cstheme="minorBidi"/>
          <w:color w:val="auto"/>
          <w:sz w:val="21"/>
          <w:szCs w:val="21"/>
        </w:rPr>
        <w:t>PA</w:t>
      </w:r>
      <w:r w:rsidRPr="003520B1">
        <w:rPr>
          <w:rFonts w:asciiTheme="minorHAnsi" w:eastAsiaTheme="minorEastAsia" w:hAnsiTheme="minorHAnsi" w:cstheme="minorBidi"/>
          <w:color w:val="auto"/>
          <w:sz w:val="21"/>
          <w:szCs w:val="21"/>
        </w:rPr>
        <w:t xml:space="preserve"> of arts-assistenten in opleiding.</w:t>
      </w:r>
    </w:p>
    <w:p w14:paraId="4716BBAF" w14:textId="77777777" w:rsidR="00B305F2" w:rsidRPr="003520B1" w:rsidRDefault="00B305F2" w:rsidP="00B305F2">
      <w:pPr>
        <w:pStyle w:val="BasistekstFMS"/>
        <w:rPr>
          <w:rFonts w:eastAsiaTheme="minorEastAsia"/>
        </w:rPr>
      </w:pPr>
    </w:p>
    <w:p w14:paraId="4E2B021D" w14:textId="77777777" w:rsidR="00B305F2" w:rsidRPr="003520B1" w:rsidRDefault="00B305F2" w:rsidP="00B305F2">
      <w:pPr>
        <w:spacing w:after="160"/>
        <w:rPr>
          <w:rFonts w:eastAsiaTheme="minorEastAsia"/>
        </w:rPr>
      </w:pPr>
      <w:r w:rsidRPr="003520B1">
        <w:rPr>
          <w:rFonts w:eastAsiaTheme="minorEastAsia"/>
        </w:rPr>
        <w:t>Er wordt indien gewenst onderscheid gemaakt tussen recepten voor UR-geneesmiddelen waarbij:</w:t>
      </w:r>
    </w:p>
    <w:p w14:paraId="62FCEEB2" w14:textId="77777777" w:rsidR="00B305F2" w:rsidRPr="003520B1" w:rsidRDefault="00B305F2" w:rsidP="00B305F2">
      <w:pPr>
        <w:numPr>
          <w:ilvl w:val="0"/>
          <w:numId w:val="48"/>
        </w:numPr>
        <w:spacing w:after="160" w:line="300" w:lineRule="auto"/>
        <w:ind w:left="1434" w:hanging="357"/>
        <w:contextualSpacing/>
        <w:rPr>
          <w:rFonts w:eastAsiaTheme="minorEastAsia"/>
        </w:rPr>
      </w:pPr>
      <w:r w:rsidRPr="003520B1">
        <w:rPr>
          <w:rFonts w:eastAsiaTheme="minorEastAsia"/>
        </w:rPr>
        <w:t>Zonder tussenkomst van een arts een medicamenteuze behandeling wordt gestart;</w:t>
      </w:r>
    </w:p>
    <w:p w14:paraId="1C5E0C8A" w14:textId="77777777" w:rsidR="00B305F2" w:rsidRPr="003520B1" w:rsidRDefault="00B305F2" w:rsidP="00B305F2">
      <w:pPr>
        <w:numPr>
          <w:ilvl w:val="0"/>
          <w:numId w:val="48"/>
        </w:numPr>
        <w:spacing w:after="160" w:line="300" w:lineRule="auto"/>
        <w:ind w:left="1434" w:hanging="357"/>
        <w:contextualSpacing/>
        <w:rPr>
          <w:rFonts w:eastAsiaTheme="minorEastAsia"/>
        </w:rPr>
      </w:pPr>
      <w:r w:rsidRPr="003520B1">
        <w:rPr>
          <w:rFonts w:eastAsiaTheme="minorEastAsia"/>
        </w:rPr>
        <w:t>Zonder tussenkomst van een arts een medicamenteuze behandeling wordt gecontinueerd of bijgesteld;</w:t>
      </w:r>
    </w:p>
    <w:p w14:paraId="5F13D6DC" w14:textId="77777777" w:rsidR="00B305F2" w:rsidRPr="003520B1" w:rsidRDefault="00B305F2" w:rsidP="00B305F2">
      <w:pPr>
        <w:numPr>
          <w:ilvl w:val="0"/>
          <w:numId w:val="48"/>
        </w:numPr>
        <w:spacing w:after="160" w:line="300" w:lineRule="auto"/>
        <w:ind w:left="1434" w:hanging="357"/>
        <w:contextualSpacing/>
        <w:rPr>
          <w:rFonts w:eastAsiaTheme="minorEastAsia"/>
        </w:rPr>
      </w:pPr>
      <w:r w:rsidRPr="003520B1">
        <w:rPr>
          <w:rFonts w:eastAsiaTheme="minorEastAsia"/>
        </w:rPr>
        <w:t>Zonder tussenkomst van een arts een medicamenteuze behandeling wordt gestopt</w:t>
      </w:r>
    </w:p>
    <w:p w14:paraId="17268FC4" w14:textId="77777777" w:rsidR="00B305F2" w:rsidRPr="003520B1" w:rsidRDefault="00B305F2" w:rsidP="00B305F2">
      <w:pPr>
        <w:pStyle w:val="BasistekstFMS"/>
        <w:rPr>
          <w:rFonts w:eastAsiaTheme="minorEastAsia"/>
        </w:rPr>
      </w:pPr>
    </w:p>
    <w:tbl>
      <w:tblPr>
        <w:tblStyle w:val="Tabelraster10"/>
        <w:tblW w:w="0" w:type="auto"/>
        <w:tblLayout w:type="fixed"/>
        <w:tblLook w:val="04A0" w:firstRow="1" w:lastRow="0" w:firstColumn="1" w:lastColumn="0" w:noHBand="0" w:noVBand="1"/>
      </w:tblPr>
      <w:tblGrid>
        <w:gridCol w:w="1912"/>
        <w:gridCol w:w="1627"/>
        <w:gridCol w:w="1701"/>
        <w:gridCol w:w="1276"/>
        <w:gridCol w:w="1417"/>
        <w:gridCol w:w="1083"/>
      </w:tblGrid>
      <w:tr w:rsidR="00B305F2" w:rsidRPr="003520B1" w14:paraId="42F72567" w14:textId="77777777" w:rsidTr="00560BBC">
        <w:tc>
          <w:tcPr>
            <w:tcW w:w="1912" w:type="dxa"/>
            <w:shd w:val="clear" w:color="auto" w:fill="DADFE3" w:themeFill="background2"/>
          </w:tcPr>
          <w:p w14:paraId="3D65FD83" w14:textId="77777777" w:rsidR="00B305F2" w:rsidRPr="003520B1" w:rsidRDefault="00B305F2" w:rsidP="006B1D37">
            <w:pPr>
              <w:spacing w:line="300" w:lineRule="auto"/>
              <w:rPr>
                <w:rFonts w:asciiTheme="minorHAnsi" w:hAnsiTheme="minorHAnsi" w:cstheme="minorBidi"/>
                <w:b/>
                <w:bCs/>
                <w:color w:val="auto"/>
                <w:sz w:val="20"/>
                <w:szCs w:val="20"/>
              </w:rPr>
            </w:pPr>
            <w:r w:rsidRPr="003520B1">
              <w:rPr>
                <w:rFonts w:asciiTheme="minorHAnsi" w:hAnsiTheme="minorHAnsi" w:cstheme="minorBidi"/>
                <w:b/>
                <w:bCs/>
                <w:color w:val="auto"/>
                <w:sz w:val="20"/>
                <w:szCs w:val="20"/>
              </w:rPr>
              <w:t>Groep</w:t>
            </w:r>
          </w:p>
        </w:tc>
        <w:tc>
          <w:tcPr>
            <w:tcW w:w="1627" w:type="dxa"/>
            <w:shd w:val="clear" w:color="auto" w:fill="DADFE3" w:themeFill="background2"/>
          </w:tcPr>
          <w:p w14:paraId="0CBB63FC" w14:textId="77777777" w:rsidR="00B305F2" w:rsidRPr="003520B1" w:rsidRDefault="00B305F2" w:rsidP="006B1D37">
            <w:pPr>
              <w:spacing w:line="300" w:lineRule="auto"/>
              <w:rPr>
                <w:rFonts w:asciiTheme="minorHAnsi" w:hAnsiTheme="minorHAnsi" w:cstheme="minorBidi"/>
                <w:b/>
                <w:bCs/>
                <w:color w:val="auto"/>
                <w:sz w:val="20"/>
                <w:szCs w:val="20"/>
              </w:rPr>
            </w:pPr>
            <w:r w:rsidRPr="003520B1">
              <w:rPr>
                <w:rFonts w:asciiTheme="minorHAnsi" w:hAnsiTheme="minorHAnsi" w:cstheme="minorBidi"/>
                <w:b/>
                <w:bCs/>
                <w:color w:val="auto"/>
                <w:sz w:val="20"/>
                <w:szCs w:val="20"/>
              </w:rPr>
              <w:t>Geneesmiddel</w:t>
            </w:r>
          </w:p>
        </w:tc>
        <w:tc>
          <w:tcPr>
            <w:tcW w:w="1701" w:type="dxa"/>
            <w:shd w:val="clear" w:color="auto" w:fill="DADFE3" w:themeFill="background2"/>
          </w:tcPr>
          <w:p w14:paraId="0BF7626A" w14:textId="77777777" w:rsidR="00B305F2" w:rsidRPr="003520B1" w:rsidRDefault="00B305F2" w:rsidP="006B1D37">
            <w:pPr>
              <w:spacing w:line="300" w:lineRule="auto"/>
              <w:rPr>
                <w:rFonts w:asciiTheme="minorHAnsi" w:hAnsiTheme="minorHAnsi" w:cstheme="minorBidi"/>
                <w:b/>
                <w:bCs/>
                <w:color w:val="auto"/>
                <w:sz w:val="20"/>
                <w:szCs w:val="20"/>
              </w:rPr>
            </w:pPr>
            <w:r w:rsidRPr="003520B1">
              <w:rPr>
                <w:rFonts w:asciiTheme="minorHAnsi" w:hAnsiTheme="minorHAnsi" w:cstheme="minorBidi"/>
                <w:b/>
                <w:bCs/>
                <w:color w:val="auto"/>
                <w:sz w:val="20"/>
                <w:szCs w:val="20"/>
              </w:rPr>
              <w:t>Volgens richtlijn</w:t>
            </w:r>
          </w:p>
        </w:tc>
        <w:tc>
          <w:tcPr>
            <w:tcW w:w="1276" w:type="dxa"/>
            <w:shd w:val="clear" w:color="auto" w:fill="DADFE3" w:themeFill="background2"/>
          </w:tcPr>
          <w:p w14:paraId="2C8721E6" w14:textId="77777777" w:rsidR="00B305F2" w:rsidRPr="003520B1" w:rsidRDefault="00B305F2" w:rsidP="006B1D37">
            <w:pPr>
              <w:spacing w:line="300" w:lineRule="auto"/>
              <w:rPr>
                <w:rFonts w:asciiTheme="minorHAnsi" w:hAnsiTheme="minorHAnsi" w:cstheme="minorBidi"/>
                <w:b/>
                <w:bCs/>
                <w:color w:val="auto"/>
                <w:sz w:val="20"/>
                <w:szCs w:val="20"/>
              </w:rPr>
            </w:pPr>
            <w:r w:rsidRPr="003520B1">
              <w:rPr>
                <w:rFonts w:asciiTheme="minorHAnsi" w:hAnsiTheme="minorHAnsi" w:cstheme="minorBidi"/>
                <w:b/>
                <w:bCs/>
                <w:color w:val="auto"/>
                <w:sz w:val="20"/>
                <w:szCs w:val="20"/>
              </w:rPr>
              <w:t>Bekwaam-heidsniveau</w:t>
            </w:r>
          </w:p>
        </w:tc>
        <w:tc>
          <w:tcPr>
            <w:tcW w:w="1417" w:type="dxa"/>
            <w:shd w:val="clear" w:color="auto" w:fill="DADFE3" w:themeFill="background2"/>
          </w:tcPr>
          <w:p w14:paraId="572C4088" w14:textId="77777777" w:rsidR="00B305F2" w:rsidRPr="003520B1" w:rsidRDefault="00B305F2" w:rsidP="006B1D37">
            <w:pPr>
              <w:spacing w:line="300" w:lineRule="auto"/>
              <w:rPr>
                <w:rFonts w:asciiTheme="minorHAnsi" w:hAnsiTheme="minorHAnsi" w:cstheme="minorBidi"/>
                <w:b/>
                <w:bCs/>
                <w:color w:val="auto"/>
                <w:sz w:val="20"/>
                <w:szCs w:val="20"/>
              </w:rPr>
            </w:pPr>
            <w:r w:rsidRPr="003520B1">
              <w:rPr>
                <w:rFonts w:asciiTheme="minorHAnsi" w:hAnsiTheme="minorHAnsi" w:cstheme="minorBidi"/>
                <w:b/>
                <w:bCs/>
                <w:color w:val="auto"/>
                <w:sz w:val="20"/>
                <w:szCs w:val="20"/>
              </w:rPr>
              <w:t>Starten/ continueren/bijstellen/</w:t>
            </w:r>
            <w:r w:rsidRPr="003520B1">
              <w:rPr>
                <w:rFonts w:asciiTheme="minorHAnsi" w:hAnsiTheme="minorHAnsi" w:cstheme="minorBidi"/>
                <w:b/>
                <w:bCs/>
                <w:color w:val="auto"/>
                <w:sz w:val="20"/>
                <w:szCs w:val="20"/>
              </w:rPr>
              <w:br/>
              <w:t>stoppen</w:t>
            </w:r>
          </w:p>
        </w:tc>
        <w:tc>
          <w:tcPr>
            <w:tcW w:w="1083" w:type="dxa"/>
            <w:shd w:val="clear" w:color="auto" w:fill="DADFE3" w:themeFill="background2"/>
          </w:tcPr>
          <w:p w14:paraId="57B4824A" w14:textId="77777777" w:rsidR="00B305F2" w:rsidRPr="003520B1" w:rsidRDefault="00B305F2" w:rsidP="006B1D37">
            <w:pPr>
              <w:spacing w:line="300" w:lineRule="auto"/>
              <w:rPr>
                <w:rFonts w:asciiTheme="minorHAnsi" w:hAnsiTheme="minorHAnsi" w:cstheme="minorBidi"/>
                <w:b/>
                <w:bCs/>
                <w:color w:val="auto"/>
                <w:sz w:val="20"/>
                <w:szCs w:val="20"/>
              </w:rPr>
            </w:pPr>
            <w:r w:rsidRPr="003520B1">
              <w:rPr>
                <w:rFonts w:asciiTheme="minorHAnsi" w:hAnsiTheme="minorHAnsi" w:cstheme="minorBidi"/>
                <w:b/>
                <w:bCs/>
                <w:color w:val="auto"/>
                <w:sz w:val="20"/>
                <w:szCs w:val="20"/>
              </w:rPr>
              <w:t>Datum laatste evaluatie</w:t>
            </w:r>
          </w:p>
        </w:tc>
      </w:tr>
      <w:tr w:rsidR="00B305F2" w:rsidRPr="003520B1" w14:paraId="4A8FAFE9" w14:textId="77777777" w:rsidTr="00560BBC">
        <w:tc>
          <w:tcPr>
            <w:tcW w:w="1912" w:type="dxa"/>
          </w:tcPr>
          <w:p w14:paraId="1E62B610" w14:textId="77777777" w:rsidR="00B305F2" w:rsidRPr="003520B1" w:rsidRDefault="00B305F2" w:rsidP="006B1D37">
            <w:pPr>
              <w:spacing w:line="300" w:lineRule="auto"/>
              <w:rPr>
                <w:rFonts w:asciiTheme="minorHAnsi" w:hAnsiTheme="minorHAnsi" w:cstheme="minorBidi"/>
                <w:i/>
                <w:color w:val="auto"/>
                <w:sz w:val="20"/>
                <w:szCs w:val="20"/>
              </w:rPr>
            </w:pPr>
            <w:r w:rsidRPr="003520B1">
              <w:rPr>
                <w:rFonts w:asciiTheme="minorHAnsi" w:hAnsiTheme="minorHAnsi" w:cstheme="minorBidi"/>
                <w:i/>
                <w:color w:val="auto"/>
                <w:sz w:val="20"/>
                <w:szCs w:val="20"/>
              </w:rPr>
              <w:t xml:space="preserve">*voorbeeld: </w:t>
            </w:r>
            <w:r w:rsidRPr="003520B1">
              <w:rPr>
                <w:rFonts w:asciiTheme="minorHAnsi" w:hAnsiTheme="minorHAnsi" w:cstheme="minorBidi"/>
                <w:i/>
                <w:color w:val="auto"/>
                <w:sz w:val="20"/>
                <w:szCs w:val="20"/>
              </w:rPr>
              <w:br/>
              <w:t>Acetylcholinesteraseremmers</w:t>
            </w:r>
          </w:p>
        </w:tc>
        <w:tc>
          <w:tcPr>
            <w:tcW w:w="1627" w:type="dxa"/>
          </w:tcPr>
          <w:p w14:paraId="4BEF4EE4" w14:textId="77777777" w:rsidR="00B305F2" w:rsidRPr="003520B1" w:rsidRDefault="00B305F2" w:rsidP="006B1D37">
            <w:pPr>
              <w:spacing w:line="300" w:lineRule="auto"/>
              <w:rPr>
                <w:rFonts w:asciiTheme="minorHAnsi" w:hAnsiTheme="minorHAnsi" w:cstheme="minorBidi"/>
                <w:i/>
                <w:color w:val="auto"/>
                <w:sz w:val="20"/>
                <w:szCs w:val="20"/>
              </w:rPr>
            </w:pPr>
            <w:r w:rsidRPr="003520B1">
              <w:rPr>
                <w:rFonts w:asciiTheme="minorHAnsi" w:hAnsiTheme="minorHAnsi" w:cstheme="minorBidi"/>
                <w:i/>
                <w:color w:val="auto"/>
                <w:sz w:val="20"/>
                <w:szCs w:val="20"/>
              </w:rPr>
              <w:t>Rivastigmine, Galanamine</w:t>
            </w:r>
          </w:p>
        </w:tc>
        <w:tc>
          <w:tcPr>
            <w:tcW w:w="1701" w:type="dxa"/>
          </w:tcPr>
          <w:p w14:paraId="36B25AD1" w14:textId="77777777" w:rsidR="00B305F2" w:rsidRPr="003520B1" w:rsidRDefault="00B305F2" w:rsidP="006B1D37">
            <w:pPr>
              <w:spacing w:line="300" w:lineRule="auto"/>
              <w:rPr>
                <w:rFonts w:asciiTheme="minorHAnsi" w:hAnsiTheme="minorHAnsi" w:cstheme="minorBidi"/>
                <w:i/>
                <w:color w:val="auto"/>
                <w:sz w:val="20"/>
                <w:szCs w:val="20"/>
              </w:rPr>
            </w:pPr>
            <w:r w:rsidRPr="003520B1">
              <w:rPr>
                <w:rFonts w:asciiTheme="minorHAnsi" w:hAnsiTheme="minorHAnsi" w:cstheme="minorBidi"/>
                <w:i/>
                <w:color w:val="auto"/>
                <w:sz w:val="20"/>
                <w:szCs w:val="20"/>
              </w:rPr>
              <w:t>Richtlijn dementie, NVKG 2014, Farmacotherapeutisch Kompas (FK)</w:t>
            </w:r>
          </w:p>
        </w:tc>
        <w:tc>
          <w:tcPr>
            <w:tcW w:w="1276" w:type="dxa"/>
          </w:tcPr>
          <w:p w14:paraId="7352E388" w14:textId="55EE188D" w:rsidR="00B305F2" w:rsidRPr="003520B1" w:rsidRDefault="007163C6" w:rsidP="006B1D37">
            <w:pPr>
              <w:spacing w:line="300" w:lineRule="auto"/>
              <w:rPr>
                <w:rFonts w:asciiTheme="minorHAnsi" w:hAnsiTheme="minorHAnsi" w:cstheme="minorBidi"/>
                <w:i/>
                <w:color w:val="auto"/>
                <w:sz w:val="20"/>
                <w:szCs w:val="20"/>
              </w:rPr>
            </w:pPr>
            <w:r>
              <w:rPr>
                <w:rFonts w:asciiTheme="minorHAnsi" w:hAnsiTheme="minorHAnsi" w:cstheme="minorBidi"/>
                <w:i/>
                <w:color w:val="auto"/>
                <w:sz w:val="20"/>
                <w:szCs w:val="20"/>
              </w:rPr>
              <w:t>4</w:t>
            </w:r>
          </w:p>
        </w:tc>
        <w:tc>
          <w:tcPr>
            <w:tcW w:w="1417" w:type="dxa"/>
          </w:tcPr>
          <w:p w14:paraId="4DEFCFEB" w14:textId="77777777" w:rsidR="00B305F2" w:rsidRPr="003520B1" w:rsidRDefault="00B305F2" w:rsidP="006B1D37">
            <w:pPr>
              <w:spacing w:line="300" w:lineRule="auto"/>
              <w:rPr>
                <w:rFonts w:asciiTheme="minorHAnsi" w:hAnsiTheme="minorHAnsi" w:cstheme="minorBidi"/>
                <w:i/>
                <w:color w:val="auto"/>
                <w:sz w:val="20"/>
                <w:szCs w:val="20"/>
              </w:rPr>
            </w:pPr>
            <w:r w:rsidRPr="003520B1">
              <w:rPr>
                <w:rFonts w:asciiTheme="minorHAnsi" w:hAnsiTheme="minorHAnsi" w:cstheme="minorBidi"/>
                <w:i/>
                <w:color w:val="auto"/>
                <w:sz w:val="20"/>
                <w:szCs w:val="20"/>
              </w:rPr>
              <w:t>A, B, C</w:t>
            </w:r>
          </w:p>
        </w:tc>
        <w:tc>
          <w:tcPr>
            <w:tcW w:w="1083" w:type="dxa"/>
          </w:tcPr>
          <w:p w14:paraId="0408396D" w14:textId="77777777" w:rsidR="00B305F2" w:rsidRPr="003520B1" w:rsidRDefault="00B305F2" w:rsidP="006B1D37">
            <w:pPr>
              <w:spacing w:line="300" w:lineRule="auto"/>
              <w:rPr>
                <w:rFonts w:asciiTheme="minorHAnsi" w:hAnsiTheme="minorHAnsi" w:cstheme="minorBidi"/>
                <w:i/>
                <w:color w:val="auto"/>
                <w:sz w:val="20"/>
                <w:szCs w:val="20"/>
              </w:rPr>
            </w:pPr>
            <w:r w:rsidRPr="003520B1">
              <w:rPr>
                <w:rFonts w:asciiTheme="minorHAnsi" w:hAnsiTheme="minorHAnsi" w:cstheme="minorBidi"/>
                <w:i/>
                <w:color w:val="auto"/>
                <w:sz w:val="20"/>
                <w:szCs w:val="20"/>
              </w:rPr>
              <w:t>1-1-1900</w:t>
            </w:r>
          </w:p>
        </w:tc>
      </w:tr>
      <w:tr w:rsidR="00B305F2" w:rsidRPr="003520B1" w14:paraId="7D4FF77F" w14:textId="77777777" w:rsidTr="00560BBC">
        <w:sdt>
          <w:sdtPr>
            <w:rPr>
              <w:rFonts w:asciiTheme="minorHAnsi" w:hAnsiTheme="minorHAnsi" w:cstheme="minorBidi"/>
              <w:bCs/>
              <w:iCs/>
              <w:color w:val="auto"/>
              <w:sz w:val="20"/>
              <w:szCs w:val="20"/>
            </w:rPr>
            <w:id w:val="-2076426143"/>
            <w:placeholder>
              <w:docPart w:val="DefaultPlaceholder_-1854013440"/>
            </w:placeholder>
            <w:showingPlcHdr/>
          </w:sdtPr>
          <w:sdtEndPr/>
          <w:sdtContent>
            <w:tc>
              <w:tcPr>
                <w:tcW w:w="1912" w:type="dxa"/>
              </w:tcPr>
              <w:p w14:paraId="055C6905" w14:textId="0B127190" w:rsidR="00B305F2" w:rsidRPr="00F076BB" w:rsidRDefault="00F076BB" w:rsidP="006B1D37">
                <w:pPr>
                  <w:spacing w:line="300" w:lineRule="auto"/>
                  <w:rPr>
                    <w:rFonts w:asciiTheme="minorHAnsi" w:hAnsiTheme="minorHAnsi" w:cstheme="minorBidi"/>
                    <w:bCs/>
                    <w:iCs/>
                    <w:color w:val="auto"/>
                    <w:sz w:val="20"/>
                    <w:szCs w:val="20"/>
                  </w:rPr>
                </w:pPr>
                <w:r w:rsidRPr="005C1770">
                  <w:rPr>
                    <w:rStyle w:val="Tekstvantijdelijkeaanduiding"/>
                  </w:rPr>
                  <w:t>Klik of tik om tekst in te voeren.</w:t>
                </w:r>
              </w:p>
            </w:tc>
          </w:sdtContent>
        </w:sdt>
        <w:sdt>
          <w:sdtPr>
            <w:rPr>
              <w:rFonts w:asciiTheme="minorHAnsi" w:hAnsiTheme="minorHAnsi" w:cstheme="minorBidi"/>
              <w:bCs/>
              <w:i/>
              <w:color w:val="auto"/>
              <w:sz w:val="20"/>
              <w:szCs w:val="20"/>
            </w:rPr>
            <w:id w:val="250555638"/>
            <w:placeholder>
              <w:docPart w:val="DefaultPlaceholder_-1854013440"/>
            </w:placeholder>
            <w:showingPlcHdr/>
          </w:sdtPr>
          <w:sdtEndPr/>
          <w:sdtContent>
            <w:tc>
              <w:tcPr>
                <w:tcW w:w="1627" w:type="dxa"/>
              </w:tcPr>
              <w:p w14:paraId="4535A375" w14:textId="19F3B01B" w:rsidR="00B305F2" w:rsidRPr="003520B1" w:rsidRDefault="00F076BB" w:rsidP="006B1D37">
                <w:pPr>
                  <w:spacing w:line="300" w:lineRule="auto"/>
                  <w:rPr>
                    <w:rFonts w:asciiTheme="minorHAnsi" w:hAnsiTheme="minorHAnsi" w:cstheme="minorBidi"/>
                    <w:bCs/>
                    <w:i/>
                    <w:color w:val="auto"/>
                    <w:sz w:val="20"/>
                    <w:szCs w:val="20"/>
                  </w:rPr>
                </w:pPr>
                <w:r w:rsidRPr="005C1770">
                  <w:rPr>
                    <w:rStyle w:val="Tekstvantijdelijkeaanduiding"/>
                  </w:rPr>
                  <w:t>Klik of tik om tekst in te voeren.</w:t>
                </w:r>
              </w:p>
            </w:tc>
          </w:sdtContent>
        </w:sdt>
        <w:sdt>
          <w:sdtPr>
            <w:rPr>
              <w:rFonts w:asciiTheme="minorHAnsi" w:hAnsiTheme="minorHAnsi" w:cstheme="minorBidi"/>
              <w:bCs/>
              <w:i/>
              <w:color w:val="auto"/>
              <w:sz w:val="20"/>
              <w:szCs w:val="20"/>
            </w:rPr>
            <w:id w:val="1127661078"/>
            <w:placeholder>
              <w:docPart w:val="DefaultPlaceholder_-1854013440"/>
            </w:placeholder>
            <w:showingPlcHdr/>
          </w:sdtPr>
          <w:sdtEndPr/>
          <w:sdtContent>
            <w:tc>
              <w:tcPr>
                <w:tcW w:w="1701" w:type="dxa"/>
              </w:tcPr>
              <w:p w14:paraId="35CC93A6" w14:textId="61ABD929" w:rsidR="00B305F2" w:rsidRPr="003520B1" w:rsidRDefault="00560BBC" w:rsidP="006B1D37">
                <w:pPr>
                  <w:spacing w:line="300" w:lineRule="auto"/>
                  <w:rPr>
                    <w:rFonts w:asciiTheme="minorHAnsi" w:hAnsiTheme="minorHAnsi" w:cstheme="minorBidi"/>
                    <w:bCs/>
                    <w:i/>
                    <w:color w:val="auto"/>
                    <w:sz w:val="20"/>
                    <w:szCs w:val="20"/>
                  </w:rPr>
                </w:pPr>
                <w:r w:rsidRPr="005C1770">
                  <w:rPr>
                    <w:rStyle w:val="Tekstvantijdelijkeaanduiding"/>
                  </w:rPr>
                  <w:t>Klik of tik om tekst in te voeren.</w:t>
                </w:r>
              </w:p>
            </w:tc>
          </w:sdtContent>
        </w:sdt>
        <w:sdt>
          <w:sdtPr>
            <w:rPr>
              <w:rFonts w:asciiTheme="minorHAnsi" w:hAnsiTheme="minorHAnsi" w:cstheme="minorBidi"/>
              <w:bCs/>
              <w:i/>
              <w:color w:val="auto"/>
              <w:sz w:val="20"/>
              <w:szCs w:val="20"/>
            </w:rPr>
            <w:id w:val="1477492248"/>
            <w:placeholder>
              <w:docPart w:val="DefaultPlaceholder_-1854013440"/>
            </w:placeholder>
            <w:showingPlcHdr/>
          </w:sdtPr>
          <w:sdtEndPr/>
          <w:sdtContent>
            <w:tc>
              <w:tcPr>
                <w:tcW w:w="1276" w:type="dxa"/>
              </w:tcPr>
              <w:p w14:paraId="04492079" w14:textId="0B41FC83" w:rsidR="00B305F2" w:rsidRPr="003520B1" w:rsidRDefault="00560BBC" w:rsidP="006B1D37">
                <w:pPr>
                  <w:spacing w:line="300" w:lineRule="auto"/>
                  <w:rPr>
                    <w:rFonts w:asciiTheme="minorHAnsi" w:hAnsiTheme="minorHAnsi" w:cstheme="minorBidi"/>
                    <w:bCs/>
                    <w:i/>
                    <w:color w:val="auto"/>
                    <w:sz w:val="20"/>
                    <w:szCs w:val="20"/>
                  </w:rPr>
                </w:pPr>
                <w:r w:rsidRPr="005C1770">
                  <w:rPr>
                    <w:rStyle w:val="Tekstvantijdelijkeaanduiding"/>
                  </w:rPr>
                  <w:t>Klik of tik om tekst in te voeren.</w:t>
                </w:r>
              </w:p>
            </w:tc>
          </w:sdtContent>
        </w:sdt>
        <w:sdt>
          <w:sdtPr>
            <w:rPr>
              <w:rFonts w:asciiTheme="minorHAnsi" w:hAnsiTheme="minorHAnsi" w:cstheme="minorBidi"/>
              <w:bCs/>
              <w:i/>
              <w:color w:val="auto"/>
              <w:sz w:val="20"/>
              <w:szCs w:val="20"/>
            </w:rPr>
            <w:id w:val="-1211575981"/>
            <w:placeholder>
              <w:docPart w:val="DefaultPlaceholder_-1854013440"/>
            </w:placeholder>
            <w:showingPlcHdr/>
          </w:sdtPr>
          <w:sdtEndPr/>
          <w:sdtContent>
            <w:tc>
              <w:tcPr>
                <w:tcW w:w="1417" w:type="dxa"/>
              </w:tcPr>
              <w:p w14:paraId="046F7B48" w14:textId="5B1F85C0" w:rsidR="00B305F2" w:rsidRPr="003520B1" w:rsidRDefault="00560BBC" w:rsidP="006B1D37">
                <w:pPr>
                  <w:spacing w:line="300" w:lineRule="auto"/>
                  <w:rPr>
                    <w:rFonts w:asciiTheme="minorHAnsi" w:hAnsiTheme="minorHAnsi" w:cstheme="minorBidi"/>
                    <w:bCs/>
                    <w:i/>
                    <w:color w:val="auto"/>
                    <w:sz w:val="20"/>
                    <w:szCs w:val="20"/>
                  </w:rPr>
                </w:pPr>
                <w:r w:rsidRPr="005C1770">
                  <w:rPr>
                    <w:rStyle w:val="Tekstvantijdelijkeaanduiding"/>
                  </w:rPr>
                  <w:t>Klik of tik om tekst in te voeren.</w:t>
                </w:r>
              </w:p>
            </w:tc>
          </w:sdtContent>
        </w:sdt>
        <w:sdt>
          <w:sdtPr>
            <w:rPr>
              <w:rFonts w:asciiTheme="minorHAnsi" w:hAnsiTheme="minorHAnsi" w:cstheme="minorBidi"/>
              <w:bCs/>
              <w:i/>
              <w:color w:val="auto"/>
              <w:sz w:val="20"/>
              <w:szCs w:val="20"/>
            </w:rPr>
            <w:id w:val="-582138164"/>
            <w:placeholder>
              <w:docPart w:val="DefaultPlaceholder_-1854013440"/>
            </w:placeholder>
            <w:showingPlcHdr/>
          </w:sdtPr>
          <w:sdtEndPr/>
          <w:sdtContent>
            <w:tc>
              <w:tcPr>
                <w:tcW w:w="1083" w:type="dxa"/>
              </w:tcPr>
              <w:p w14:paraId="43D92AE9" w14:textId="20A8C33C" w:rsidR="00B305F2" w:rsidRPr="003520B1" w:rsidRDefault="00560BBC" w:rsidP="006B1D37">
                <w:pPr>
                  <w:spacing w:line="300" w:lineRule="auto"/>
                  <w:rPr>
                    <w:rFonts w:asciiTheme="minorHAnsi" w:hAnsiTheme="minorHAnsi" w:cstheme="minorBidi"/>
                    <w:bCs/>
                    <w:i/>
                    <w:color w:val="auto"/>
                    <w:sz w:val="20"/>
                    <w:szCs w:val="20"/>
                  </w:rPr>
                </w:pPr>
                <w:r w:rsidRPr="005C1770">
                  <w:rPr>
                    <w:rStyle w:val="Tekstvantijdelijkeaanduiding"/>
                  </w:rPr>
                  <w:t>Klik of tik om tekst in te voeren.</w:t>
                </w:r>
              </w:p>
            </w:tc>
          </w:sdtContent>
        </w:sdt>
      </w:tr>
      <w:tr w:rsidR="00B305F2" w:rsidRPr="003520B1" w14:paraId="60B21E15" w14:textId="77777777" w:rsidTr="00560BBC">
        <w:sdt>
          <w:sdtPr>
            <w:rPr>
              <w:rFonts w:asciiTheme="minorHAnsi" w:hAnsiTheme="minorHAnsi" w:cstheme="minorBidi"/>
              <w:bCs/>
              <w:color w:val="auto"/>
              <w:sz w:val="20"/>
              <w:szCs w:val="20"/>
            </w:rPr>
            <w:id w:val="-1999487967"/>
            <w:placeholder>
              <w:docPart w:val="DefaultPlaceholder_-1854013440"/>
            </w:placeholder>
            <w:showingPlcHdr/>
          </w:sdtPr>
          <w:sdtEndPr/>
          <w:sdtContent>
            <w:tc>
              <w:tcPr>
                <w:tcW w:w="1912" w:type="dxa"/>
              </w:tcPr>
              <w:p w14:paraId="7FD6AE95" w14:textId="7FD5CE98" w:rsidR="00B305F2" w:rsidRPr="003520B1" w:rsidRDefault="00F076BB" w:rsidP="006B1D37">
                <w:pPr>
                  <w:spacing w:line="300" w:lineRule="auto"/>
                  <w:rPr>
                    <w:rFonts w:asciiTheme="minorHAnsi" w:hAnsiTheme="minorHAnsi" w:cstheme="minorBidi"/>
                    <w:bCs/>
                    <w:color w:val="auto"/>
                    <w:sz w:val="20"/>
                    <w:szCs w:val="20"/>
                  </w:rPr>
                </w:pPr>
                <w:r w:rsidRPr="005C1770">
                  <w:rPr>
                    <w:rStyle w:val="Tekstvantijdelijkeaanduiding"/>
                  </w:rPr>
                  <w:t>Klik of tik om tekst in te voeren.</w:t>
                </w:r>
              </w:p>
            </w:tc>
          </w:sdtContent>
        </w:sdt>
        <w:sdt>
          <w:sdtPr>
            <w:rPr>
              <w:rFonts w:asciiTheme="minorHAnsi" w:hAnsiTheme="minorHAnsi" w:cstheme="minorBidi"/>
              <w:bCs/>
              <w:color w:val="auto"/>
              <w:sz w:val="20"/>
              <w:szCs w:val="20"/>
            </w:rPr>
            <w:id w:val="77486371"/>
            <w:placeholder>
              <w:docPart w:val="DefaultPlaceholder_-1854013440"/>
            </w:placeholder>
            <w:showingPlcHdr/>
          </w:sdtPr>
          <w:sdtEndPr/>
          <w:sdtContent>
            <w:tc>
              <w:tcPr>
                <w:tcW w:w="1627" w:type="dxa"/>
              </w:tcPr>
              <w:p w14:paraId="69F47640" w14:textId="7DAA672D" w:rsidR="00B305F2" w:rsidRPr="003520B1" w:rsidRDefault="00560BBC" w:rsidP="006B1D37">
                <w:pPr>
                  <w:spacing w:line="300" w:lineRule="auto"/>
                  <w:rPr>
                    <w:rFonts w:asciiTheme="minorHAnsi" w:hAnsiTheme="minorHAnsi" w:cstheme="minorBidi"/>
                    <w:bCs/>
                    <w:color w:val="auto"/>
                    <w:sz w:val="20"/>
                    <w:szCs w:val="20"/>
                  </w:rPr>
                </w:pPr>
                <w:r w:rsidRPr="005C1770">
                  <w:rPr>
                    <w:rStyle w:val="Tekstvantijdelijkeaanduiding"/>
                  </w:rPr>
                  <w:t>Klik of tik om tekst in te voeren.</w:t>
                </w:r>
              </w:p>
            </w:tc>
          </w:sdtContent>
        </w:sdt>
        <w:sdt>
          <w:sdtPr>
            <w:rPr>
              <w:rFonts w:asciiTheme="minorHAnsi" w:hAnsiTheme="minorHAnsi" w:cstheme="minorBidi"/>
              <w:bCs/>
              <w:color w:val="auto"/>
              <w:sz w:val="20"/>
              <w:szCs w:val="20"/>
            </w:rPr>
            <w:id w:val="-932662696"/>
            <w:placeholder>
              <w:docPart w:val="DefaultPlaceholder_-1854013440"/>
            </w:placeholder>
            <w:showingPlcHdr/>
          </w:sdtPr>
          <w:sdtEndPr/>
          <w:sdtContent>
            <w:tc>
              <w:tcPr>
                <w:tcW w:w="1701" w:type="dxa"/>
              </w:tcPr>
              <w:p w14:paraId="62695349" w14:textId="19450146" w:rsidR="00B305F2" w:rsidRPr="003520B1" w:rsidRDefault="00560BBC" w:rsidP="006B1D37">
                <w:pPr>
                  <w:spacing w:line="300" w:lineRule="auto"/>
                  <w:rPr>
                    <w:rFonts w:asciiTheme="minorHAnsi" w:hAnsiTheme="minorHAnsi" w:cstheme="minorBidi"/>
                    <w:bCs/>
                    <w:color w:val="auto"/>
                    <w:sz w:val="20"/>
                    <w:szCs w:val="20"/>
                  </w:rPr>
                </w:pPr>
                <w:r w:rsidRPr="005C1770">
                  <w:rPr>
                    <w:rStyle w:val="Tekstvantijdelijkeaanduiding"/>
                  </w:rPr>
                  <w:t>Klik of tik om tekst in te voeren.</w:t>
                </w:r>
              </w:p>
            </w:tc>
          </w:sdtContent>
        </w:sdt>
        <w:sdt>
          <w:sdtPr>
            <w:rPr>
              <w:rFonts w:asciiTheme="minorHAnsi" w:hAnsiTheme="minorHAnsi" w:cstheme="minorBidi"/>
              <w:bCs/>
              <w:color w:val="auto"/>
              <w:sz w:val="20"/>
              <w:szCs w:val="20"/>
            </w:rPr>
            <w:id w:val="1587574793"/>
            <w:placeholder>
              <w:docPart w:val="DefaultPlaceholder_-1854013440"/>
            </w:placeholder>
            <w:showingPlcHdr/>
          </w:sdtPr>
          <w:sdtEndPr/>
          <w:sdtContent>
            <w:tc>
              <w:tcPr>
                <w:tcW w:w="1276" w:type="dxa"/>
              </w:tcPr>
              <w:p w14:paraId="7DACEFC8" w14:textId="1D568F15" w:rsidR="00B305F2" w:rsidRPr="003520B1" w:rsidRDefault="00560BBC" w:rsidP="006B1D37">
                <w:pPr>
                  <w:spacing w:line="300" w:lineRule="auto"/>
                  <w:rPr>
                    <w:rFonts w:asciiTheme="minorHAnsi" w:hAnsiTheme="minorHAnsi" w:cstheme="minorBidi"/>
                    <w:bCs/>
                    <w:color w:val="auto"/>
                    <w:sz w:val="20"/>
                    <w:szCs w:val="20"/>
                  </w:rPr>
                </w:pPr>
                <w:r w:rsidRPr="005C1770">
                  <w:rPr>
                    <w:rStyle w:val="Tekstvantijdelijkeaanduiding"/>
                  </w:rPr>
                  <w:t>Klik of tik om tekst in te voeren.</w:t>
                </w:r>
              </w:p>
            </w:tc>
          </w:sdtContent>
        </w:sdt>
        <w:sdt>
          <w:sdtPr>
            <w:rPr>
              <w:rFonts w:asciiTheme="minorHAnsi" w:hAnsiTheme="minorHAnsi" w:cstheme="minorBidi"/>
              <w:bCs/>
              <w:color w:val="auto"/>
              <w:sz w:val="20"/>
              <w:szCs w:val="20"/>
            </w:rPr>
            <w:id w:val="1753856101"/>
            <w:placeholder>
              <w:docPart w:val="DefaultPlaceholder_-1854013440"/>
            </w:placeholder>
            <w:showingPlcHdr/>
          </w:sdtPr>
          <w:sdtEndPr/>
          <w:sdtContent>
            <w:tc>
              <w:tcPr>
                <w:tcW w:w="1417" w:type="dxa"/>
              </w:tcPr>
              <w:p w14:paraId="6E77CACF" w14:textId="2F4B3230" w:rsidR="00B305F2" w:rsidRPr="003520B1" w:rsidRDefault="00560BBC" w:rsidP="006B1D37">
                <w:pPr>
                  <w:spacing w:line="300" w:lineRule="auto"/>
                  <w:rPr>
                    <w:rFonts w:asciiTheme="minorHAnsi" w:hAnsiTheme="minorHAnsi" w:cstheme="minorBidi"/>
                    <w:bCs/>
                    <w:color w:val="auto"/>
                    <w:sz w:val="20"/>
                    <w:szCs w:val="20"/>
                  </w:rPr>
                </w:pPr>
                <w:r w:rsidRPr="005C1770">
                  <w:rPr>
                    <w:rStyle w:val="Tekstvantijdelijkeaanduiding"/>
                  </w:rPr>
                  <w:t>Klik of tik om tekst in te voeren.</w:t>
                </w:r>
              </w:p>
            </w:tc>
          </w:sdtContent>
        </w:sdt>
        <w:sdt>
          <w:sdtPr>
            <w:rPr>
              <w:rFonts w:asciiTheme="minorHAnsi" w:hAnsiTheme="minorHAnsi" w:cstheme="minorBidi"/>
              <w:bCs/>
              <w:color w:val="auto"/>
              <w:sz w:val="20"/>
              <w:szCs w:val="20"/>
            </w:rPr>
            <w:id w:val="-971355488"/>
            <w:placeholder>
              <w:docPart w:val="DefaultPlaceholder_-1854013440"/>
            </w:placeholder>
            <w:showingPlcHdr/>
          </w:sdtPr>
          <w:sdtEndPr/>
          <w:sdtContent>
            <w:tc>
              <w:tcPr>
                <w:tcW w:w="1083" w:type="dxa"/>
              </w:tcPr>
              <w:p w14:paraId="04AC4A7C" w14:textId="16D4F469" w:rsidR="00B305F2" w:rsidRPr="003520B1" w:rsidRDefault="00560BBC" w:rsidP="006B1D37">
                <w:pPr>
                  <w:spacing w:line="300" w:lineRule="auto"/>
                  <w:rPr>
                    <w:rFonts w:asciiTheme="minorHAnsi" w:hAnsiTheme="minorHAnsi" w:cstheme="minorBidi"/>
                    <w:bCs/>
                    <w:color w:val="auto"/>
                    <w:sz w:val="20"/>
                    <w:szCs w:val="20"/>
                  </w:rPr>
                </w:pPr>
                <w:r w:rsidRPr="005C1770">
                  <w:rPr>
                    <w:rStyle w:val="Tekstvantijdelijkeaanduiding"/>
                  </w:rPr>
                  <w:t>Klik of tik om tekst in te voeren.</w:t>
                </w:r>
              </w:p>
            </w:tc>
          </w:sdtContent>
        </w:sdt>
      </w:tr>
    </w:tbl>
    <w:p w14:paraId="74D9BC6C" w14:textId="72766065" w:rsidR="00953DC4" w:rsidRPr="003520B1" w:rsidRDefault="00953DC4">
      <w:pPr>
        <w:spacing w:line="240" w:lineRule="atLeast"/>
        <w:rPr>
          <w:rFonts w:eastAsiaTheme="minorEastAsia"/>
          <w:sz w:val="24"/>
          <w:szCs w:val="24"/>
        </w:rPr>
      </w:pPr>
    </w:p>
    <w:sectPr w:rsidR="00953DC4" w:rsidRPr="003520B1" w:rsidSect="00795489">
      <w:headerReference w:type="default" r:id="rId11"/>
      <w:footerReference w:type="default" r:id="rId12"/>
      <w:pgSz w:w="11906" w:h="16838" w:code="9"/>
      <w:pgMar w:top="1440" w:right="1440" w:bottom="1440" w:left="1440" w:header="283"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0D42FB" w14:textId="77777777" w:rsidR="00F754C4" w:rsidRPr="00F975A0" w:rsidRDefault="00F754C4" w:rsidP="00F975A0">
      <w:pPr>
        <w:pStyle w:val="Voettekst"/>
      </w:pPr>
    </w:p>
  </w:endnote>
  <w:endnote w:type="continuationSeparator" w:id="0">
    <w:p w14:paraId="34946053" w14:textId="77777777" w:rsidR="00F754C4" w:rsidRPr="00F975A0" w:rsidRDefault="00F754C4" w:rsidP="00F975A0">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iandra GD">
    <w:altName w:val="Candara"/>
    <w:panose1 w:val="020E0502030308020204"/>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2FBDC" w14:textId="77777777" w:rsidR="007079FA" w:rsidRDefault="007079FA" w:rsidP="00EA75BD">
    <w:pPr>
      <w:pStyle w:val="Voettekst"/>
      <w:jc w:val="left"/>
      <w:rPr>
        <w:sz w:val="18"/>
        <w:szCs w:val="14"/>
      </w:rPr>
    </w:pPr>
  </w:p>
  <w:p w14:paraId="464A5321" w14:textId="77777777" w:rsidR="008C6328" w:rsidRDefault="008C6328" w:rsidP="00EA75BD">
    <w:pPr>
      <w:pStyle w:val="Voettekst"/>
      <w:jc w:val="left"/>
      <w:rPr>
        <w:sz w:val="18"/>
        <w:szCs w:val="14"/>
      </w:rPr>
    </w:pPr>
    <w:r>
      <w:rPr>
        <w:sz w:val="18"/>
        <w:szCs w:val="14"/>
      </w:rPr>
      <w:t xml:space="preserve">Bijlage </w:t>
    </w:r>
    <w:r w:rsidR="00DE6140">
      <w:rPr>
        <w:sz w:val="18"/>
        <w:szCs w:val="14"/>
      </w:rPr>
      <w:t>Werkformulier</w:t>
    </w:r>
    <w:r w:rsidR="007079FA" w:rsidRPr="00EA75BD">
      <w:rPr>
        <w:sz w:val="18"/>
        <w:szCs w:val="14"/>
      </w:rPr>
      <w:t xml:space="preserve"> </w:t>
    </w:r>
    <w:r>
      <w:rPr>
        <w:sz w:val="18"/>
        <w:szCs w:val="14"/>
      </w:rPr>
      <w:t>PA</w:t>
    </w:r>
  </w:p>
  <w:p w14:paraId="77BE6DF0" w14:textId="3F47F337" w:rsidR="007079FA" w:rsidRPr="00EA75BD" w:rsidRDefault="007079FA" w:rsidP="00EA75BD">
    <w:pPr>
      <w:pStyle w:val="Voettekst"/>
      <w:jc w:val="left"/>
      <w:rPr>
        <w:sz w:val="18"/>
        <w:szCs w:val="14"/>
      </w:rPr>
    </w:pPr>
    <w:r w:rsidRPr="00EA75BD">
      <w:rPr>
        <w:sz w:val="18"/>
        <w:szCs w:val="14"/>
      </w:rPr>
      <w:t>Samenwerking en Taakherschikking in de Klinische Geriatrie/Interne Ouderengeneeskunde</w:t>
    </w:r>
    <w:r w:rsidR="008C6328">
      <w:rPr>
        <w:sz w:val="18"/>
        <w:szCs w:val="14"/>
      </w:rPr>
      <w:t xml:space="preserve"> (11-01-21)</w:t>
    </w:r>
    <w:r w:rsidRPr="00EA75BD">
      <w:rPr>
        <w:sz w:val="18"/>
        <w:szCs w:val="14"/>
      </w:rPr>
      <w:ptab w:relativeTo="margin" w:alignment="right" w:leader="none"/>
    </w:r>
    <w:r w:rsidRPr="00EA75BD">
      <w:rPr>
        <w:sz w:val="18"/>
        <w:szCs w:val="14"/>
      </w:rPr>
      <w:fldChar w:fldCharType="begin"/>
    </w:r>
    <w:r w:rsidRPr="00EA75BD">
      <w:rPr>
        <w:sz w:val="18"/>
        <w:szCs w:val="14"/>
      </w:rPr>
      <w:instrText xml:space="preserve"> PAGE  \* Arabic  \* MERGEFORMAT </w:instrText>
    </w:r>
    <w:r w:rsidRPr="00EA75BD">
      <w:rPr>
        <w:sz w:val="18"/>
        <w:szCs w:val="14"/>
      </w:rPr>
      <w:fldChar w:fldCharType="separate"/>
    </w:r>
    <w:r>
      <w:rPr>
        <w:noProof/>
        <w:sz w:val="18"/>
        <w:szCs w:val="14"/>
      </w:rPr>
      <w:t>20</w:t>
    </w:r>
    <w:r w:rsidRPr="00EA75BD">
      <w:rPr>
        <w:sz w:val="18"/>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F8F6AB" w14:textId="77777777" w:rsidR="00F754C4" w:rsidRPr="00F975A0" w:rsidRDefault="00F754C4" w:rsidP="00F975A0">
      <w:pPr>
        <w:pStyle w:val="Voettekst"/>
      </w:pPr>
    </w:p>
  </w:footnote>
  <w:footnote w:type="continuationSeparator" w:id="0">
    <w:p w14:paraId="7A4FF483" w14:textId="77777777" w:rsidR="00F754C4" w:rsidRPr="00F975A0" w:rsidRDefault="00F754C4" w:rsidP="00F975A0">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A724B" w14:textId="121A22FB" w:rsidR="007079FA" w:rsidRDefault="007079FA" w:rsidP="00C87337">
    <w:pPr>
      <w:pStyle w:val="Koptekst"/>
      <w:rPr>
        <w:sz w:val="18"/>
        <w:szCs w:val="14"/>
      </w:rPr>
    </w:pPr>
    <w:r>
      <w:rPr>
        <w:noProof/>
        <w:sz w:val="18"/>
        <w:szCs w:val="14"/>
      </w:rPr>
      <w:drawing>
        <wp:anchor distT="0" distB="0" distL="114300" distR="114300" simplePos="0" relativeHeight="251657215" behindDoc="0" locked="0" layoutInCell="1" allowOverlap="1" wp14:anchorId="5B3172C4" wp14:editId="40FD5757">
          <wp:simplePos x="0" y="0"/>
          <wp:positionH relativeFrom="margin">
            <wp:posOffset>3421380</wp:posOffset>
          </wp:positionH>
          <wp:positionV relativeFrom="paragraph">
            <wp:posOffset>134620</wp:posOffset>
          </wp:positionV>
          <wp:extent cx="1045210" cy="638175"/>
          <wp:effectExtent l="0" t="0" r="2540" b="952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21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8C7EE4A" wp14:editId="081F6DC2">
          <wp:simplePos x="0" y="0"/>
          <wp:positionH relativeFrom="margin">
            <wp:posOffset>2682240</wp:posOffset>
          </wp:positionH>
          <wp:positionV relativeFrom="paragraph">
            <wp:posOffset>146050</wp:posOffset>
          </wp:positionV>
          <wp:extent cx="762000" cy="612140"/>
          <wp:effectExtent l="0" t="0" r="0"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r="12088"/>
                  <a:stretch/>
                </pic:blipFill>
                <pic:spPr bwMode="auto">
                  <a:xfrm>
                    <a:off x="0" y="0"/>
                    <a:ext cx="762000" cy="61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CDCB0D" w14:textId="0FBCAAD0" w:rsidR="007079FA" w:rsidRDefault="00A90977" w:rsidP="00C87337">
    <w:pPr>
      <w:pStyle w:val="BasistekstFMS"/>
    </w:pPr>
    <w:r>
      <w:rPr>
        <w:noProof/>
      </w:rPr>
      <w:drawing>
        <wp:anchor distT="0" distB="0" distL="114300" distR="114300" simplePos="0" relativeHeight="251666432" behindDoc="0" locked="0" layoutInCell="1" allowOverlap="1" wp14:anchorId="25954DD9" wp14:editId="141E70AE">
          <wp:simplePos x="0" y="0"/>
          <wp:positionH relativeFrom="margin">
            <wp:posOffset>1821180</wp:posOffset>
          </wp:positionH>
          <wp:positionV relativeFrom="paragraph">
            <wp:posOffset>7620</wp:posOffset>
          </wp:positionV>
          <wp:extent cx="1005840" cy="555992"/>
          <wp:effectExtent l="0" t="0" r="381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5840" cy="555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9FA">
      <w:rPr>
        <w:noProof/>
        <w:sz w:val="18"/>
        <w:szCs w:val="14"/>
      </w:rPr>
      <w:drawing>
        <wp:anchor distT="0" distB="0" distL="114300" distR="114300" simplePos="0" relativeHeight="251659264" behindDoc="0" locked="0" layoutInCell="1" allowOverlap="1" wp14:anchorId="29A8313C" wp14:editId="76138FF3">
          <wp:simplePos x="0" y="0"/>
          <wp:positionH relativeFrom="margin">
            <wp:posOffset>4455160</wp:posOffset>
          </wp:positionH>
          <wp:positionV relativeFrom="paragraph">
            <wp:posOffset>64135</wp:posOffset>
          </wp:positionV>
          <wp:extent cx="1266825" cy="429260"/>
          <wp:effectExtent l="0" t="0" r="9525" b="889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66825" cy="429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60E5E" w14:textId="49B7E699" w:rsidR="007079FA" w:rsidRDefault="007079FA" w:rsidP="00C87337">
    <w:pPr>
      <w:pStyle w:val="BasistekstFMS"/>
    </w:pPr>
    <w:r>
      <w:rPr>
        <w:noProof/>
      </w:rPr>
      <mc:AlternateContent>
        <mc:Choice Requires="wpg">
          <w:drawing>
            <wp:anchor distT="0" distB="0" distL="114300" distR="114300" simplePos="0" relativeHeight="251664384" behindDoc="0" locked="0" layoutInCell="1" allowOverlap="1" wp14:anchorId="6AE4D81E" wp14:editId="41387343">
              <wp:simplePos x="0" y="0"/>
              <wp:positionH relativeFrom="margin">
                <wp:posOffset>0</wp:posOffset>
              </wp:positionH>
              <wp:positionV relativeFrom="paragraph">
                <wp:posOffset>-17145</wp:posOffset>
              </wp:positionV>
              <wp:extent cx="1835785" cy="262255"/>
              <wp:effectExtent l="0" t="0" r="0" b="4445"/>
              <wp:wrapNone/>
              <wp:docPr id="29" name="JE1809191135JU Kennisinst FMS.emf"/>
              <wp:cNvGraphicFramePr/>
              <a:graphic xmlns:a="http://schemas.openxmlformats.org/drawingml/2006/main">
                <a:graphicData uri="http://schemas.microsoft.com/office/word/2010/wordprocessingGroup">
                  <wpg:wgp>
                    <wpg:cNvGrpSpPr/>
                    <wpg:grpSpPr>
                      <a:xfrm>
                        <a:off x="0" y="0"/>
                        <a:ext cx="1835785" cy="262255"/>
                        <a:chOff x="0" y="0"/>
                        <a:chExt cx="3163568" cy="448942"/>
                      </a:xfrm>
                    </wpg:grpSpPr>
                    <wps:wsp>
                      <wps:cNvPr id="30" name="Freeform 4"/>
                      <wps:cNvSpPr/>
                      <wps:spPr>
                        <a:xfrm>
                          <a:off x="2015484" y="281306"/>
                          <a:ext cx="273689" cy="167636"/>
                        </a:xfrm>
                        <a:custGeom>
                          <a:avLst/>
                          <a:gdLst>
                            <a:gd name="f0" fmla="val 10800000"/>
                            <a:gd name="f1" fmla="val 5400000"/>
                            <a:gd name="f2" fmla="val 180"/>
                            <a:gd name="f3" fmla="val w"/>
                            <a:gd name="f4" fmla="val h"/>
                            <a:gd name="f5" fmla="val 0"/>
                            <a:gd name="f6" fmla="val 862"/>
                            <a:gd name="f7" fmla="val 528"/>
                            <a:gd name="f8" fmla="val 807"/>
                            <a:gd name="f9" fmla="val 375"/>
                            <a:gd name="f10" fmla="val 794"/>
                            <a:gd name="f11" fmla="val 376"/>
                            <a:gd name="f12" fmla="val 782"/>
                            <a:gd name="f13" fmla="val 377"/>
                            <a:gd name="f14" fmla="val 769"/>
                            <a:gd name="f15" fmla="val 765"/>
                            <a:gd name="f16" fmla="val 679"/>
                            <a:gd name="f17" fmla="val 600"/>
                            <a:gd name="f18" fmla="val 362"/>
                            <a:gd name="f19" fmla="val 521"/>
                            <a:gd name="f20" fmla="val 331"/>
                            <a:gd name="f21" fmla="val 387"/>
                            <a:gd name="f22" fmla="val 279"/>
                            <a:gd name="f23" fmla="val 278"/>
                            <a:gd name="f24" fmla="val 186"/>
                            <a:gd name="f25" fmla="val 198"/>
                            <a:gd name="f26" fmla="val 61"/>
                            <a:gd name="f27" fmla="val 178"/>
                            <a:gd name="f28" fmla="val 58"/>
                            <a:gd name="f29" fmla="val 154"/>
                            <a:gd name="f30" fmla="val 56"/>
                            <a:gd name="f31" fmla="val 134"/>
                            <a:gd name="f32" fmla="val 51"/>
                            <a:gd name="f33" fmla="val 98"/>
                            <a:gd name="f34" fmla="val 43"/>
                            <a:gd name="f35" fmla="val 62"/>
                            <a:gd name="f36" fmla="val 32"/>
                            <a:gd name="f37" fmla="val 29"/>
                            <a:gd name="f38" fmla="val 17"/>
                            <a:gd name="f39" fmla="val 22"/>
                            <a:gd name="f40" fmla="val 14"/>
                            <a:gd name="f41" fmla="val 7"/>
                            <a:gd name="f42" fmla="val 3"/>
                            <a:gd name="f43" fmla="val 174"/>
                            <a:gd name="f44" fmla="val 613"/>
                            <a:gd name="f45" fmla="val 384"/>
                            <a:gd name="f46" fmla="val 854"/>
                            <a:gd name="f47" fmla="val 372"/>
                            <a:gd name="f48" fmla="val 835"/>
                            <a:gd name="f49" fmla="val 373"/>
                            <a:gd name="f50" fmla="val 821"/>
                            <a:gd name="f51" fmla="val 817"/>
                            <a:gd name="f52" fmla="val 812"/>
                            <a:gd name="f53" fmla="+- 0 0 -90"/>
                            <a:gd name="f54" fmla="*/ f3 1 862"/>
                            <a:gd name="f55" fmla="*/ f4 1 528"/>
                            <a:gd name="f56" fmla="val f5"/>
                            <a:gd name="f57" fmla="val f6"/>
                            <a:gd name="f58" fmla="val f7"/>
                            <a:gd name="f59" fmla="*/ f53 f0 1"/>
                            <a:gd name="f60" fmla="+- f58 0 f56"/>
                            <a:gd name="f61" fmla="+- f57 0 f56"/>
                            <a:gd name="f62" fmla="*/ f59 1 f2"/>
                            <a:gd name="f63" fmla="*/ f61 1 862"/>
                            <a:gd name="f64" fmla="*/ f60 1 528"/>
                            <a:gd name="f65" fmla="*/ 807 f61 1"/>
                            <a:gd name="f66" fmla="*/ 375 f60 1"/>
                            <a:gd name="f67" fmla="*/ 769 f61 1"/>
                            <a:gd name="f68" fmla="*/ 377 f60 1"/>
                            <a:gd name="f69" fmla="*/ 765 f61 1"/>
                            <a:gd name="f70" fmla="*/ 521 f61 1"/>
                            <a:gd name="f71" fmla="*/ 331 f60 1"/>
                            <a:gd name="f72" fmla="*/ 198 f61 1"/>
                            <a:gd name="f73" fmla="*/ 61 f60 1"/>
                            <a:gd name="f74" fmla="*/ 134 f61 1"/>
                            <a:gd name="f75" fmla="*/ 51 f60 1"/>
                            <a:gd name="f76" fmla="*/ 29 f61 1"/>
                            <a:gd name="f77" fmla="*/ 17 f60 1"/>
                            <a:gd name="f78" fmla="*/ 0 f61 1"/>
                            <a:gd name="f79" fmla="*/ 0 f60 1"/>
                            <a:gd name="f80" fmla="*/ 174 f60 1"/>
                            <a:gd name="f81" fmla="*/ 613 f61 1"/>
                            <a:gd name="f82" fmla="*/ 528 f60 1"/>
                            <a:gd name="f83" fmla="*/ 862 f61 1"/>
                            <a:gd name="f84" fmla="*/ 384 f60 1"/>
                            <a:gd name="f85" fmla="*/ 821 f61 1"/>
                            <a:gd name="f86" fmla="+- f62 0 f1"/>
                            <a:gd name="f87" fmla="*/ f65 1 862"/>
                            <a:gd name="f88" fmla="*/ f66 1 528"/>
                            <a:gd name="f89" fmla="*/ f67 1 862"/>
                            <a:gd name="f90" fmla="*/ f68 1 528"/>
                            <a:gd name="f91" fmla="*/ f69 1 862"/>
                            <a:gd name="f92" fmla="*/ f70 1 862"/>
                            <a:gd name="f93" fmla="*/ f71 1 528"/>
                            <a:gd name="f94" fmla="*/ f72 1 862"/>
                            <a:gd name="f95" fmla="*/ f73 1 528"/>
                            <a:gd name="f96" fmla="*/ f74 1 862"/>
                            <a:gd name="f97" fmla="*/ f75 1 528"/>
                            <a:gd name="f98" fmla="*/ f76 1 862"/>
                            <a:gd name="f99" fmla="*/ f77 1 528"/>
                            <a:gd name="f100" fmla="*/ f78 1 862"/>
                            <a:gd name="f101" fmla="*/ f79 1 528"/>
                            <a:gd name="f102" fmla="*/ f80 1 528"/>
                            <a:gd name="f103" fmla="*/ f81 1 862"/>
                            <a:gd name="f104" fmla="*/ f82 1 528"/>
                            <a:gd name="f105" fmla="*/ f83 1 862"/>
                            <a:gd name="f106" fmla="*/ f84 1 528"/>
                            <a:gd name="f107" fmla="*/ f85 1 862"/>
                            <a:gd name="f108" fmla="*/ 0 1 f63"/>
                            <a:gd name="f109" fmla="*/ f57 1 f63"/>
                            <a:gd name="f110" fmla="*/ 0 1 f64"/>
                            <a:gd name="f111" fmla="*/ f58 1 f64"/>
                            <a:gd name="f112" fmla="*/ f87 1 f63"/>
                            <a:gd name="f113" fmla="*/ f88 1 f64"/>
                            <a:gd name="f114" fmla="*/ f89 1 f63"/>
                            <a:gd name="f115" fmla="*/ f90 1 f64"/>
                            <a:gd name="f116" fmla="*/ f91 1 f63"/>
                            <a:gd name="f117" fmla="*/ f92 1 f63"/>
                            <a:gd name="f118" fmla="*/ f93 1 f64"/>
                            <a:gd name="f119" fmla="*/ f94 1 f63"/>
                            <a:gd name="f120" fmla="*/ f95 1 f64"/>
                            <a:gd name="f121" fmla="*/ f96 1 f63"/>
                            <a:gd name="f122" fmla="*/ f97 1 f64"/>
                            <a:gd name="f123" fmla="*/ f98 1 f63"/>
                            <a:gd name="f124" fmla="*/ f99 1 f64"/>
                            <a:gd name="f125" fmla="*/ f100 1 f63"/>
                            <a:gd name="f126" fmla="*/ f101 1 f64"/>
                            <a:gd name="f127" fmla="*/ f102 1 f64"/>
                            <a:gd name="f128" fmla="*/ f103 1 f63"/>
                            <a:gd name="f129" fmla="*/ f104 1 f64"/>
                            <a:gd name="f130" fmla="*/ f105 1 f63"/>
                            <a:gd name="f131" fmla="*/ f106 1 f64"/>
                            <a:gd name="f132" fmla="*/ f107 1 f63"/>
                            <a:gd name="f133" fmla="*/ f108 f54 1"/>
                            <a:gd name="f134" fmla="*/ f109 f54 1"/>
                            <a:gd name="f135" fmla="*/ f111 f55 1"/>
                            <a:gd name="f136" fmla="*/ f110 f55 1"/>
                            <a:gd name="f137" fmla="*/ f112 f54 1"/>
                            <a:gd name="f138" fmla="*/ f113 f55 1"/>
                            <a:gd name="f139" fmla="*/ f114 f54 1"/>
                            <a:gd name="f140" fmla="*/ f115 f55 1"/>
                            <a:gd name="f141" fmla="*/ f116 f54 1"/>
                            <a:gd name="f142" fmla="*/ f117 f54 1"/>
                            <a:gd name="f143" fmla="*/ f118 f55 1"/>
                            <a:gd name="f144" fmla="*/ f119 f54 1"/>
                            <a:gd name="f145" fmla="*/ f120 f55 1"/>
                            <a:gd name="f146" fmla="*/ f121 f54 1"/>
                            <a:gd name="f147" fmla="*/ f122 f55 1"/>
                            <a:gd name="f148" fmla="*/ f123 f54 1"/>
                            <a:gd name="f149" fmla="*/ f124 f55 1"/>
                            <a:gd name="f150" fmla="*/ f125 f54 1"/>
                            <a:gd name="f151" fmla="*/ f126 f55 1"/>
                            <a:gd name="f152" fmla="*/ f127 f55 1"/>
                            <a:gd name="f153" fmla="*/ f128 f54 1"/>
                            <a:gd name="f154" fmla="*/ f129 f55 1"/>
                            <a:gd name="f155" fmla="*/ f130 f54 1"/>
                            <a:gd name="f156" fmla="*/ f131 f55 1"/>
                            <a:gd name="f157" fmla="*/ f132 f54 1"/>
                          </a:gdLst>
                          <a:ahLst/>
                          <a:cxnLst>
                            <a:cxn ang="3cd4">
                              <a:pos x="hc" y="t"/>
                            </a:cxn>
                            <a:cxn ang="0">
                              <a:pos x="r" y="vc"/>
                            </a:cxn>
                            <a:cxn ang="cd4">
                              <a:pos x="hc" y="b"/>
                            </a:cxn>
                            <a:cxn ang="cd2">
                              <a:pos x="l" y="vc"/>
                            </a:cxn>
                            <a:cxn ang="f86">
                              <a:pos x="f137" y="f138"/>
                            </a:cxn>
                            <a:cxn ang="f86">
                              <a:pos x="f139" y="f140"/>
                            </a:cxn>
                            <a:cxn ang="f86">
                              <a:pos x="f141" y="f140"/>
                            </a:cxn>
                            <a:cxn ang="f86">
                              <a:pos x="f142" y="f143"/>
                            </a:cxn>
                            <a:cxn ang="f86">
                              <a:pos x="f144" y="f145"/>
                            </a:cxn>
                            <a:cxn ang="f86">
                              <a:pos x="f144" y="f145"/>
                            </a:cxn>
                            <a:cxn ang="f86">
                              <a:pos x="f144" y="f145"/>
                            </a:cxn>
                            <a:cxn ang="f86">
                              <a:pos x="f146" y="f147"/>
                            </a:cxn>
                            <a:cxn ang="f86">
                              <a:pos x="f148" y="f149"/>
                            </a:cxn>
                            <a:cxn ang="f86">
                              <a:pos x="f150" y="f151"/>
                            </a:cxn>
                            <a:cxn ang="f86">
                              <a:pos x="f150" y="f152"/>
                            </a:cxn>
                            <a:cxn ang="f86">
                              <a:pos x="f153" y="f154"/>
                            </a:cxn>
                            <a:cxn ang="f86">
                              <a:pos x="f155" y="f156"/>
                            </a:cxn>
                            <a:cxn ang="f86">
                              <a:pos x="f157" y="f138"/>
                            </a:cxn>
                            <a:cxn ang="f86">
                              <a:pos x="f137" y="f138"/>
                            </a:cxn>
                          </a:cxnLst>
                          <a:rect l="f133" t="f136" r="f134" b="f135"/>
                          <a:pathLst>
                            <a:path w="862" h="528">
                              <a:moveTo>
                                <a:pt x="f8" y="f9"/>
                              </a:moveTo>
                              <a:cubicBezTo>
                                <a:pt x="f10" y="f11"/>
                                <a:pt x="f12" y="f13"/>
                                <a:pt x="f14" y="f13"/>
                              </a:cubicBezTo>
                              <a:cubicBezTo>
                                <a:pt x="f15" y="f13"/>
                                <a:pt x="f15" y="f13"/>
                                <a:pt x="f15" y="f13"/>
                              </a:cubicBezTo>
                              <a:cubicBezTo>
                                <a:pt x="f16" y="f13"/>
                                <a:pt x="f17" y="f18"/>
                                <a:pt x="f19" y="f20"/>
                              </a:cubicBezTo>
                              <a:cubicBezTo>
                                <a:pt x="f21" y="f22"/>
                                <a:pt x="f23" y="f24"/>
                                <a:pt x="f25" y="f26"/>
                              </a:cubicBezTo>
                              <a:cubicBezTo>
                                <a:pt x="f25" y="f26"/>
                                <a:pt x="f25" y="f26"/>
                                <a:pt x="f25" y="f26"/>
                              </a:cubicBezTo>
                              <a:cubicBezTo>
                                <a:pt x="f25" y="f26"/>
                                <a:pt x="f25" y="f26"/>
                                <a:pt x="f25" y="f26"/>
                              </a:cubicBezTo>
                              <a:cubicBezTo>
                                <a:pt x="f27" y="f28"/>
                                <a:pt x="f29" y="f30"/>
                                <a:pt x="f31" y="f32"/>
                              </a:cubicBezTo>
                              <a:cubicBezTo>
                                <a:pt x="f33" y="f34"/>
                                <a:pt x="f35" y="f36"/>
                                <a:pt x="f37" y="f38"/>
                              </a:cubicBezTo>
                              <a:cubicBezTo>
                                <a:pt x="f39" y="f40"/>
                                <a:pt x="f41" y="f42"/>
                                <a:pt x="f5" y="f5"/>
                              </a:cubicBezTo>
                              <a:cubicBezTo>
                                <a:pt x="f5" y="f43"/>
                                <a:pt x="f5" y="f43"/>
                                <a:pt x="f5" y="f43"/>
                              </a:cubicBezTo>
                              <a:cubicBezTo>
                                <a:pt x="f44" y="f7"/>
                                <a:pt x="f44" y="f7"/>
                                <a:pt x="f44" y="f7"/>
                              </a:cubicBezTo>
                              <a:cubicBezTo>
                                <a:pt x="f6" y="f45"/>
                                <a:pt x="f6" y="f45"/>
                                <a:pt x="f6" y="f45"/>
                              </a:cubicBezTo>
                              <a:cubicBezTo>
                                <a:pt x="f46" y="f47"/>
                                <a:pt x="f48" y="f49"/>
                                <a:pt x="f50" y="f9"/>
                              </a:cubicBezTo>
                              <a:cubicBezTo>
                                <a:pt x="f51" y="f9"/>
                                <a:pt x="f52" y="f9"/>
                                <a:pt x="f8" y="f9"/>
                              </a:cubicBezTo>
                              <a:close/>
                            </a:path>
                          </a:pathLst>
                        </a:custGeom>
                        <a:solidFill>
                          <a:srgbClr val="DAE0E3"/>
                        </a:solidFill>
                        <a:ln cap="flat">
                          <a:noFill/>
                          <a:prstDash val="solid"/>
                        </a:ln>
                      </wps:spPr>
                      <wps:bodyPr wrap="square" lIns="0" tIns="0" rIns="0" bIns="0">
                        <a:noAutofit/>
                      </wps:bodyPr>
                    </wps:wsp>
                    <wps:wsp>
                      <wps:cNvPr id="31" name="Freeform 5"/>
                      <wps:cNvSpPr/>
                      <wps:spPr>
                        <a:xfrm>
                          <a:off x="2244724" y="27314"/>
                          <a:ext cx="160020" cy="374647"/>
                        </a:xfrm>
                        <a:custGeom>
                          <a:avLst/>
                          <a:gdLst>
                            <a:gd name="f0" fmla="val 10800000"/>
                            <a:gd name="f1" fmla="val 5400000"/>
                            <a:gd name="f2" fmla="val 180"/>
                            <a:gd name="f3" fmla="val w"/>
                            <a:gd name="f4" fmla="val h"/>
                            <a:gd name="f5" fmla="val 0"/>
                            <a:gd name="f6" fmla="val 504"/>
                            <a:gd name="f7" fmla="val 1180"/>
                            <a:gd name="f8" fmla="val 42"/>
                            <a:gd name="f9" fmla="val 43"/>
                            <a:gd name="f10" fmla="val 2"/>
                            <a:gd name="f11" fmla="val 33"/>
                            <a:gd name="f12" fmla="val 5"/>
                            <a:gd name="f13" fmla="val 34"/>
                            <a:gd name="f14" fmla="val 8"/>
                            <a:gd name="f15" fmla="val 41"/>
                            <a:gd name="f16" fmla="val 21"/>
                            <a:gd name="f17" fmla="val 46"/>
                            <a:gd name="f18" fmla="val 35"/>
                            <a:gd name="f19" fmla="val 52"/>
                            <a:gd name="f20" fmla="val 48"/>
                            <a:gd name="f21" fmla="val 58"/>
                            <a:gd name="f22" fmla="val 61"/>
                            <a:gd name="f23" fmla="val 66"/>
                            <a:gd name="f24" fmla="val 74"/>
                            <a:gd name="f25" fmla="val 71"/>
                            <a:gd name="f26" fmla="val 87"/>
                            <a:gd name="f27" fmla="val 94"/>
                            <a:gd name="f28" fmla="val 76"/>
                            <a:gd name="f29" fmla="val 102"/>
                            <a:gd name="f30" fmla="val 79"/>
                            <a:gd name="f31" fmla="val 110"/>
                            <a:gd name="f32" fmla="val 105"/>
                            <a:gd name="f33" fmla="val 187"/>
                            <a:gd name="f34" fmla="val 113"/>
                            <a:gd name="f35" fmla="val 262"/>
                            <a:gd name="f36" fmla="val 107"/>
                            <a:gd name="f37" fmla="val 339"/>
                            <a:gd name="f38" fmla="val 98"/>
                            <a:gd name="f39" fmla="val 444"/>
                            <a:gd name="f40" fmla="val 60"/>
                            <a:gd name="f41" fmla="val 545"/>
                            <a:gd name="f42" fmla="val 630"/>
                            <a:gd name="f43" fmla="val 689"/>
                            <a:gd name="f44" fmla="val 759"/>
                            <a:gd name="f45" fmla="val 112"/>
                            <a:gd name="f46" fmla="val 835"/>
                            <a:gd name="f47" fmla="val 148"/>
                            <a:gd name="f48" fmla="val 940"/>
                            <a:gd name="f49" fmla="val 157"/>
                            <a:gd name="f50" fmla="val 1044"/>
                            <a:gd name="f51" fmla="val 143"/>
                            <a:gd name="f52" fmla="val 1147"/>
                            <a:gd name="f53" fmla="val 141"/>
                            <a:gd name="f54" fmla="val 1158"/>
                            <a:gd name="f55" fmla="val 149"/>
                            <a:gd name="f56" fmla="val 1169"/>
                            <a:gd name="f57" fmla="val 147"/>
                            <a:gd name="f58" fmla="val 219"/>
                            <a:gd name="f59" fmla="val 1138"/>
                            <a:gd name="f60" fmla="val 974"/>
                            <a:gd name="f61" fmla="val 266"/>
                            <a:gd name="f62" fmla="+- 0 0 -90"/>
                            <a:gd name="f63" fmla="*/ f3 1 504"/>
                            <a:gd name="f64" fmla="*/ f4 1 1180"/>
                            <a:gd name="f65" fmla="val f5"/>
                            <a:gd name="f66" fmla="val f6"/>
                            <a:gd name="f67" fmla="val f7"/>
                            <a:gd name="f68" fmla="*/ f62 f0 1"/>
                            <a:gd name="f69" fmla="+- f67 0 f65"/>
                            <a:gd name="f70" fmla="+- f66 0 f65"/>
                            <a:gd name="f71" fmla="*/ f68 1 f2"/>
                            <a:gd name="f72" fmla="*/ f70 1 504"/>
                            <a:gd name="f73" fmla="*/ f69 1 1180"/>
                            <a:gd name="f74" fmla="*/ 42 f70 1"/>
                            <a:gd name="f75" fmla="*/ 0 f69 1"/>
                            <a:gd name="f76" fmla="*/ 34 f70 1"/>
                            <a:gd name="f77" fmla="*/ 8 f69 1"/>
                            <a:gd name="f78" fmla="*/ 52 f70 1"/>
                            <a:gd name="f79" fmla="*/ 48 f69 1"/>
                            <a:gd name="f80" fmla="*/ 71 f70 1"/>
                            <a:gd name="f81" fmla="*/ 87 f69 1"/>
                            <a:gd name="f82" fmla="*/ 79 f70 1"/>
                            <a:gd name="f83" fmla="*/ 110 f69 1"/>
                            <a:gd name="f84" fmla="*/ 107 f70 1"/>
                            <a:gd name="f85" fmla="*/ 339 f69 1"/>
                            <a:gd name="f86" fmla="*/ 0 f70 1"/>
                            <a:gd name="f87" fmla="*/ 630 f69 1"/>
                            <a:gd name="f88" fmla="*/ 112 f70 1"/>
                            <a:gd name="f89" fmla="*/ 835 f69 1"/>
                            <a:gd name="f90" fmla="*/ 143 f70 1"/>
                            <a:gd name="f91" fmla="*/ 1147 f69 1"/>
                            <a:gd name="f92" fmla="*/ 147 f70 1"/>
                            <a:gd name="f93" fmla="*/ 1180 f69 1"/>
                            <a:gd name="f94" fmla="*/ 219 f70 1"/>
                            <a:gd name="f95" fmla="*/ 1138 f69 1"/>
                            <a:gd name="f96" fmla="*/ 504 f70 1"/>
                            <a:gd name="f97" fmla="*/ 974 f69 1"/>
                            <a:gd name="f98" fmla="*/ 266 f69 1"/>
                            <a:gd name="f99" fmla="+- f71 0 f1"/>
                            <a:gd name="f100" fmla="*/ f74 1 504"/>
                            <a:gd name="f101" fmla="*/ f75 1 1180"/>
                            <a:gd name="f102" fmla="*/ f76 1 504"/>
                            <a:gd name="f103" fmla="*/ f77 1 1180"/>
                            <a:gd name="f104" fmla="*/ f78 1 504"/>
                            <a:gd name="f105" fmla="*/ f79 1 1180"/>
                            <a:gd name="f106" fmla="*/ f80 1 504"/>
                            <a:gd name="f107" fmla="*/ f81 1 1180"/>
                            <a:gd name="f108" fmla="*/ f82 1 504"/>
                            <a:gd name="f109" fmla="*/ f83 1 1180"/>
                            <a:gd name="f110" fmla="*/ f84 1 504"/>
                            <a:gd name="f111" fmla="*/ f85 1 1180"/>
                            <a:gd name="f112" fmla="*/ f86 1 504"/>
                            <a:gd name="f113" fmla="*/ f87 1 1180"/>
                            <a:gd name="f114" fmla="*/ f88 1 504"/>
                            <a:gd name="f115" fmla="*/ f89 1 1180"/>
                            <a:gd name="f116" fmla="*/ f90 1 504"/>
                            <a:gd name="f117" fmla="*/ f91 1 1180"/>
                            <a:gd name="f118" fmla="*/ f92 1 504"/>
                            <a:gd name="f119" fmla="*/ f93 1 1180"/>
                            <a:gd name="f120" fmla="*/ f94 1 504"/>
                            <a:gd name="f121" fmla="*/ f95 1 1180"/>
                            <a:gd name="f122" fmla="*/ f96 1 504"/>
                            <a:gd name="f123" fmla="*/ f97 1 1180"/>
                            <a:gd name="f124" fmla="*/ f98 1 1180"/>
                            <a:gd name="f125" fmla="*/ 0 1 f72"/>
                            <a:gd name="f126" fmla="*/ f66 1 f72"/>
                            <a:gd name="f127" fmla="*/ 0 1 f73"/>
                            <a:gd name="f128" fmla="*/ f67 1 f73"/>
                            <a:gd name="f129" fmla="*/ f100 1 f72"/>
                            <a:gd name="f130" fmla="*/ f101 1 f73"/>
                            <a:gd name="f131" fmla="*/ f102 1 f72"/>
                            <a:gd name="f132" fmla="*/ f103 1 f73"/>
                            <a:gd name="f133" fmla="*/ f104 1 f72"/>
                            <a:gd name="f134" fmla="*/ f105 1 f73"/>
                            <a:gd name="f135" fmla="*/ f106 1 f72"/>
                            <a:gd name="f136" fmla="*/ f107 1 f73"/>
                            <a:gd name="f137" fmla="*/ f108 1 f72"/>
                            <a:gd name="f138" fmla="*/ f109 1 f73"/>
                            <a:gd name="f139" fmla="*/ f110 1 f72"/>
                            <a:gd name="f140" fmla="*/ f111 1 f73"/>
                            <a:gd name="f141" fmla="*/ f112 1 f72"/>
                            <a:gd name="f142" fmla="*/ f113 1 f73"/>
                            <a:gd name="f143" fmla="*/ f114 1 f72"/>
                            <a:gd name="f144" fmla="*/ f115 1 f73"/>
                            <a:gd name="f145" fmla="*/ f116 1 f72"/>
                            <a:gd name="f146" fmla="*/ f117 1 f73"/>
                            <a:gd name="f147" fmla="*/ f118 1 f72"/>
                            <a:gd name="f148" fmla="*/ f119 1 f73"/>
                            <a:gd name="f149" fmla="*/ f120 1 f72"/>
                            <a:gd name="f150" fmla="*/ f121 1 f73"/>
                            <a:gd name="f151" fmla="*/ f122 1 f72"/>
                            <a:gd name="f152" fmla="*/ f123 1 f73"/>
                            <a:gd name="f153" fmla="*/ f124 1 f73"/>
                            <a:gd name="f154" fmla="*/ f125 f63 1"/>
                            <a:gd name="f155" fmla="*/ f126 f63 1"/>
                            <a:gd name="f156" fmla="*/ f128 f64 1"/>
                            <a:gd name="f157" fmla="*/ f127 f64 1"/>
                            <a:gd name="f158" fmla="*/ f129 f63 1"/>
                            <a:gd name="f159" fmla="*/ f130 f64 1"/>
                            <a:gd name="f160" fmla="*/ f131 f63 1"/>
                            <a:gd name="f161" fmla="*/ f132 f64 1"/>
                            <a:gd name="f162" fmla="*/ f133 f63 1"/>
                            <a:gd name="f163" fmla="*/ f134 f64 1"/>
                            <a:gd name="f164" fmla="*/ f135 f63 1"/>
                            <a:gd name="f165" fmla="*/ f136 f64 1"/>
                            <a:gd name="f166" fmla="*/ f137 f63 1"/>
                            <a:gd name="f167" fmla="*/ f138 f64 1"/>
                            <a:gd name="f168" fmla="*/ f139 f63 1"/>
                            <a:gd name="f169" fmla="*/ f140 f64 1"/>
                            <a:gd name="f170" fmla="*/ f141 f63 1"/>
                            <a:gd name="f171" fmla="*/ f142 f64 1"/>
                            <a:gd name="f172" fmla="*/ f143 f63 1"/>
                            <a:gd name="f173" fmla="*/ f144 f64 1"/>
                            <a:gd name="f174" fmla="*/ f145 f63 1"/>
                            <a:gd name="f175" fmla="*/ f146 f64 1"/>
                            <a:gd name="f176" fmla="*/ f147 f63 1"/>
                            <a:gd name="f177" fmla="*/ f148 f64 1"/>
                            <a:gd name="f178" fmla="*/ f149 f63 1"/>
                            <a:gd name="f179" fmla="*/ f150 f64 1"/>
                            <a:gd name="f180" fmla="*/ f151 f63 1"/>
                            <a:gd name="f181" fmla="*/ f152 f64 1"/>
                            <a:gd name="f182" fmla="*/ f153 f64 1"/>
                          </a:gdLst>
                          <a:ahLst/>
                          <a:cxnLst>
                            <a:cxn ang="3cd4">
                              <a:pos x="hc" y="t"/>
                            </a:cxn>
                            <a:cxn ang="0">
                              <a:pos x="r" y="vc"/>
                            </a:cxn>
                            <a:cxn ang="cd4">
                              <a:pos x="hc" y="b"/>
                            </a:cxn>
                            <a:cxn ang="cd2">
                              <a:pos x="l" y="vc"/>
                            </a:cxn>
                            <a:cxn ang="f99">
                              <a:pos x="f158" y="f159"/>
                            </a:cxn>
                            <a:cxn ang="f99">
                              <a:pos x="f160" y="f161"/>
                            </a:cxn>
                            <a:cxn ang="f99">
                              <a:pos x="f162" y="f163"/>
                            </a:cxn>
                            <a:cxn ang="f99">
                              <a:pos x="f164" y="f165"/>
                            </a:cxn>
                            <a:cxn ang="f99">
                              <a:pos x="f166" y="f167"/>
                            </a:cxn>
                            <a:cxn ang="f99">
                              <a:pos x="f168" y="f169"/>
                            </a:cxn>
                            <a:cxn ang="f99">
                              <a:pos x="f170" y="f171"/>
                            </a:cxn>
                            <a:cxn ang="f99">
                              <a:pos x="f170" y="f171"/>
                            </a:cxn>
                            <a:cxn ang="f99">
                              <a:pos x="f170" y="f171"/>
                            </a:cxn>
                            <a:cxn ang="f99">
                              <a:pos x="f172" y="f173"/>
                            </a:cxn>
                            <a:cxn ang="f99">
                              <a:pos x="f174" y="f175"/>
                            </a:cxn>
                            <a:cxn ang="f99">
                              <a:pos x="f176" y="f177"/>
                            </a:cxn>
                            <a:cxn ang="f99">
                              <a:pos x="f178" y="f179"/>
                            </a:cxn>
                            <a:cxn ang="f99">
                              <a:pos x="f180" y="f181"/>
                            </a:cxn>
                            <a:cxn ang="f99">
                              <a:pos x="f180" y="f182"/>
                            </a:cxn>
                            <a:cxn ang="f99">
                              <a:pos x="f158" y="f159"/>
                            </a:cxn>
                          </a:cxnLst>
                          <a:rect l="f154" t="f157" r="f155" b="f156"/>
                          <a:pathLst>
                            <a:path w="504" h="1180">
                              <a:moveTo>
                                <a:pt x="f8" y="f5"/>
                              </a:moveTo>
                              <a:cubicBezTo>
                                <a:pt x="f9" y="f10"/>
                                <a:pt x="f11" y="f12"/>
                                <a:pt x="f13" y="f14"/>
                              </a:cubicBezTo>
                              <a:cubicBezTo>
                                <a:pt x="f15" y="f16"/>
                                <a:pt x="f17" y="f18"/>
                                <a:pt x="f19" y="f20"/>
                              </a:cubicBezTo>
                              <a:cubicBezTo>
                                <a:pt x="f21" y="f22"/>
                                <a:pt x="f23" y="f24"/>
                                <a:pt x="f25" y="f26"/>
                              </a:cubicBezTo>
                              <a:cubicBezTo>
                                <a:pt x="f24" y="f27"/>
                                <a:pt x="f28" y="f29"/>
                                <a:pt x="f30" y="f31"/>
                              </a:cubicBezTo>
                              <a:cubicBezTo>
                                <a:pt x="f32" y="f33"/>
                                <a:pt x="f34" y="f35"/>
                                <a:pt x="f36" y="f37"/>
                              </a:cubicBezTo>
                              <a:cubicBezTo>
                                <a:pt x="f38" y="f39"/>
                                <a:pt x="f40" y="f41"/>
                                <a:pt x="f5" y="f42"/>
                              </a:cubicBezTo>
                              <a:cubicBezTo>
                                <a:pt x="f5" y="f42"/>
                                <a:pt x="f5" y="f42"/>
                                <a:pt x="f5" y="f42"/>
                              </a:cubicBezTo>
                              <a:cubicBezTo>
                                <a:pt x="f5" y="f42"/>
                                <a:pt x="f5" y="f42"/>
                                <a:pt x="f5" y="f42"/>
                              </a:cubicBezTo>
                              <a:cubicBezTo>
                                <a:pt x="f17" y="f43"/>
                                <a:pt x="f26" y="f44"/>
                                <a:pt x="f45" y="f46"/>
                              </a:cubicBezTo>
                              <a:cubicBezTo>
                                <a:pt x="f47" y="f48"/>
                                <a:pt x="f49" y="f50"/>
                                <a:pt x="f51" y="f52"/>
                              </a:cubicBezTo>
                              <a:cubicBezTo>
                                <a:pt x="f53" y="f54"/>
                                <a:pt x="f55" y="f56"/>
                                <a:pt x="f57" y="f7"/>
                              </a:cubicBezTo>
                              <a:cubicBezTo>
                                <a:pt x="f58" y="f59"/>
                                <a:pt x="f58" y="f59"/>
                                <a:pt x="f58" y="f59"/>
                              </a:cubicBezTo>
                              <a:cubicBezTo>
                                <a:pt x="f6" y="f60"/>
                                <a:pt x="f6" y="f60"/>
                                <a:pt x="f6" y="f60"/>
                              </a:cubicBezTo>
                              <a:cubicBezTo>
                                <a:pt x="f6" y="f61"/>
                                <a:pt x="f6" y="f61"/>
                                <a:pt x="f6" y="f61"/>
                              </a:cubicBezTo>
                              <a:lnTo>
                                <a:pt x="f8" y="f5"/>
                              </a:lnTo>
                              <a:close/>
                            </a:path>
                          </a:pathLst>
                        </a:custGeom>
                        <a:solidFill>
                          <a:srgbClr val="00AFCB"/>
                        </a:solidFill>
                        <a:ln cap="flat">
                          <a:noFill/>
                          <a:prstDash val="solid"/>
                        </a:ln>
                      </wps:spPr>
                      <wps:bodyPr wrap="square" lIns="0" tIns="0" rIns="0" bIns="0">
                        <a:noAutofit/>
                      </wps:bodyPr>
                    </wps:wsp>
                    <wps:wsp>
                      <wps:cNvPr id="32" name="Freeform 6"/>
                      <wps:cNvSpPr/>
                      <wps:spPr>
                        <a:xfrm>
                          <a:off x="2015484" y="0"/>
                          <a:ext cx="285750" cy="307338"/>
                        </a:xfrm>
                        <a:custGeom>
                          <a:avLst/>
                          <a:gdLst>
                            <a:gd name="f0" fmla="val 10800000"/>
                            <a:gd name="f1" fmla="val 5400000"/>
                            <a:gd name="f2" fmla="val 180"/>
                            <a:gd name="f3" fmla="val w"/>
                            <a:gd name="f4" fmla="val h"/>
                            <a:gd name="f5" fmla="val 0"/>
                            <a:gd name="f6" fmla="val 899"/>
                            <a:gd name="f7" fmla="val 970"/>
                            <a:gd name="f8" fmla="val 441"/>
                            <a:gd name="f9" fmla="val 919"/>
                            <a:gd name="f10" fmla="val 746"/>
                            <a:gd name="f11" fmla="val 816"/>
                            <a:gd name="f12" fmla="val 504"/>
                            <a:gd name="f13" fmla="val 797"/>
                            <a:gd name="f14" fmla="val 199"/>
                            <a:gd name="f15" fmla="val 784"/>
                            <a:gd name="f16" fmla="val 161"/>
                            <a:gd name="f17" fmla="val 768"/>
                            <a:gd name="f18" fmla="val 121"/>
                            <a:gd name="f19" fmla="val 749"/>
                            <a:gd name="f20" fmla="val 87"/>
                            <a:gd name="f21" fmla="val 613"/>
                            <a:gd name="f22" fmla="val 353"/>
                            <a:gd name="f23" fmla="val 901"/>
                            <a:gd name="f24" fmla="val 134"/>
                            <a:gd name="f25" fmla="val 968"/>
                            <a:gd name="f26" fmla="val 288"/>
                            <a:gd name="f27" fmla="+- 0 0 -90"/>
                            <a:gd name="f28" fmla="*/ f3 1 899"/>
                            <a:gd name="f29" fmla="*/ f4 1 970"/>
                            <a:gd name="f30" fmla="val f5"/>
                            <a:gd name="f31" fmla="val f6"/>
                            <a:gd name="f32" fmla="val f7"/>
                            <a:gd name="f33" fmla="*/ f27 f0 1"/>
                            <a:gd name="f34" fmla="+- f32 0 f30"/>
                            <a:gd name="f35" fmla="+- f31 0 f30"/>
                            <a:gd name="f36" fmla="*/ f33 1 f2"/>
                            <a:gd name="f37" fmla="*/ f35 1 899"/>
                            <a:gd name="f38" fmla="*/ f34 1 970"/>
                            <a:gd name="f39" fmla="*/ 441 f35 1"/>
                            <a:gd name="f40" fmla="*/ 919 f34 1"/>
                            <a:gd name="f41" fmla="*/ 797 f35 1"/>
                            <a:gd name="f42" fmla="*/ 199 f34 1"/>
                            <a:gd name="f43" fmla="*/ 749 f35 1"/>
                            <a:gd name="f44" fmla="*/ 87 f34 1"/>
                            <a:gd name="f45" fmla="*/ 613 f35 1"/>
                            <a:gd name="f46" fmla="*/ 0 f34 1"/>
                            <a:gd name="f47" fmla="*/ 0 f35 1"/>
                            <a:gd name="f48" fmla="*/ 353 f34 1"/>
                            <a:gd name="f49" fmla="*/ 901 f34 1"/>
                            <a:gd name="f50" fmla="+- f36 0 f1"/>
                            <a:gd name="f51" fmla="*/ f39 1 899"/>
                            <a:gd name="f52" fmla="*/ f40 1 970"/>
                            <a:gd name="f53" fmla="*/ f41 1 899"/>
                            <a:gd name="f54" fmla="*/ f42 1 970"/>
                            <a:gd name="f55" fmla="*/ f43 1 899"/>
                            <a:gd name="f56" fmla="*/ f44 1 970"/>
                            <a:gd name="f57" fmla="*/ f45 1 899"/>
                            <a:gd name="f58" fmla="*/ f46 1 970"/>
                            <a:gd name="f59" fmla="*/ f47 1 899"/>
                            <a:gd name="f60" fmla="*/ f48 1 970"/>
                            <a:gd name="f61" fmla="*/ f49 1 970"/>
                            <a:gd name="f62" fmla="*/ 0 1 f37"/>
                            <a:gd name="f63" fmla="*/ f31 1 f37"/>
                            <a:gd name="f64" fmla="*/ 0 1 f38"/>
                            <a:gd name="f65" fmla="*/ f32 1 f38"/>
                            <a:gd name="f66" fmla="*/ f51 1 f37"/>
                            <a:gd name="f67" fmla="*/ f52 1 f38"/>
                            <a:gd name="f68" fmla="*/ f53 1 f37"/>
                            <a:gd name="f69" fmla="*/ f54 1 f38"/>
                            <a:gd name="f70" fmla="*/ f55 1 f37"/>
                            <a:gd name="f71" fmla="*/ f56 1 f38"/>
                            <a:gd name="f72" fmla="*/ f57 1 f37"/>
                            <a:gd name="f73" fmla="*/ f58 1 f38"/>
                            <a:gd name="f74" fmla="*/ f59 1 f37"/>
                            <a:gd name="f75" fmla="*/ f60 1 f38"/>
                            <a:gd name="f76" fmla="*/ f61 1 f38"/>
                            <a:gd name="f77" fmla="*/ f62 f28 1"/>
                            <a:gd name="f78" fmla="*/ f63 f28 1"/>
                            <a:gd name="f79" fmla="*/ f65 f29 1"/>
                            <a:gd name="f80" fmla="*/ f64 f29 1"/>
                            <a:gd name="f81" fmla="*/ f66 f28 1"/>
                            <a:gd name="f82" fmla="*/ f67 f29 1"/>
                            <a:gd name="f83" fmla="*/ f68 f28 1"/>
                            <a:gd name="f84" fmla="*/ f69 f29 1"/>
                            <a:gd name="f85" fmla="*/ f70 f28 1"/>
                            <a:gd name="f86" fmla="*/ f71 f29 1"/>
                            <a:gd name="f87" fmla="*/ f72 f28 1"/>
                            <a:gd name="f88" fmla="*/ f73 f29 1"/>
                            <a:gd name="f89" fmla="*/ f74 f28 1"/>
                            <a:gd name="f90" fmla="*/ f75 f29 1"/>
                            <a:gd name="f91" fmla="*/ f76 f29 1"/>
                          </a:gdLst>
                          <a:ahLst/>
                          <a:cxnLst>
                            <a:cxn ang="3cd4">
                              <a:pos x="hc" y="t"/>
                            </a:cxn>
                            <a:cxn ang="0">
                              <a:pos x="r" y="vc"/>
                            </a:cxn>
                            <a:cxn ang="cd4">
                              <a:pos x="hc" y="b"/>
                            </a:cxn>
                            <a:cxn ang="cd2">
                              <a:pos x="l" y="vc"/>
                            </a:cxn>
                            <a:cxn ang="f50">
                              <a:pos x="f81" y="f82"/>
                            </a:cxn>
                            <a:cxn ang="f50">
                              <a:pos x="f83" y="f84"/>
                            </a:cxn>
                            <a:cxn ang="f50">
                              <a:pos x="f85" y="f86"/>
                            </a:cxn>
                            <a:cxn ang="f50">
                              <a:pos x="f87" y="f88"/>
                            </a:cxn>
                            <a:cxn ang="f50">
                              <a:pos x="f89" y="f90"/>
                            </a:cxn>
                            <a:cxn ang="f50">
                              <a:pos x="f89" y="f91"/>
                            </a:cxn>
                            <a:cxn ang="f50">
                              <a:pos x="f81" y="f82"/>
                            </a:cxn>
                          </a:cxnLst>
                          <a:rect l="f77" t="f80" r="f78" b="f79"/>
                          <a:pathLst>
                            <a:path w="899" h="970">
                              <a:moveTo>
                                <a:pt x="f8" y="f9"/>
                              </a:moveTo>
                              <a:cubicBezTo>
                                <a:pt x="f10" y="f11"/>
                                <a:pt x="f6" y="f12"/>
                                <a:pt x="f13" y="f14"/>
                              </a:cubicBezTo>
                              <a:cubicBezTo>
                                <a:pt x="f15" y="f16"/>
                                <a:pt x="f17" y="f18"/>
                                <a:pt x="f19" y="f20"/>
                              </a:cubicBezTo>
                              <a:cubicBezTo>
                                <a:pt x="f21" y="f5"/>
                                <a:pt x="f21" y="f5"/>
                                <a:pt x="f21" y="f5"/>
                              </a:cubicBezTo>
                              <a:cubicBezTo>
                                <a:pt x="f5" y="f22"/>
                                <a:pt x="f5" y="f22"/>
                                <a:pt x="f5" y="f22"/>
                              </a:cubicBezTo>
                              <a:cubicBezTo>
                                <a:pt x="f5" y="f23"/>
                                <a:pt x="f5" y="f23"/>
                                <a:pt x="f5" y="f23"/>
                              </a:cubicBezTo>
                              <a:cubicBezTo>
                                <a:pt x="f24" y="f25"/>
                                <a:pt x="f26" y="f7"/>
                                <a:pt x="f8" y="f9"/>
                              </a:cubicBezTo>
                              <a:close/>
                            </a:path>
                          </a:pathLst>
                        </a:custGeom>
                        <a:solidFill>
                          <a:srgbClr val="EA5284"/>
                        </a:solidFill>
                        <a:ln cap="flat">
                          <a:noFill/>
                          <a:prstDash val="solid"/>
                        </a:ln>
                      </wps:spPr>
                      <wps:bodyPr wrap="square" lIns="0" tIns="0" rIns="0" bIns="0">
                        <a:noAutofit/>
                      </wps:bodyPr>
                    </wps:wsp>
                    <wps:wsp>
                      <wps:cNvPr id="33" name="Freeform 7"/>
                      <wps:cNvSpPr/>
                      <wps:spPr>
                        <a:xfrm>
                          <a:off x="2040255" y="0"/>
                          <a:ext cx="244473" cy="305437"/>
                        </a:xfrm>
                        <a:custGeom>
                          <a:avLst/>
                          <a:gdLst>
                            <a:gd name="f0" fmla="val 10800000"/>
                            <a:gd name="f1" fmla="val 5400000"/>
                            <a:gd name="f2" fmla="val 180"/>
                            <a:gd name="f3" fmla="val w"/>
                            <a:gd name="f4" fmla="val h"/>
                            <a:gd name="f5" fmla="val 0"/>
                            <a:gd name="f6" fmla="val 769"/>
                            <a:gd name="f7" fmla="val 963"/>
                            <a:gd name="f8" fmla="val 735"/>
                            <a:gd name="f9" fmla="val 194"/>
                            <a:gd name="f10" fmla="val 732"/>
                            <a:gd name="f11" fmla="val 187"/>
                            <a:gd name="f12" fmla="val 729"/>
                            <a:gd name="f13" fmla="val 179"/>
                            <a:gd name="f14" fmla="val 726"/>
                            <a:gd name="f15" fmla="val 172"/>
                            <a:gd name="f16" fmla="val 721"/>
                            <a:gd name="f17" fmla="val 158"/>
                            <a:gd name="f18" fmla="val 716"/>
                            <a:gd name="f19" fmla="val 146"/>
                            <a:gd name="f20" fmla="val 710"/>
                            <a:gd name="f21" fmla="val 133"/>
                            <a:gd name="f22" fmla="val 702"/>
                            <a:gd name="f23" fmla="val 117"/>
                            <a:gd name="f24" fmla="val 694"/>
                            <a:gd name="f25" fmla="val 101"/>
                            <a:gd name="f26" fmla="val 686"/>
                            <a:gd name="f27" fmla="val 87"/>
                            <a:gd name="f28" fmla="val 535"/>
                            <a:gd name="f29" fmla="val 84"/>
                            <a:gd name="f30" fmla="val 260"/>
                            <a:gd name="f31" fmla="val 50"/>
                            <a:gd name="f32" fmla="val 322"/>
                            <a:gd name="f33" fmla="val 23"/>
                            <a:gd name="f34" fmla="val 403"/>
                            <a:gd name="f35" fmla="val 9"/>
                            <a:gd name="f36" fmla="val 473"/>
                            <a:gd name="f37" fmla="val 10"/>
                            <a:gd name="f38" fmla="val 4"/>
                            <a:gd name="f39" fmla="val 510"/>
                            <a:gd name="f40" fmla="val 548"/>
                            <a:gd name="f41" fmla="val 586"/>
                            <a:gd name="f42" fmla="val 591"/>
                            <a:gd name="f43" fmla="val 612"/>
                            <a:gd name="f44" fmla="val 2"/>
                            <a:gd name="f45" fmla="val 634"/>
                            <a:gd name="f46" fmla="val 655"/>
                            <a:gd name="f47" fmla="val 8"/>
                            <a:gd name="f48" fmla="val 695"/>
                            <a:gd name="f49" fmla="val 15"/>
                            <a:gd name="f50" fmla="val 734"/>
                            <a:gd name="f51" fmla="val 26"/>
                            <a:gd name="f52" fmla="val 774"/>
                            <a:gd name="f53" fmla="val 30"/>
                            <a:gd name="f54" fmla="val 785"/>
                            <a:gd name="f55" fmla="val 33"/>
                            <a:gd name="f56" fmla="val 797"/>
                            <a:gd name="f57" fmla="val 37"/>
                            <a:gd name="f58" fmla="val 809"/>
                            <a:gd name="f59" fmla="val 55"/>
                            <a:gd name="f60" fmla="val 862"/>
                            <a:gd name="f61" fmla="val 79"/>
                            <a:gd name="f62" fmla="val 912"/>
                            <a:gd name="f63" fmla="val 108"/>
                            <a:gd name="f64" fmla="val 958"/>
                            <a:gd name="f65" fmla="val 132"/>
                            <a:gd name="f66" fmla="val 961"/>
                            <a:gd name="f67" fmla="val 157"/>
                            <a:gd name="f68" fmla="val 183"/>
                            <a:gd name="f69" fmla="val 244"/>
                            <a:gd name="f70" fmla="val 307"/>
                            <a:gd name="f71" fmla="val 953"/>
                            <a:gd name="f72" fmla="val 369"/>
                            <a:gd name="f73" fmla="val 932"/>
                            <a:gd name="f74" fmla="val 490"/>
                            <a:gd name="f75" fmla="val 891"/>
                            <a:gd name="f76" fmla="val 589"/>
                            <a:gd name="f77" fmla="val 815"/>
                            <a:gd name="f78" fmla="val 658"/>
                            <a:gd name="f79" fmla="val 718"/>
                            <a:gd name="f80" fmla="val 715"/>
                            <a:gd name="f81" fmla="val 653"/>
                            <a:gd name="f82" fmla="val 713"/>
                            <a:gd name="f83" fmla="val 651"/>
                            <a:gd name="f84" fmla="val 633"/>
                            <a:gd name="f85" fmla="val 755"/>
                            <a:gd name="f86" fmla="val 532"/>
                            <a:gd name="f87" fmla="val 763"/>
                            <a:gd name="f88" fmla="val 427"/>
                            <a:gd name="f89" fmla="val 351"/>
                            <a:gd name="f90" fmla="val 761"/>
                            <a:gd name="f91" fmla="val 272"/>
                            <a:gd name="f92" fmla="+- 0 0 -90"/>
                            <a:gd name="f93" fmla="*/ f3 1 769"/>
                            <a:gd name="f94" fmla="*/ f4 1 963"/>
                            <a:gd name="f95" fmla="val f5"/>
                            <a:gd name="f96" fmla="val f6"/>
                            <a:gd name="f97" fmla="val f7"/>
                            <a:gd name="f98" fmla="*/ f92 f0 1"/>
                            <a:gd name="f99" fmla="+- f97 0 f95"/>
                            <a:gd name="f100" fmla="+- f96 0 f95"/>
                            <a:gd name="f101" fmla="*/ f98 1 f2"/>
                            <a:gd name="f102" fmla="*/ f100 1 769"/>
                            <a:gd name="f103" fmla="*/ f99 1 963"/>
                            <a:gd name="f104" fmla="*/ 735 f100 1"/>
                            <a:gd name="f105" fmla="*/ 194 f99 1"/>
                            <a:gd name="f106" fmla="*/ 726 f100 1"/>
                            <a:gd name="f107" fmla="*/ 172 f99 1"/>
                            <a:gd name="f108" fmla="*/ 710 f100 1"/>
                            <a:gd name="f109" fmla="*/ 133 f99 1"/>
                            <a:gd name="f110" fmla="*/ 686 f100 1"/>
                            <a:gd name="f111" fmla="*/ 87 f99 1"/>
                            <a:gd name="f112" fmla="*/ 535 f100 1"/>
                            <a:gd name="f113" fmla="*/ 0 f99 1"/>
                            <a:gd name="f114" fmla="*/ 84 f100 1"/>
                            <a:gd name="f115" fmla="*/ 260 f99 1"/>
                            <a:gd name="f116" fmla="*/ 9 f100 1"/>
                            <a:gd name="f117" fmla="*/ 473 f99 1"/>
                            <a:gd name="f118" fmla="*/ 10 f100 1"/>
                            <a:gd name="f119" fmla="*/ 0 f100 1"/>
                            <a:gd name="f120" fmla="*/ 586 f99 1"/>
                            <a:gd name="f121" fmla="*/ 591 f99 1"/>
                            <a:gd name="f122" fmla="*/ 4 f100 1"/>
                            <a:gd name="f123" fmla="*/ 655 f99 1"/>
                            <a:gd name="f124" fmla="*/ 26 f100 1"/>
                            <a:gd name="f125" fmla="*/ 774 f99 1"/>
                            <a:gd name="f126" fmla="*/ 37 f100 1"/>
                            <a:gd name="f127" fmla="*/ 809 f99 1"/>
                            <a:gd name="f128" fmla="*/ 108 f100 1"/>
                            <a:gd name="f129" fmla="*/ 958 f99 1"/>
                            <a:gd name="f130" fmla="*/ 183 f100 1"/>
                            <a:gd name="f131" fmla="*/ 963 f99 1"/>
                            <a:gd name="f132" fmla="*/ 369 f100 1"/>
                            <a:gd name="f133" fmla="*/ 932 f99 1"/>
                            <a:gd name="f134" fmla="*/ 658 f100 1"/>
                            <a:gd name="f135" fmla="*/ 718 f99 1"/>
                            <a:gd name="f136" fmla="*/ 651 f100 1"/>
                            <a:gd name="f137" fmla="*/ 710 f99 1"/>
                            <a:gd name="f138" fmla="*/ 763 f100 1"/>
                            <a:gd name="f139" fmla="*/ 427 f99 1"/>
                            <a:gd name="f140" fmla="+- f101 0 f1"/>
                            <a:gd name="f141" fmla="*/ f104 1 769"/>
                            <a:gd name="f142" fmla="*/ f105 1 963"/>
                            <a:gd name="f143" fmla="*/ f106 1 769"/>
                            <a:gd name="f144" fmla="*/ f107 1 963"/>
                            <a:gd name="f145" fmla="*/ f108 1 769"/>
                            <a:gd name="f146" fmla="*/ f109 1 963"/>
                            <a:gd name="f147" fmla="*/ f110 1 769"/>
                            <a:gd name="f148" fmla="*/ f111 1 963"/>
                            <a:gd name="f149" fmla="*/ f112 1 769"/>
                            <a:gd name="f150" fmla="*/ f113 1 963"/>
                            <a:gd name="f151" fmla="*/ f114 1 769"/>
                            <a:gd name="f152" fmla="*/ f115 1 963"/>
                            <a:gd name="f153" fmla="*/ f116 1 769"/>
                            <a:gd name="f154" fmla="*/ f117 1 963"/>
                            <a:gd name="f155" fmla="*/ f118 1 769"/>
                            <a:gd name="f156" fmla="*/ f119 1 769"/>
                            <a:gd name="f157" fmla="*/ f120 1 963"/>
                            <a:gd name="f158" fmla="*/ f121 1 963"/>
                            <a:gd name="f159" fmla="*/ f122 1 769"/>
                            <a:gd name="f160" fmla="*/ f123 1 963"/>
                            <a:gd name="f161" fmla="*/ f124 1 769"/>
                            <a:gd name="f162" fmla="*/ f125 1 963"/>
                            <a:gd name="f163" fmla="*/ f126 1 769"/>
                            <a:gd name="f164" fmla="*/ f127 1 963"/>
                            <a:gd name="f165" fmla="*/ f128 1 769"/>
                            <a:gd name="f166" fmla="*/ f129 1 963"/>
                            <a:gd name="f167" fmla="*/ f130 1 769"/>
                            <a:gd name="f168" fmla="*/ f131 1 963"/>
                            <a:gd name="f169" fmla="*/ f132 1 769"/>
                            <a:gd name="f170" fmla="*/ f133 1 963"/>
                            <a:gd name="f171" fmla="*/ f134 1 769"/>
                            <a:gd name="f172" fmla="*/ f135 1 963"/>
                            <a:gd name="f173" fmla="*/ f136 1 769"/>
                            <a:gd name="f174" fmla="*/ f137 1 963"/>
                            <a:gd name="f175" fmla="*/ f138 1 769"/>
                            <a:gd name="f176" fmla="*/ f139 1 963"/>
                            <a:gd name="f177" fmla="*/ 0 1 f102"/>
                            <a:gd name="f178" fmla="*/ f96 1 f102"/>
                            <a:gd name="f179" fmla="*/ 0 1 f103"/>
                            <a:gd name="f180" fmla="*/ f97 1 f103"/>
                            <a:gd name="f181" fmla="*/ f141 1 f102"/>
                            <a:gd name="f182" fmla="*/ f142 1 f103"/>
                            <a:gd name="f183" fmla="*/ f143 1 f102"/>
                            <a:gd name="f184" fmla="*/ f144 1 f103"/>
                            <a:gd name="f185" fmla="*/ f145 1 f102"/>
                            <a:gd name="f186" fmla="*/ f146 1 f103"/>
                            <a:gd name="f187" fmla="*/ f147 1 f102"/>
                            <a:gd name="f188" fmla="*/ f148 1 f103"/>
                            <a:gd name="f189" fmla="*/ f149 1 f102"/>
                            <a:gd name="f190" fmla="*/ f150 1 f103"/>
                            <a:gd name="f191" fmla="*/ f151 1 f102"/>
                            <a:gd name="f192" fmla="*/ f152 1 f103"/>
                            <a:gd name="f193" fmla="*/ f153 1 f102"/>
                            <a:gd name="f194" fmla="*/ f154 1 f103"/>
                            <a:gd name="f195" fmla="*/ f155 1 f102"/>
                            <a:gd name="f196" fmla="*/ f156 1 f102"/>
                            <a:gd name="f197" fmla="*/ f157 1 f103"/>
                            <a:gd name="f198" fmla="*/ f158 1 f103"/>
                            <a:gd name="f199" fmla="*/ f159 1 f102"/>
                            <a:gd name="f200" fmla="*/ f160 1 f103"/>
                            <a:gd name="f201" fmla="*/ f161 1 f102"/>
                            <a:gd name="f202" fmla="*/ f162 1 f103"/>
                            <a:gd name="f203" fmla="*/ f163 1 f102"/>
                            <a:gd name="f204" fmla="*/ f164 1 f103"/>
                            <a:gd name="f205" fmla="*/ f165 1 f102"/>
                            <a:gd name="f206" fmla="*/ f166 1 f103"/>
                            <a:gd name="f207" fmla="*/ f167 1 f102"/>
                            <a:gd name="f208" fmla="*/ f168 1 f103"/>
                            <a:gd name="f209" fmla="*/ f169 1 f102"/>
                            <a:gd name="f210" fmla="*/ f170 1 f103"/>
                            <a:gd name="f211" fmla="*/ f171 1 f102"/>
                            <a:gd name="f212" fmla="*/ f172 1 f103"/>
                            <a:gd name="f213" fmla="*/ f173 1 f102"/>
                            <a:gd name="f214" fmla="*/ f174 1 f103"/>
                            <a:gd name="f215" fmla="*/ f175 1 f102"/>
                            <a:gd name="f216" fmla="*/ f176 1 f103"/>
                            <a:gd name="f217" fmla="*/ f177 f93 1"/>
                            <a:gd name="f218" fmla="*/ f178 f93 1"/>
                            <a:gd name="f219" fmla="*/ f180 f94 1"/>
                            <a:gd name="f220" fmla="*/ f179 f94 1"/>
                            <a:gd name="f221" fmla="*/ f181 f93 1"/>
                            <a:gd name="f222" fmla="*/ f182 f94 1"/>
                            <a:gd name="f223" fmla="*/ f183 f93 1"/>
                            <a:gd name="f224" fmla="*/ f184 f94 1"/>
                            <a:gd name="f225" fmla="*/ f185 f93 1"/>
                            <a:gd name="f226" fmla="*/ f186 f94 1"/>
                            <a:gd name="f227" fmla="*/ f187 f93 1"/>
                            <a:gd name="f228" fmla="*/ f188 f94 1"/>
                            <a:gd name="f229" fmla="*/ f189 f93 1"/>
                            <a:gd name="f230" fmla="*/ f190 f94 1"/>
                            <a:gd name="f231" fmla="*/ f191 f93 1"/>
                            <a:gd name="f232" fmla="*/ f192 f94 1"/>
                            <a:gd name="f233" fmla="*/ f193 f93 1"/>
                            <a:gd name="f234" fmla="*/ f194 f94 1"/>
                            <a:gd name="f235" fmla="*/ f195 f93 1"/>
                            <a:gd name="f236" fmla="*/ f196 f93 1"/>
                            <a:gd name="f237" fmla="*/ f197 f94 1"/>
                            <a:gd name="f238" fmla="*/ f198 f94 1"/>
                            <a:gd name="f239" fmla="*/ f199 f93 1"/>
                            <a:gd name="f240" fmla="*/ f200 f94 1"/>
                            <a:gd name="f241" fmla="*/ f201 f93 1"/>
                            <a:gd name="f242" fmla="*/ f202 f94 1"/>
                            <a:gd name="f243" fmla="*/ f203 f93 1"/>
                            <a:gd name="f244" fmla="*/ f204 f94 1"/>
                            <a:gd name="f245" fmla="*/ f205 f93 1"/>
                            <a:gd name="f246" fmla="*/ f206 f94 1"/>
                            <a:gd name="f247" fmla="*/ f207 f93 1"/>
                            <a:gd name="f248" fmla="*/ f208 f94 1"/>
                            <a:gd name="f249" fmla="*/ f209 f93 1"/>
                            <a:gd name="f250" fmla="*/ f210 f94 1"/>
                            <a:gd name="f251" fmla="*/ f211 f93 1"/>
                            <a:gd name="f252" fmla="*/ f212 f94 1"/>
                            <a:gd name="f253" fmla="*/ f213 f93 1"/>
                            <a:gd name="f254" fmla="*/ f214 f94 1"/>
                            <a:gd name="f255" fmla="*/ f215 f93 1"/>
                            <a:gd name="f256" fmla="*/ f216 f94 1"/>
                          </a:gdLst>
                          <a:ahLst/>
                          <a:cxnLst>
                            <a:cxn ang="3cd4">
                              <a:pos x="hc" y="t"/>
                            </a:cxn>
                            <a:cxn ang="0">
                              <a:pos x="r" y="vc"/>
                            </a:cxn>
                            <a:cxn ang="cd4">
                              <a:pos x="hc" y="b"/>
                            </a:cxn>
                            <a:cxn ang="cd2">
                              <a:pos x="l" y="vc"/>
                            </a:cxn>
                            <a:cxn ang="f140">
                              <a:pos x="f221" y="f222"/>
                            </a:cxn>
                            <a:cxn ang="f140">
                              <a:pos x="f223" y="f224"/>
                            </a:cxn>
                            <a:cxn ang="f140">
                              <a:pos x="f225" y="f226"/>
                            </a:cxn>
                            <a:cxn ang="f140">
                              <a:pos x="f227" y="f228"/>
                            </a:cxn>
                            <a:cxn ang="f140">
                              <a:pos x="f229" y="f230"/>
                            </a:cxn>
                            <a:cxn ang="f140">
                              <a:pos x="f231" y="f232"/>
                            </a:cxn>
                            <a:cxn ang="f140">
                              <a:pos x="f233" y="f234"/>
                            </a:cxn>
                            <a:cxn ang="f140">
                              <a:pos x="f235" y="f234"/>
                            </a:cxn>
                            <a:cxn ang="f140">
                              <a:pos x="f236" y="f237"/>
                            </a:cxn>
                            <a:cxn ang="f140">
                              <a:pos x="f236" y="f238"/>
                            </a:cxn>
                            <a:cxn ang="f140">
                              <a:pos x="f239" y="f240"/>
                            </a:cxn>
                            <a:cxn ang="f140">
                              <a:pos x="f241" y="f242"/>
                            </a:cxn>
                            <a:cxn ang="f140">
                              <a:pos x="f243" y="f244"/>
                            </a:cxn>
                            <a:cxn ang="f140">
                              <a:pos x="f245" y="f246"/>
                            </a:cxn>
                            <a:cxn ang="f140">
                              <a:pos x="f247" y="f248"/>
                            </a:cxn>
                            <a:cxn ang="f140">
                              <a:pos x="f249" y="f250"/>
                            </a:cxn>
                            <a:cxn ang="f140">
                              <a:pos x="f251" y="f252"/>
                            </a:cxn>
                            <a:cxn ang="f140">
                              <a:pos x="f253" y="f254"/>
                            </a:cxn>
                            <a:cxn ang="f140">
                              <a:pos x="f251" y="f252"/>
                            </a:cxn>
                            <a:cxn ang="f140">
                              <a:pos x="f255" y="f256"/>
                            </a:cxn>
                            <a:cxn ang="f140">
                              <a:pos x="f221" y="f222"/>
                            </a:cxn>
                          </a:cxnLst>
                          <a:rect l="f217" t="f220" r="f218" b="f219"/>
                          <a:pathLst>
                            <a:path w="769" h="963">
                              <a:moveTo>
                                <a:pt x="f8" y="f9"/>
                              </a:moveTo>
                              <a:cubicBezTo>
                                <a:pt x="f10" y="f11"/>
                                <a:pt x="f12" y="f13"/>
                                <a:pt x="f14" y="f15"/>
                              </a:cubicBezTo>
                              <a:cubicBezTo>
                                <a:pt x="f16" y="f17"/>
                                <a:pt x="f18" y="f19"/>
                                <a:pt x="f20" y="f21"/>
                              </a:cubicBezTo>
                              <a:cubicBezTo>
                                <a:pt x="f22" y="f23"/>
                                <a:pt x="f24" y="f25"/>
                                <a:pt x="f26" y="f27"/>
                              </a:cubicBezTo>
                              <a:cubicBezTo>
                                <a:pt x="f28" y="f5"/>
                                <a:pt x="f28" y="f5"/>
                                <a:pt x="f28" y="f5"/>
                              </a:cubicBezTo>
                              <a:cubicBezTo>
                                <a:pt x="f29" y="f30"/>
                                <a:pt x="f29" y="f30"/>
                                <a:pt x="f29" y="f30"/>
                              </a:cubicBezTo>
                              <a:cubicBezTo>
                                <a:pt x="f31" y="f32"/>
                                <a:pt x="f33" y="f34"/>
                                <a:pt x="f35" y="f36"/>
                              </a:cubicBezTo>
                              <a:cubicBezTo>
                                <a:pt x="f37" y="f36"/>
                                <a:pt x="f37" y="f36"/>
                                <a:pt x="f37" y="f36"/>
                              </a:cubicBezTo>
                              <a:cubicBezTo>
                                <a:pt x="f38" y="f39"/>
                                <a:pt x="f5" y="f40"/>
                                <a:pt x="f5" y="f41"/>
                              </a:cubicBezTo>
                              <a:cubicBezTo>
                                <a:pt x="f5" y="f42"/>
                                <a:pt x="f5" y="f42"/>
                                <a:pt x="f5" y="f42"/>
                              </a:cubicBezTo>
                              <a:cubicBezTo>
                                <a:pt x="f5" y="f43"/>
                                <a:pt x="f44" y="f45"/>
                                <a:pt x="f38" y="f46"/>
                              </a:cubicBezTo>
                              <a:cubicBezTo>
                                <a:pt x="f47" y="f48"/>
                                <a:pt x="f49" y="f50"/>
                                <a:pt x="f51" y="f52"/>
                              </a:cubicBezTo>
                              <a:cubicBezTo>
                                <a:pt x="f53" y="f54"/>
                                <a:pt x="f55" y="f56"/>
                                <a:pt x="f57" y="f58"/>
                              </a:cubicBezTo>
                              <a:cubicBezTo>
                                <a:pt x="f59" y="f60"/>
                                <a:pt x="f61" y="f62"/>
                                <a:pt x="f63" y="f64"/>
                              </a:cubicBezTo>
                              <a:cubicBezTo>
                                <a:pt x="f65" y="f66"/>
                                <a:pt x="f67" y="f7"/>
                                <a:pt x="f68" y="f7"/>
                              </a:cubicBezTo>
                              <a:cubicBezTo>
                                <a:pt x="f69" y="f7"/>
                                <a:pt x="f70" y="f71"/>
                                <a:pt x="f72" y="f73"/>
                              </a:cubicBezTo>
                              <a:cubicBezTo>
                                <a:pt x="f74" y="f75"/>
                                <a:pt x="f76" y="f77"/>
                                <a:pt x="f78" y="f79"/>
                              </a:cubicBezTo>
                              <a:cubicBezTo>
                                <a:pt x="f46" y="f80"/>
                                <a:pt x="f81" y="f82"/>
                                <a:pt x="f83" y="f20"/>
                              </a:cubicBezTo>
                              <a:cubicBezTo>
                                <a:pt x="f81" y="f82"/>
                                <a:pt x="f46" y="f80"/>
                                <a:pt x="f78" y="f79"/>
                              </a:cubicBezTo>
                              <a:cubicBezTo>
                                <a:pt x="f79" y="f84"/>
                                <a:pt x="f85" y="f86"/>
                                <a:pt x="f87" y="f88"/>
                              </a:cubicBezTo>
                              <a:cubicBezTo>
                                <a:pt x="f6" y="f89"/>
                                <a:pt x="f90" y="f91"/>
                                <a:pt x="f8" y="f9"/>
                              </a:cubicBezTo>
                              <a:close/>
                            </a:path>
                          </a:pathLst>
                        </a:custGeom>
                        <a:solidFill>
                          <a:srgbClr val="564774"/>
                        </a:solidFill>
                        <a:ln cap="flat">
                          <a:noFill/>
                          <a:prstDash val="solid"/>
                        </a:ln>
                      </wps:spPr>
                      <wps:bodyPr wrap="square" lIns="0" tIns="0" rIns="0" bIns="0">
                        <a:noAutofit/>
                      </wps:bodyPr>
                    </wps:wsp>
                    <wps:wsp>
                      <wps:cNvPr id="34" name="Freeform 8"/>
                      <wps:cNvSpPr/>
                      <wps:spPr>
                        <a:xfrm>
                          <a:off x="2015484" y="145417"/>
                          <a:ext cx="59051" cy="158118"/>
                        </a:xfrm>
                        <a:custGeom>
                          <a:avLst/>
                          <a:gdLst>
                            <a:gd name="f0" fmla="val 10800000"/>
                            <a:gd name="f1" fmla="val 5400000"/>
                            <a:gd name="f2" fmla="val 180"/>
                            <a:gd name="f3" fmla="val w"/>
                            <a:gd name="f4" fmla="val h"/>
                            <a:gd name="f5" fmla="val 0"/>
                            <a:gd name="f6" fmla="val 186"/>
                            <a:gd name="f7" fmla="val 499"/>
                            <a:gd name="f8" fmla="val 22"/>
                            <a:gd name="f9" fmla="val 452"/>
                            <a:gd name="f10" fmla="val 15"/>
                            <a:gd name="f11" fmla="val 449"/>
                            <a:gd name="f12" fmla="val 7"/>
                            <a:gd name="f13" fmla="val 446"/>
                            <a:gd name="f14" fmla="val 442"/>
                            <a:gd name="f15" fmla="val 20"/>
                            <a:gd name="f16" fmla="val 30"/>
                            <a:gd name="f17" fmla="val 11"/>
                            <a:gd name="f18" fmla="val 60"/>
                            <a:gd name="f19" fmla="val 5"/>
                            <a:gd name="f20" fmla="val 91"/>
                            <a:gd name="f21" fmla="val 83"/>
                            <a:gd name="f22" fmla="val 42"/>
                            <a:gd name="f23" fmla="val 78"/>
                            <a:gd name="f24" fmla="val 84"/>
                            <a:gd name="f25" fmla="val 127"/>
                            <a:gd name="f26" fmla="val 132"/>
                            <a:gd name="f27" fmla="val 153"/>
                            <a:gd name="f28" fmla="val 80"/>
                            <a:gd name="f29" fmla="val 175"/>
                            <a:gd name="f30" fmla="val 82"/>
                            <a:gd name="f31" fmla="val 196"/>
                            <a:gd name="f32" fmla="val 86"/>
                            <a:gd name="f33" fmla="val 236"/>
                            <a:gd name="f34" fmla="val 93"/>
                            <a:gd name="f35" fmla="val 275"/>
                            <a:gd name="f36" fmla="val 104"/>
                            <a:gd name="f37" fmla="val 315"/>
                            <a:gd name="f38" fmla="val 108"/>
                            <a:gd name="f39" fmla="val 326"/>
                            <a:gd name="f40" fmla="val 111"/>
                            <a:gd name="f41" fmla="val 338"/>
                            <a:gd name="f42" fmla="val 115"/>
                            <a:gd name="f43" fmla="val 350"/>
                            <a:gd name="f44" fmla="val 133"/>
                            <a:gd name="f45" fmla="val 403"/>
                            <a:gd name="f46" fmla="val 157"/>
                            <a:gd name="f47" fmla="val 453"/>
                            <a:gd name="f48" fmla="val 165"/>
                            <a:gd name="f49" fmla="val 496"/>
                            <a:gd name="f50" fmla="val 145"/>
                            <a:gd name="f51" fmla="val 492"/>
                            <a:gd name="f52" fmla="val 126"/>
                            <a:gd name="f53" fmla="val 488"/>
                            <a:gd name="f54" fmla="val 90"/>
                            <a:gd name="f55" fmla="val 479"/>
                            <a:gd name="f56" fmla="val 55"/>
                            <a:gd name="f57" fmla="val 467"/>
                            <a:gd name="f58" fmla="+- 0 0 -90"/>
                            <a:gd name="f59" fmla="*/ f3 1 186"/>
                            <a:gd name="f60" fmla="*/ f4 1 499"/>
                            <a:gd name="f61" fmla="val f5"/>
                            <a:gd name="f62" fmla="val f6"/>
                            <a:gd name="f63" fmla="val f7"/>
                            <a:gd name="f64" fmla="*/ f58 f0 1"/>
                            <a:gd name="f65" fmla="+- f63 0 f61"/>
                            <a:gd name="f66" fmla="+- f62 0 f61"/>
                            <a:gd name="f67" fmla="*/ f64 1 f2"/>
                            <a:gd name="f68" fmla="*/ f66 1 186"/>
                            <a:gd name="f69" fmla="*/ f65 1 499"/>
                            <a:gd name="f70" fmla="*/ 22 f66 1"/>
                            <a:gd name="f71" fmla="*/ 452 f65 1"/>
                            <a:gd name="f72" fmla="*/ 0 f66 1"/>
                            <a:gd name="f73" fmla="*/ 442 f65 1"/>
                            <a:gd name="f74" fmla="*/ 20 f65 1"/>
                            <a:gd name="f75" fmla="*/ 91 f66 1"/>
                            <a:gd name="f76" fmla="*/ 0 f65 1"/>
                            <a:gd name="f77" fmla="*/ 78 f66 1"/>
                            <a:gd name="f78" fmla="*/ 127 f65 1"/>
                            <a:gd name="f79" fmla="*/ 132 f65 1"/>
                            <a:gd name="f80" fmla="*/ 82 f66 1"/>
                            <a:gd name="f81" fmla="*/ 196 f65 1"/>
                            <a:gd name="f82" fmla="*/ 104 f66 1"/>
                            <a:gd name="f83" fmla="*/ 315 f65 1"/>
                            <a:gd name="f84" fmla="*/ 115 f66 1"/>
                            <a:gd name="f85" fmla="*/ 350 f65 1"/>
                            <a:gd name="f86" fmla="*/ 186 f66 1"/>
                            <a:gd name="f87" fmla="*/ 499 f65 1"/>
                            <a:gd name="f88" fmla="*/ 126 f66 1"/>
                            <a:gd name="f89" fmla="*/ 488 f65 1"/>
                            <a:gd name="f90" fmla="+- f67 0 f1"/>
                            <a:gd name="f91" fmla="*/ f70 1 186"/>
                            <a:gd name="f92" fmla="*/ f71 1 499"/>
                            <a:gd name="f93" fmla="*/ f72 1 186"/>
                            <a:gd name="f94" fmla="*/ f73 1 499"/>
                            <a:gd name="f95" fmla="*/ f74 1 499"/>
                            <a:gd name="f96" fmla="*/ f75 1 186"/>
                            <a:gd name="f97" fmla="*/ f76 1 499"/>
                            <a:gd name="f98" fmla="*/ f77 1 186"/>
                            <a:gd name="f99" fmla="*/ f78 1 499"/>
                            <a:gd name="f100" fmla="*/ f79 1 499"/>
                            <a:gd name="f101" fmla="*/ f80 1 186"/>
                            <a:gd name="f102" fmla="*/ f81 1 499"/>
                            <a:gd name="f103" fmla="*/ f82 1 186"/>
                            <a:gd name="f104" fmla="*/ f83 1 499"/>
                            <a:gd name="f105" fmla="*/ f84 1 186"/>
                            <a:gd name="f106" fmla="*/ f85 1 499"/>
                            <a:gd name="f107" fmla="*/ f86 1 186"/>
                            <a:gd name="f108" fmla="*/ f87 1 499"/>
                            <a:gd name="f109" fmla="*/ f88 1 186"/>
                            <a:gd name="f110" fmla="*/ f89 1 499"/>
                            <a:gd name="f111" fmla="*/ 0 1 f68"/>
                            <a:gd name="f112" fmla="*/ f62 1 f68"/>
                            <a:gd name="f113" fmla="*/ 0 1 f69"/>
                            <a:gd name="f114" fmla="*/ f63 1 f69"/>
                            <a:gd name="f115" fmla="*/ f91 1 f68"/>
                            <a:gd name="f116" fmla="*/ f92 1 f69"/>
                            <a:gd name="f117" fmla="*/ f93 1 f68"/>
                            <a:gd name="f118" fmla="*/ f94 1 f69"/>
                            <a:gd name="f119" fmla="*/ f95 1 f69"/>
                            <a:gd name="f120" fmla="*/ f96 1 f68"/>
                            <a:gd name="f121" fmla="*/ f97 1 f69"/>
                            <a:gd name="f122" fmla="*/ f98 1 f68"/>
                            <a:gd name="f123" fmla="*/ f99 1 f69"/>
                            <a:gd name="f124" fmla="*/ f100 1 f69"/>
                            <a:gd name="f125" fmla="*/ f101 1 f68"/>
                            <a:gd name="f126" fmla="*/ f102 1 f69"/>
                            <a:gd name="f127" fmla="*/ f103 1 f68"/>
                            <a:gd name="f128" fmla="*/ f104 1 f69"/>
                            <a:gd name="f129" fmla="*/ f105 1 f68"/>
                            <a:gd name="f130" fmla="*/ f106 1 f69"/>
                            <a:gd name="f131" fmla="*/ f107 1 f68"/>
                            <a:gd name="f132" fmla="*/ f108 1 f69"/>
                            <a:gd name="f133" fmla="*/ f109 1 f68"/>
                            <a:gd name="f134" fmla="*/ f110 1 f69"/>
                            <a:gd name="f135" fmla="*/ f111 f59 1"/>
                            <a:gd name="f136" fmla="*/ f112 f59 1"/>
                            <a:gd name="f137" fmla="*/ f114 f60 1"/>
                            <a:gd name="f138" fmla="*/ f113 f60 1"/>
                            <a:gd name="f139" fmla="*/ f115 f59 1"/>
                            <a:gd name="f140" fmla="*/ f116 f60 1"/>
                            <a:gd name="f141" fmla="*/ f117 f59 1"/>
                            <a:gd name="f142" fmla="*/ f118 f60 1"/>
                            <a:gd name="f143" fmla="*/ f119 f60 1"/>
                            <a:gd name="f144" fmla="*/ f120 f59 1"/>
                            <a:gd name="f145" fmla="*/ f121 f60 1"/>
                            <a:gd name="f146" fmla="*/ f122 f59 1"/>
                            <a:gd name="f147" fmla="*/ f123 f60 1"/>
                            <a:gd name="f148" fmla="*/ f124 f60 1"/>
                            <a:gd name="f149" fmla="*/ f125 f59 1"/>
                            <a:gd name="f150" fmla="*/ f126 f60 1"/>
                            <a:gd name="f151" fmla="*/ f127 f59 1"/>
                            <a:gd name="f152" fmla="*/ f128 f60 1"/>
                            <a:gd name="f153" fmla="*/ f129 f59 1"/>
                            <a:gd name="f154" fmla="*/ f130 f60 1"/>
                            <a:gd name="f155" fmla="*/ f131 f59 1"/>
                            <a:gd name="f156" fmla="*/ f132 f60 1"/>
                            <a:gd name="f157" fmla="*/ f133 f59 1"/>
                            <a:gd name="f158" fmla="*/ f134 f60 1"/>
                          </a:gdLst>
                          <a:ahLst/>
                          <a:cxnLst>
                            <a:cxn ang="3cd4">
                              <a:pos x="hc" y="t"/>
                            </a:cxn>
                            <a:cxn ang="0">
                              <a:pos x="r" y="vc"/>
                            </a:cxn>
                            <a:cxn ang="cd4">
                              <a:pos x="hc" y="b"/>
                            </a:cxn>
                            <a:cxn ang="cd2">
                              <a:pos x="l" y="vc"/>
                            </a:cxn>
                            <a:cxn ang="f90">
                              <a:pos x="f139" y="f140"/>
                            </a:cxn>
                            <a:cxn ang="f90">
                              <a:pos x="f141" y="f142"/>
                            </a:cxn>
                            <a:cxn ang="f90">
                              <a:pos x="f141" y="f143"/>
                            </a:cxn>
                            <a:cxn ang="f90">
                              <a:pos x="f144" y="f145"/>
                            </a:cxn>
                            <a:cxn ang="f90">
                              <a:pos x="f146" y="f147"/>
                            </a:cxn>
                            <a:cxn ang="f90">
                              <a:pos x="f146" y="f148"/>
                            </a:cxn>
                            <a:cxn ang="f90">
                              <a:pos x="f149" y="f150"/>
                            </a:cxn>
                            <a:cxn ang="f90">
                              <a:pos x="f151" y="f152"/>
                            </a:cxn>
                            <a:cxn ang="f90">
                              <a:pos x="f153" y="f154"/>
                            </a:cxn>
                            <a:cxn ang="f90">
                              <a:pos x="f155" y="f156"/>
                            </a:cxn>
                            <a:cxn ang="f90">
                              <a:pos x="f157" y="f158"/>
                            </a:cxn>
                            <a:cxn ang="f90">
                              <a:pos x="f139" y="f140"/>
                            </a:cxn>
                            <a:cxn ang="f90">
                              <a:pos x="f141" y="f142"/>
                            </a:cxn>
                            <a:cxn ang="f90">
                              <a:pos x="f141" y="f142"/>
                            </a:cxn>
                            <a:cxn ang="f90">
                              <a:pos x="f139" y="f140"/>
                            </a:cxn>
                            <a:cxn ang="f90">
                              <a:pos x="f141" y="f142"/>
                            </a:cxn>
                            <a:cxn ang="f90">
                              <a:pos x="f155" y="f156"/>
                            </a:cxn>
                            <a:cxn ang="f90">
                              <a:pos x="f155" y="f156"/>
                            </a:cxn>
                            <a:cxn ang="f90">
                              <a:pos x="f157" y="f158"/>
                            </a:cxn>
                            <a:cxn ang="f90">
                              <a:pos x="f155" y="f156"/>
                            </a:cxn>
                          </a:cxnLst>
                          <a:rect l="f135" t="f138" r="f136" b="f137"/>
                          <a:pathLst>
                            <a:path w="186" h="499">
                              <a:moveTo>
                                <a:pt x="f8" y="f9"/>
                              </a:moveTo>
                              <a:cubicBezTo>
                                <a:pt x="f10" y="f11"/>
                                <a:pt x="f12" y="f13"/>
                                <a:pt x="f5" y="f14"/>
                              </a:cubicBezTo>
                              <a:cubicBezTo>
                                <a:pt x="f5" y="f15"/>
                                <a:pt x="f5" y="f15"/>
                                <a:pt x="f5" y="f15"/>
                              </a:cubicBezTo>
                              <a:cubicBezTo>
                                <a:pt x="f16" y="f17"/>
                                <a:pt x="f18" y="f19"/>
                                <a:pt x="f20" y="f5"/>
                              </a:cubicBezTo>
                              <a:cubicBezTo>
                                <a:pt x="f21" y="f22"/>
                                <a:pt x="f23" y="f24"/>
                                <a:pt x="f23" y="f25"/>
                              </a:cubicBezTo>
                              <a:cubicBezTo>
                                <a:pt x="f23" y="f26"/>
                                <a:pt x="f23" y="f26"/>
                                <a:pt x="f23" y="f26"/>
                              </a:cubicBezTo>
                              <a:cubicBezTo>
                                <a:pt x="f23" y="f27"/>
                                <a:pt x="f28" y="f29"/>
                                <a:pt x="f30" y="f31"/>
                              </a:cubicBezTo>
                              <a:cubicBezTo>
                                <a:pt x="f32" y="f33"/>
                                <a:pt x="f34" y="f35"/>
                                <a:pt x="f36" y="f37"/>
                              </a:cubicBezTo>
                              <a:cubicBezTo>
                                <a:pt x="f38" y="f39"/>
                                <a:pt x="f40" y="f41"/>
                                <a:pt x="f42" y="f43"/>
                              </a:cubicBezTo>
                              <a:cubicBezTo>
                                <a:pt x="f44" y="f45"/>
                                <a:pt x="f46" y="f47"/>
                                <a:pt x="f6" y="f7"/>
                              </a:cubicBezTo>
                              <a:cubicBezTo>
                                <a:pt x="f48" y="f49"/>
                                <a:pt x="f50" y="f51"/>
                                <a:pt x="f52" y="f53"/>
                              </a:cubicBezTo>
                              <a:cubicBezTo>
                                <a:pt x="f54" y="f55"/>
                                <a:pt x="f56" y="f57"/>
                                <a:pt x="f8" y="f9"/>
                              </a:cubicBezTo>
                              <a:close/>
                              <a:moveTo>
                                <a:pt x="f5" y="f14"/>
                              </a:moveTo>
                              <a:cubicBezTo>
                                <a:pt x="f5" y="f14"/>
                                <a:pt x="f5" y="f14"/>
                                <a:pt x="f5" y="f14"/>
                              </a:cubicBezTo>
                              <a:cubicBezTo>
                                <a:pt x="f12" y="f13"/>
                                <a:pt x="f10" y="f11"/>
                                <a:pt x="f8" y="f9"/>
                              </a:cubicBezTo>
                              <a:cubicBezTo>
                                <a:pt x="f10" y="f11"/>
                                <a:pt x="f12" y="f13"/>
                                <a:pt x="f5" y="f14"/>
                              </a:cubicBezTo>
                              <a:close/>
                              <a:moveTo>
                                <a:pt x="f6" y="f7"/>
                              </a:moveTo>
                              <a:cubicBezTo>
                                <a:pt x="f6" y="f7"/>
                                <a:pt x="f6" y="f7"/>
                                <a:pt x="f6" y="f7"/>
                              </a:cubicBezTo>
                              <a:cubicBezTo>
                                <a:pt x="f48" y="f49"/>
                                <a:pt x="f50" y="f51"/>
                                <a:pt x="f52" y="f53"/>
                              </a:cubicBezTo>
                              <a:cubicBezTo>
                                <a:pt x="f50" y="f51"/>
                                <a:pt x="f48" y="f49"/>
                                <a:pt x="f6" y="f7"/>
                              </a:cubicBezTo>
                              <a:close/>
                            </a:path>
                          </a:pathLst>
                        </a:custGeom>
                        <a:solidFill>
                          <a:srgbClr val="C94A76"/>
                        </a:solidFill>
                        <a:ln cap="flat">
                          <a:noFill/>
                          <a:prstDash val="solid"/>
                        </a:ln>
                      </wps:spPr>
                      <wps:bodyPr wrap="square" lIns="0" tIns="0" rIns="0" bIns="0">
                        <a:noAutofit/>
                      </wps:bodyPr>
                    </wps:wsp>
                    <wps:wsp>
                      <wps:cNvPr id="35" name="Freeform 9"/>
                      <wps:cNvSpPr/>
                      <wps:spPr>
                        <a:xfrm>
                          <a:off x="2074545" y="227339"/>
                          <a:ext cx="220983" cy="177795"/>
                        </a:xfrm>
                        <a:custGeom>
                          <a:avLst/>
                          <a:gdLst>
                            <a:gd name="f0" fmla="val 10800000"/>
                            <a:gd name="f1" fmla="val 5400000"/>
                            <a:gd name="f2" fmla="val 180"/>
                            <a:gd name="f3" fmla="val w"/>
                            <a:gd name="f4" fmla="val h"/>
                            <a:gd name="f5" fmla="val 0"/>
                            <a:gd name="f6" fmla="val 695"/>
                            <a:gd name="f7" fmla="val 560"/>
                            <a:gd name="f8" fmla="val 421"/>
                            <a:gd name="f9" fmla="val 464"/>
                            <a:gd name="f10" fmla="val 691"/>
                            <a:gd name="f11" fmla="val 507"/>
                            <a:gd name="f12" fmla="val 683"/>
                            <a:gd name="f13" fmla="val 549"/>
                            <a:gd name="f14" fmla="val 676"/>
                            <a:gd name="f15" fmla="val 553"/>
                            <a:gd name="f16" fmla="val 662"/>
                            <a:gd name="f17" fmla="val 555"/>
                            <a:gd name="f18" fmla="val 649"/>
                            <a:gd name="f19" fmla="val 556"/>
                            <a:gd name="f20" fmla="val 635"/>
                            <a:gd name="f21" fmla="val 557"/>
                            <a:gd name="f22" fmla="val 631"/>
                            <a:gd name="f23" fmla="val 558"/>
                            <a:gd name="f24" fmla="val 626"/>
                            <a:gd name="f25" fmla="val 621"/>
                            <a:gd name="f26" fmla="val 608"/>
                            <a:gd name="f27" fmla="val 559"/>
                            <a:gd name="f28" fmla="val 596"/>
                            <a:gd name="f29" fmla="val 583"/>
                            <a:gd name="f30" fmla="val 579"/>
                            <a:gd name="f31" fmla="val 493"/>
                            <a:gd name="f32" fmla="val 408"/>
                            <a:gd name="f33" fmla="val 543"/>
                            <a:gd name="f34" fmla="val 329"/>
                            <a:gd name="f35" fmla="val 512"/>
                            <a:gd name="f36" fmla="val 196"/>
                            <a:gd name="f37" fmla="val 459"/>
                            <a:gd name="f38" fmla="val 79"/>
                            <a:gd name="f39" fmla="val 365"/>
                            <a:gd name="f40" fmla="val 240"/>
                            <a:gd name="f41" fmla="val 24"/>
                            <a:gd name="f42" fmla="val 243"/>
                            <a:gd name="f43" fmla="val 49"/>
                            <a:gd name="f44" fmla="val 245"/>
                            <a:gd name="f45" fmla="val 75"/>
                            <a:gd name="f46" fmla="val 136"/>
                            <a:gd name="f47" fmla="val 199"/>
                            <a:gd name="f48" fmla="val 235"/>
                            <a:gd name="f49" fmla="val 261"/>
                            <a:gd name="f50" fmla="val 214"/>
                            <a:gd name="f51" fmla="val 382"/>
                            <a:gd name="f52" fmla="val 173"/>
                            <a:gd name="f53" fmla="val 481"/>
                            <a:gd name="f54" fmla="val 97"/>
                            <a:gd name="f55" fmla="val 550"/>
                            <a:gd name="f56" fmla="val 59"/>
                            <a:gd name="f57" fmla="val 633"/>
                            <a:gd name="f58" fmla="val 127"/>
                            <a:gd name="f59" fmla="val 658"/>
                            <a:gd name="f60" fmla="val 203"/>
                            <a:gd name="f61" fmla="val 275"/>
                            <a:gd name="f62" fmla="val 694"/>
                            <a:gd name="f63" fmla="val 348"/>
                            <a:gd name="f64" fmla="val 420"/>
                            <a:gd name="f65" fmla="+- 0 0 -90"/>
                            <a:gd name="f66" fmla="*/ f3 1 695"/>
                            <a:gd name="f67" fmla="*/ f4 1 560"/>
                            <a:gd name="f68" fmla="val f5"/>
                            <a:gd name="f69" fmla="val f6"/>
                            <a:gd name="f70" fmla="val f7"/>
                            <a:gd name="f71" fmla="*/ f65 f0 1"/>
                            <a:gd name="f72" fmla="+- f70 0 f68"/>
                            <a:gd name="f73" fmla="+- f69 0 f68"/>
                            <a:gd name="f74" fmla="*/ f71 1 f2"/>
                            <a:gd name="f75" fmla="*/ f73 1 695"/>
                            <a:gd name="f76" fmla="*/ f72 1 560"/>
                            <a:gd name="f77" fmla="*/ 695 f73 1"/>
                            <a:gd name="f78" fmla="*/ 421 f72 1"/>
                            <a:gd name="f79" fmla="*/ 683 f73 1"/>
                            <a:gd name="f80" fmla="*/ 549 f72 1"/>
                            <a:gd name="f81" fmla="*/ 676 f73 1"/>
                            <a:gd name="f82" fmla="*/ 553 f72 1"/>
                            <a:gd name="f83" fmla="*/ 635 f73 1"/>
                            <a:gd name="f84" fmla="*/ 557 f72 1"/>
                            <a:gd name="f85" fmla="*/ 621 f73 1"/>
                            <a:gd name="f86" fmla="*/ 558 f72 1"/>
                            <a:gd name="f87" fmla="*/ 583 f73 1"/>
                            <a:gd name="f88" fmla="*/ 560 f72 1"/>
                            <a:gd name="f89" fmla="*/ 579 f73 1"/>
                            <a:gd name="f90" fmla="*/ 329 f73 1"/>
                            <a:gd name="f91" fmla="*/ 512 f72 1"/>
                            <a:gd name="f92" fmla="*/ 0 f73 1"/>
                            <a:gd name="f93" fmla="*/ 240 f72 1"/>
                            <a:gd name="f94" fmla="*/ 75 f73 1"/>
                            <a:gd name="f95" fmla="*/ 245 f72 1"/>
                            <a:gd name="f96" fmla="*/ 261 f73 1"/>
                            <a:gd name="f97" fmla="*/ 214 f72 1"/>
                            <a:gd name="f98" fmla="*/ 550 f73 1"/>
                            <a:gd name="f99" fmla="*/ 0 f72 1"/>
                            <a:gd name="f100" fmla="*/ 658 f73 1"/>
                            <a:gd name="f101" fmla="*/ 203 f72 1"/>
                            <a:gd name="f102" fmla="*/ 420 f72 1"/>
                            <a:gd name="f103" fmla="+- f74 0 f1"/>
                            <a:gd name="f104" fmla="*/ f77 1 695"/>
                            <a:gd name="f105" fmla="*/ f78 1 560"/>
                            <a:gd name="f106" fmla="*/ f79 1 695"/>
                            <a:gd name="f107" fmla="*/ f80 1 560"/>
                            <a:gd name="f108" fmla="*/ f81 1 695"/>
                            <a:gd name="f109" fmla="*/ f82 1 560"/>
                            <a:gd name="f110" fmla="*/ f83 1 695"/>
                            <a:gd name="f111" fmla="*/ f84 1 560"/>
                            <a:gd name="f112" fmla="*/ f85 1 695"/>
                            <a:gd name="f113" fmla="*/ f86 1 560"/>
                            <a:gd name="f114" fmla="*/ f87 1 695"/>
                            <a:gd name="f115" fmla="*/ f88 1 560"/>
                            <a:gd name="f116" fmla="*/ f89 1 695"/>
                            <a:gd name="f117" fmla="*/ f90 1 695"/>
                            <a:gd name="f118" fmla="*/ f91 1 560"/>
                            <a:gd name="f119" fmla="*/ f92 1 695"/>
                            <a:gd name="f120" fmla="*/ f93 1 560"/>
                            <a:gd name="f121" fmla="*/ f94 1 695"/>
                            <a:gd name="f122" fmla="*/ f95 1 560"/>
                            <a:gd name="f123" fmla="*/ f96 1 695"/>
                            <a:gd name="f124" fmla="*/ f97 1 560"/>
                            <a:gd name="f125" fmla="*/ f98 1 695"/>
                            <a:gd name="f126" fmla="*/ f99 1 560"/>
                            <a:gd name="f127" fmla="*/ f100 1 695"/>
                            <a:gd name="f128" fmla="*/ f101 1 560"/>
                            <a:gd name="f129" fmla="*/ f102 1 560"/>
                            <a:gd name="f130" fmla="*/ 0 1 f75"/>
                            <a:gd name="f131" fmla="*/ f69 1 f75"/>
                            <a:gd name="f132" fmla="*/ 0 1 f76"/>
                            <a:gd name="f133" fmla="*/ f70 1 f76"/>
                            <a:gd name="f134" fmla="*/ f104 1 f75"/>
                            <a:gd name="f135" fmla="*/ f105 1 f76"/>
                            <a:gd name="f136" fmla="*/ f106 1 f75"/>
                            <a:gd name="f137" fmla="*/ f107 1 f76"/>
                            <a:gd name="f138" fmla="*/ f108 1 f75"/>
                            <a:gd name="f139" fmla="*/ f109 1 f76"/>
                            <a:gd name="f140" fmla="*/ f110 1 f75"/>
                            <a:gd name="f141" fmla="*/ f111 1 f76"/>
                            <a:gd name="f142" fmla="*/ f112 1 f75"/>
                            <a:gd name="f143" fmla="*/ f113 1 f76"/>
                            <a:gd name="f144" fmla="*/ f114 1 f75"/>
                            <a:gd name="f145" fmla="*/ f115 1 f76"/>
                            <a:gd name="f146" fmla="*/ f116 1 f75"/>
                            <a:gd name="f147" fmla="*/ f117 1 f75"/>
                            <a:gd name="f148" fmla="*/ f118 1 f76"/>
                            <a:gd name="f149" fmla="*/ f119 1 f75"/>
                            <a:gd name="f150" fmla="*/ f120 1 f76"/>
                            <a:gd name="f151" fmla="*/ f121 1 f75"/>
                            <a:gd name="f152" fmla="*/ f122 1 f76"/>
                            <a:gd name="f153" fmla="*/ f123 1 f75"/>
                            <a:gd name="f154" fmla="*/ f124 1 f76"/>
                            <a:gd name="f155" fmla="*/ f125 1 f75"/>
                            <a:gd name="f156" fmla="*/ f126 1 f76"/>
                            <a:gd name="f157" fmla="*/ f127 1 f75"/>
                            <a:gd name="f158" fmla="*/ f128 1 f76"/>
                            <a:gd name="f159" fmla="*/ f129 1 f76"/>
                            <a:gd name="f160" fmla="*/ f130 f66 1"/>
                            <a:gd name="f161" fmla="*/ f131 f66 1"/>
                            <a:gd name="f162" fmla="*/ f133 f67 1"/>
                            <a:gd name="f163" fmla="*/ f132 f67 1"/>
                            <a:gd name="f164" fmla="*/ f134 f66 1"/>
                            <a:gd name="f165" fmla="*/ f135 f67 1"/>
                            <a:gd name="f166" fmla="*/ f136 f66 1"/>
                            <a:gd name="f167" fmla="*/ f137 f67 1"/>
                            <a:gd name="f168" fmla="*/ f138 f66 1"/>
                            <a:gd name="f169" fmla="*/ f139 f67 1"/>
                            <a:gd name="f170" fmla="*/ f140 f66 1"/>
                            <a:gd name="f171" fmla="*/ f141 f67 1"/>
                            <a:gd name="f172" fmla="*/ f142 f66 1"/>
                            <a:gd name="f173" fmla="*/ f143 f67 1"/>
                            <a:gd name="f174" fmla="*/ f144 f66 1"/>
                            <a:gd name="f175" fmla="*/ f145 f67 1"/>
                            <a:gd name="f176" fmla="*/ f146 f66 1"/>
                            <a:gd name="f177" fmla="*/ f147 f66 1"/>
                            <a:gd name="f178" fmla="*/ f148 f67 1"/>
                            <a:gd name="f179" fmla="*/ f149 f66 1"/>
                            <a:gd name="f180" fmla="*/ f150 f67 1"/>
                            <a:gd name="f181" fmla="*/ f151 f66 1"/>
                            <a:gd name="f182" fmla="*/ f152 f67 1"/>
                            <a:gd name="f183" fmla="*/ f153 f66 1"/>
                            <a:gd name="f184" fmla="*/ f154 f67 1"/>
                            <a:gd name="f185" fmla="*/ f155 f66 1"/>
                            <a:gd name="f186" fmla="*/ f156 f67 1"/>
                            <a:gd name="f187" fmla="*/ f157 f66 1"/>
                            <a:gd name="f188" fmla="*/ f158 f67 1"/>
                            <a:gd name="f189" fmla="*/ f159 f67 1"/>
                          </a:gdLst>
                          <a:ahLst/>
                          <a:cxnLst>
                            <a:cxn ang="3cd4">
                              <a:pos x="hc" y="t"/>
                            </a:cxn>
                            <a:cxn ang="0">
                              <a:pos x="r" y="vc"/>
                            </a:cxn>
                            <a:cxn ang="cd4">
                              <a:pos x="hc" y="b"/>
                            </a:cxn>
                            <a:cxn ang="cd2">
                              <a:pos x="l" y="vc"/>
                            </a:cxn>
                            <a:cxn ang="f103">
                              <a:pos x="f164" y="f165"/>
                            </a:cxn>
                            <a:cxn ang="f103">
                              <a:pos x="f166" y="f167"/>
                            </a:cxn>
                            <a:cxn ang="f103">
                              <a:pos x="f168" y="f169"/>
                            </a:cxn>
                            <a:cxn ang="f103">
                              <a:pos x="f170" y="f171"/>
                            </a:cxn>
                            <a:cxn ang="f103">
                              <a:pos x="f172" y="f173"/>
                            </a:cxn>
                            <a:cxn ang="f103">
                              <a:pos x="f174" y="f175"/>
                            </a:cxn>
                            <a:cxn ang="f103">
                              <a:pos x="f176" y="f175"/>
                            </a:cxn>
                            <a:cxn ang="f103">
                              <a:pos x="f177" y="f178"/>
                            </a:cxn>
                            <a:cxn ang="f103">
                              <a:pos x="f179" y="f180"/>
                            </a:cxn>
                            <a:cxn ang="f103">
                              <a:pos x="f181" y="f182"/>
                            </a:cxn>
                            <a:cxn ang="f103">
                              <a:pos x="f183" y="f184"/>
                            </a:cxn>
                            <a:cxn ang="f103">
                              <a:pos x="f185" y="f186"/>
                            </a:cxn>
                            <a:cxn ang="f103">
                              <a:pos x="f187" y="f188"/>
                            </a:cxn>
                            <a:cxn ang="f103">
                              <a:pos x="f164" y="f189"/>
                            </a:cxn>
                            <a:cxn ang="f103">
                              <a:pos x="f164" y="f165"/>
                            </a:cxn>
                            <a:cxn ang="f103">
                              <a:pos x="f174" y="f175"/>
                            </a:cxn>
                            <a:cxn ang="f103">
                              <a:pos x="f172" y="f173"/>
                            </a:cxn>
                            <a:cxn ang="f103">
                              <a:pos x="f174" y="f175"/>
                            </a:cxn>
                            <a:cxn ang="f103">
                              <a:pos x="f176" y="f175"/>
                            </a:cxn>
                            <a:cxn ang="f103">
                              <a:pos x="f177" y="f178"/>
                            </a:cxn>
                            <a:cxn ang="f103">
                              <a:pos x="f176" y="f175"/>
                            </a:cxn>
                            <a:cxn ang="f103">
                              <a:pos x="f174" y="f175"/>
                            </a:cxn>
                            <a:cxn ang="f103">
                              <a:pos x="f168" y="f169"/>
                            </a:cxn>
                            <a:cxn ang="f103">
                              <a:pos x="f168" y="f169"/>
                            </a:cxn>
                            <a:cxn ang="f103">
                              <a:pos x="f170" y="f171"/>
                            </a:cxn>
                            <a:cxn ang="f103">
                              <a:pos x="f168" y="f169"/>
                            </a:cxn>
                          </a:cxnLst>
                          <a:rect l="f160" t="f163" r="f161" b="f162"/>
                          <a:pathLst>
                            <a:path w="695" h="560">
                              <a:moveTo>
                                <a:pt x="f6" y="f8"/>
                              </a:moveTo>
                              <a:cubicBezTo>
                                <a:pt x="f6" y="f9"/>
                                <a:pt x="f10" y="f11"/>
                                <a:pt x="f12" y="f13"/>
                              </a:cubicBezTo>
                              <a:cubicBezTo>
                                <a:pt x="f14" y="f15"/>
                                <a:pt x="f14" y="f15"/>
                                <a:pt x="f14" y="f15"/>
                              </a:cubicBezTo>
                              <a:cubicBezTo>
                                <a:pt x="f16" y="f17"/>
                                <a:pt x="f18" y="f19"/>
                                <a:pt x="f20" y="f21"/>
                              </a:cubicBezTo>
                              <a:cubicBezTo>
                                <a:pt x="f22" y="f23"/>
                                <a:pt x="f24" y="f23"/>
                                <a:pt x="f25" y="f23"/>
                              </a:cubicBezTo>
                              <a:cubicBezTo>
                                <a:pt x="f26" y="f27"/>
                                <a:pt x="f28" y="f27"/>
                                <a:pt x="f29" y="f7"/>
                              </a:cubicBezTo>
                              <a:cubicBezTo>
                                <a:pt x="f30" y="f7"/>
                                <a:pt x="f30" y="f7"/>
                                <a:pt x="f30" y="f7"/>
                              </a:cubicBezTo>
                              <a:cubicBezTo>
                                <a:pt x="f31" y="f27"/>
                                <a:pt x="f32" y="f33"/>
                                <a:pt x="f34" y="f35"/>
                              </a:cubicBezTo>
                              <a:cubicBezTo>
                                <a:pt x="f36" y="f37"/>
                                <a:pt x="f38" y="f39"/>
                                <a:pt x="f5" y="f40"/>
                              </a:cubicBezTo>
                              <a:cubicBezTo>
                                <a:pt x="f41" y="f42"/>
                                <a:pt x="f43" y="f44"/>
                                <a:pt x="f45" y="f44"/>
                              </a:cubicBezTo>
                              <a:cubicBezTo>
                                <a:pt x="f46" y="f44"/>
                                <a:pt x="f47" y="f48"/>
                                <a:pt x="f49" y="f50"/>
                              </a:cubicBezTo>
                              <a:cubicBezTo>
                                <a:pt x="f51" y="f52"/>
                                <a:pt x="f53" y="f54"/>
                                <a:pt x="f55" y="f5"/>
                              </a:cubicBezTo>
                              <a:cubicBezTo>
                                <a:pt x="f28" y="f56"/>
                                <a:pt x="f57" y="f58"/>
                                <a:pt x="f59" y="f60"/>
                              </a:cubicBezTo>
                              <a:cubicBezTo>
                                <a:pt x="f12" y="f61"/>
                                <a:pt x="f62" y="f63"/>
                                <a:pt x="f6" y="f64"/>
                              </a:cubicBezTo>
                              <a:lnTo>
                                <a:pt x="f6" y="f8"/>
                              </a:lnTo>
                              <a:close/>
                              <a:moveTo>
                                <a:pt x="f29" y="f7"/>
                              </a:moveTo>
                              <a:cubicBezTo>
                                <a:pt x="f28" y="f27"/>
                                <a:pt x="f26" y="f27"/>
                                <a:pt x="f25" y="f23"/>
                              </a:cubicBezTo>
                              <a:cubicBezTo>
                                <a:pt x="f26" y="f27"/>
                                <a:pt x="f28" y="f27"/>
                                <a:pt x="f29" y="f7"/>
                              </a:cubicBezTo>
                              <a:cubicBezTo>
                                <a:pt x="f30" y="f7"/>
                                <a:pt x="f30" y="f7"/>
                                <a:pt x="f30" y="f7"/>
                              </a:cubicBezTo>
                              <a:cubicBezTo>
                                <a:pt x="f31" y="f27"/>
                                <a:pt x="f32" y="f33"/>
                                <a:pt x="f34" y="f35"/>
                              </a:cubicBezTo>
                              <a:cubicBezTo>
                                <a:pt x="f32" y="f33"/>
                                <a:pt x="f31" y="f27"/>
                                <a:pt x="f30" y="f7"/>
                              </a:cubicBezTo>
                              <a:lnTo>
                                <a:pt x="f29" y="f7"/>
                              </a:lnTo>
                              <a:close/>
                              <a:moveTo>
                                <a:pt x="f14" y="f15"/>
                              </a:moveTo>
                              <a:cubicBezTo>
                                <a:pt x="f14" y="f15"/>
                                <a:pt x="f14" y="f15"/>
                                <a:pt x="f14" y="f15"/>
                              </a:cubicBezTo>
                              <a:cubicBezTo>
                                <a:pt x="f16" y="f17"/>
                                <a:pt x="f18" y="f19"/>
                                <a:pt x="f20" y="f21"/>
                              </a:cubicBezTo>
                              <a:cubicBezTo>
                                <a:pt x="f18" y="f19"/>
                                <a:pt x="f16" y="f17"/>
                                <a:pt x="f14" y="f15"/>
                              </a:cubicBezTo>
                              <a:close/>
                            </a:path>
                          </a:pathLst>
                        </a:custGeom>
                        <a:solidFill>
                          <a:srgbClr val="009BB5"/>
                        </a:solidFill>
                        <a:ln cap="flat">
                          <a:noFill/>
                          <a:prstDash val="solid"/>
                        </a:ln>
                      </wps:spPr>
                      <wps:bodyPr wrap="square" lIns="0" tIns="0" rIns="0" bIns="0">
                        <a:noAutofit/>
                      </wps:bodyPr>
                    </wps:wsp>
                    <wps:wsp>
                      <wps:cNvPr id="36" name="Freeform 10"/>
                      <wps:cNvSpPr/>
                      <wps:spPr>
                        <a:xfrm>
                          <a:off x="2040255" y="142875"/>
                          <a:ext cx="208912" cy="162562"/>
                        </a:xfrm>
                        <a:custGeom>
                          <a:avLst/>
                          <a:gdLst>
                            <a:gd name="f0" fmla="val 10800000"/>
                            <a:gd name="f1" fmla="val 5400000"/>
                            <a:gd name="f2" fmla="val 180"/>
                            <a:gd name="f3" fmla="val w"/>
                            <a:gd name="f4" fmla="val h"/>
                            <a:gd name="f5" fmla="val 0"/>
                            <a:gd name="f6" fmla="val 658"/>
                            <a:gd name="f7" fmla="val 511"/>
                            <a:gd name="f8" fmla="val 266"/>
                            <a:gd name="f9" fmla="val 589"/>
                            <a:gd name="f10" fmla="val 363"/>
                            <a:gd name="f11" fmla="val 490"/>
                            <a:gd name="f12" fmla="val 439"/>
                            <a:gd name="f13" fmla="val 369"/>
                            <a:gd name="f14" fmla="val 480"/>
                            <a:gd name="f15" fmla="val 307"/>
                            <a:gd name="f16" fmla="val 501"/>
                            <a:gd name="f17" fmla="val 244"/>
                            <a:gd name="f18" fmla="val 183"/>
                            <a:gd name="f19" fmla="val 157"/>
                            <a:gd name="f20" fmla="val 132"/>
                            <a:gd name="f21" fmla="val 509"/>
                            <a:gd name="f22" fmla="val 108"/>
                            <a:gd name="f23" fmla="val 506"/>
                            <a:gd name="f24" fmla="val 79"/>
                            <a:gd name="f25" fmla="val 460"/>
                            <a:gd name="f26" fmla="val 55"/>
                            <a:gd name="f27" fmla="val 410"/>
                            <a:gd name="f28" fmla="val 37"/>
                            <a:gd name="f29" fmla="val 357"/>
                            <a:gd name="f30" fmla="val 33"/>
                            <a:gd name="f31" fmla="val 345"/>
                            <a:gd name="f32" fmla="val 30"/>
                            <a:gd name="f33" fmla="val 333"/>
                            <a:gd name="f34" fmla="val 26"/>
                            <a:gd name="f35" fmla="val 322"/>
                            <a:gd name="f36" fmla="val 15"/>
                            <a:gd name="f37" fmla="val 282"/>
                            <a:gd name="f38" fmla="val 8"/>
                            <a:gd name="f39" fmla="val 243"/>
                            <a:gd name="f40" fmla="val 4"/>
                            <a:gd name="f41" fmla="val 203"/>
                            <a:gd name="f42" fmla="val 2"/>
                            <a:gd name="f43" fmla="val 182"/>
                            <a:gd name="f44" fmla="val 160"/>
                            <a:gd name="f45" fmla="val 139"/>
                            <a:gd name="f46" fmla="val 134"/>
                            <a:gd name="f47" fmla="val 91"/>
                            <a:gd name="f48" fmla="val 5"/>
                            <a:gd name="f49" fmla="val 49"/>
                            <a:gd name="f50" fmla="val 13"/>
                            <a:gd name="f51" fmla="val 7"/>
                            <a:gd name="f52" fmla="val 46"/>
                            <a:gd name="f53" fmla="val 112"/>
                            <a:gd name="f54" fmla="val 116"/>
                            <a:gd name="f55" fmla="val 327"/>
                            <a:gd name="f56" fmla="val 528"/>
                            <a:gd name="f57" fmla="val 99"/>
                            <a:gd name="f58" fmla="+- 0 0 -90"/>
                            <a:gd name="f59" fmla="*/ f3 1 658"/>
                            <a:gd name="f60" fmla="*/ f4 1 511"/>
                            <a:gd name="f61" fmla="val f5"/>
                            <a:gd name="f62" fmla="val f6"/>
                            <a:gd name="f63" fmla="val f7"/>
                            <a:gd name="f64" fmla="*/ f58 f0 1"/>
                            <a:gd name="f65" fmla="+- f63 0 f61"/>
                            <a:gd name="f66" fmla="+- f62 0 f61"/>
                            <a:gd name="f67" fmla="*/ f64 1 f2"/>
                            <a:gd name="f68" fmla="*/ f66 1 658"/>
                            <a:gd name="f69" fmla="*/ f65 1 511"/>
                            <a:gd name="f70" fmla="*/ 658 f66 1"/>
                            <a:gd name="f71" fmla="*/ 266 f65 1"/>
                            <a:gd name="f72" fmla="*/ 369 f66 1"/>
                            <a:gd name="f73" fmla="*/ 480 f65 1"/>
                            <a:gd name="f74" fmla="*/ 183 f66 1"/>
                            <a:gd name="f75" fmla="*/ 511 f65 1"/>
                            <a:gd name="f76" fmla="*/ 108 f66 1"/>
                            <a:gd name="f77" fmla="*/ 506 f65 1"/>
                            <a:gd name="f78" fmla="*/ 37 f66 1"/>
                            <a:gd name="f79" fmla="*/ 357 f65 1"/>
                            <a:gd name="f80" fmla="*/ 26 f66 1"/>
                            <a:gd name="f81" fmla="*/ 322 f65 1"/>
                            <a:gd name="f82" fmla="*/ 4 f66 1"/>
                            <a:gd name="f83" fmla="*/ 203 f65 1"/>
                            <a:gd name="f84" fmla="*/ 0 f66 1"/>
                            <a:gd name="f85" fmla="*/ 139 f65 1"/>
                            <a:gd name="f86" fmla="*/ 134 f65 1"/>
                            <a:gd name="f87" fmla="*/ 13 f66 1"/>
                            <a:gd name="f88" fmla="*/ 7 f65 1"/>
                            <a:gd name="f89" fmla="*/ 112 f66 1"/>
                            <a:gd name="f90" fmla="*/ 0 f65 1"/>
                            <a:gd name="f91" fmla="*/ 116 f66 1"/>
                            <a:gd name="f92" fmla="+- f67 0 f1"/>
                            <a:gd name="f93" fmla="*/ f70 1 658"/>
                            <a:gd name="f94" fmla="*/ f71 1 511"/>
                            <a:gd name="f95" fmla="*/ f72 1 658"/>
                            <a:gd name="f96" fmla="*/ f73 1 511"/>
                            <a:gd name="f97" fmla="*/ f74 1 658"/>
                            <a:gd name="f98" fmla="*/ f75 1 511"/>
                            <a:gd name="f99" fmla="*/ f76 1 658"/>
                            <a:gd name="f100" fmla="*/ f77 1 511"/>
                            <a:gd name="f101" fmla="*/ f78 1 658"/>
                            <a:gd name="f102" fmla="*/ f79 1 511"/>
                            <a:gd name="f103" fmla="*/ f80 1 658"/>
                            <a:gd name="f104" fmla="*/ f81 1 511"/>
                            <a:gd name="f105" fmla="*/ f82 1 658"/>
                            <a:gd name="f106" fmla="*/ f83 1 511"/>
                            <a:gd name="f107" fmla="*/ f84 1 658"/>
                            <a:gd name="f108" fmla="*/ f85 1 511"/>
                            <a:gd name="f109" fmla="*/ f86 1 511"/>
                            <a:gd name="f110" fmla="*/ f87 1 658"/>
                            <a:gd name="f111" fmla="*/ f88 1 511"/>
                            <a:gd name="f112" fmla="*/ f89 1 658"/>
                            <a:gd name="f113" fmla="*/ f90 1 511"/>
                            <a:gd name="f114" fmla="*/ f91 1 658"/>
                            <a:gd name="f115" fmla="*/ 0 1 f68"/>
                            <a:gd name="f116" fmla="*/ f62 1 f68"/>
                            <a:gd name="f117" fmla="*/ 0 1 f69"/>
                            <a:gd name="f118" fmla="*/ f63 1 f69"/>
                            <a:gd name="f119" fmla="*/ f93 1 f68"/>
                            <a:gd name="f120" fmla="*/ f94 1 f69"/>
                            <a:gd name="f121" fmla="*/ f95 1 f68"/>
                            <a:gd name="f122" fmla="*/ f96 1 f69"/>
                            <a:gd name="f123" fmla="*/ f97 1 f68"/>
                            <a:gd name="f124" fmla="*/ f98 1 f69"/>
                            <a:gd name="f125" fmla="*/ f99 1 f68"/>
                            <a:gd name="f126" fmla="*/ f100 1 f69"/>
                            <a:gd name="f127" fmla="*/ f101 1 f68"/>
                            <a:gd name="f128" fmla="*/ f102 1 f69"/>
                            <a:gd name="f129" fmla="*/ f103 1 f68"/>
                            <a:gd name="f130" fmla="*/ f104 1 f69"/>
                            <a:gd name="f131" fmla="*/ f105 1 f68"/>
                            <a:gd name="f132" fmla="*/ f106 1 f69"/>
                            <a:gd name="f133" fmla="*/ f107 1 f68"/>
                            <a:gd name="f134" fmla="*/ f108 1 f69"/>
                            <a:gd name="f135" fmla="*/ f109 1 f69"/>
                            <a:gd name="f136" fmla="*/ f110 1 f68"/>
                            <a:gd name="f137" fmla="*/ f111 1 f69"/>
                            <a:gd name="f138" fmla="*/ f112 1 f68"/>
                            <a:gd name="f139" fmla="*/ f113 1 f69"/>
                            <a:gd name="f140" fmla="*/ f114 1 f68"/>
                            <a:gd name="f141" fmla="*/ f115 f59 1"/>
                            <a:gd name="f142" fmla="*/ f116 f59 1"/>
                            <a:gd name="f143" fmla="*/ f118 f60 1"/>
                            <a:gd name="f144" fmla="*/ f117 f60 1"/>
                            <a:gd name="f145" fmla="*/ f119 f59 1"/>
                            <a:gd name="f146" fmla="*/ f120 f60 1"/>
                            <a:gd name="f147" fmla="*/ f121 f59 1"/>
                            <a:gd name="f148" fmla="*/ f122 f60 1"/>
                            <a:gd name="f149" fmla="*/ f123 f59 1"/>
                            <a:gd name="f150" fmla="*/ f124 f60 1"/>
                            <a:gd name="f151" fmla="*/ f125 f59 1"/>
                            <a:gd name="f152" fmla="*/ f126 f60 1"/>
                            <a:gd name="f153" fmla="*/ f127 f59 1"/>
                            <a:gd name="f154" fmla="*/ f128 f60 1"/>
                            <a:gd name="f155" fmla="*/ f129 f59 1"/>
                            <a:gd name="f156" fmla="*/ f130 f60 1"/>
                            <a:gd name="f157" fmla="*/ f131 f59 1"/>
                            <a:gd name="f158" fmla="*/ f132 f60 1"/>
                            <a:gd name="f159" fmla="*/ f133 f59 1"/>
                            <a:gd name="f160" fmla="*/ f134 f60 1"/>
                            <a:gd name="f161" fmla="*/ f135 f60 1"/>
                            <a:gd name="f162" fmla="*/ f136 f59 1"/>
                            <a:gd name="f163" fmla="*/ f137 f60 1"/>
                            <a:gd name="f164" fmla="*/ f138 f59 1"/>
                            <a:gd name="f165" fmla="*/ f139 f60 1"/>
                            <a:gd name="f166" fmla="*/ f140 f59 1"/>
                          </a:gdLst>
                          <a:ahLst/>
                          <a:cxnLst>
                            <a:cxn ang="3cd4">
                              <a:pos x="hc" y="t"/>
                            </a:cxn>
                            <a:cxn ang="0">
                              <a:pos x="r" y="vc"/>
                            </a:cxn>
                            <a:cxn ang="cd4">
                              <a:pos x="hc" y="b"/>
                            </a:cxn>
                            <a:cxn ang="cd2">
                              <a:pos x="l" y="vc"/>
                            </a:cxn>
                            <a:cxn ang="f92">
                              <a:pos x="f145" y="f146"/>
                            </a:cxn>
                            <a:cxn ang="f92">
                              <a:pos x="f147" y="f148"/>
                            </a:cxn>
                            <a:cxn ang="f92">
                              <a:pos x="f149" y="f150"/>
                            </a:cxn>
                            <a:cxn ang="f92">
                              <a:pos x="f151" y="f152"/>
                            </a:cxn>
                            <a:cxn ang="f92">
                              <a:pos x="f153" y="f154"/>
                            </a:cxn>
                            <a:cxn ang="f92">
                              <a:pos x="f155" y="f156"/>
                            </a:cxn>
                            <a:cxn ang="f92">
                              <a:pos x="f157" y="f158"/>
                            </a:cxn>
                            <a:cxn ang="f92">
                              <a:pos x="f159" y="f160"/>
                            </a:cxn>
                            <a:cxn ang="f92">
                              <a:pos x="f159" y="f161"/>
                            </a:cxn>
                            <a:cxn ang="f92">
                              <a:pos x="f162" y="f163"/>
                            </a:cxn>
                            <a:cxn ang="f92">
                              <a:pos x="f164" y="f165"/>
                            </a:cxn>
                            <a:cxn ang="f92">
                              <a:pos x="f166" y="f165"/>
                            </a:cxn>
                            <a:cxn ang="f92">
                              <a:pos x="f145" y="f146"/>
                            </a:cxn>
                          </a:cxnLst>
                          <a:rect l="f141" t="f144" r="f142" b="f143"/>
                          <a:pathLst>
                            <a:path w="658" h="511">
                              <a:moveTo>
                                <a:pt x="f6" y="f8"/>
                              </a:moveTo>
                              <a:cubicBezTo>
                                <a:pt x="f9" y="f10"/>
                                <a:pt x="f11" y="f12"/>
                                <a:pt x="f13" y="f14"/>
                              </a:cubicBezTo>
                              <a:cubicBezTo>
                                <a:pt x="f15" y="f16"/>
                                <a:pt x="f17" y="f7"/>
                                <a:pt x="f18" y="f7"/>
                              </a:cubicBezTo>
                              <a:cubicBezTo>
                                <a:pt x="f19" y="f7"/>
                                <a:pt x="f20" y="f21"/>
                                <a:pt x="f22" y="f23"/>
                              </a:cubicBezTo>
                              <a:cubicBezTo>
                                <a:pt x="f24" y="f25"/>
                                <a:pt x="f26" y="f27"/>
                                <a:pt x="f28" y="f29"/>
                              </a:cubicBezTo>
                              <a:cubicBezTo>
                                <a:pt x="f30" y="f31"/>
                                <a:pt x="f32" y="f33"/>
                                <a:pt x="f34" y="f35"/>
                              </a:cubicBezTo>
                              <a:cubicBezTo>
                                <a:pt x="f36" y="f37"/>
                                <a:pt x="f38" y="f39"/>
                                <a:pt x="f40" y="f41"/>
                              </a:cubicBezTo>
                              <a:cubicBezTo>
                                <a:pt x="f42" y="f43"/>
                                <a:pt x="f5" y="f44"/>
                                <a:pt x="f5" y="f45"/>
                              </a:cubicBezTo>
                              <a:cubicBezTo>
                                <a:pt x="f5" y="f46"/>
                                <a:pt x="f5" y="f46"/>
                                <a:pt x="f5" y="f46"/>
                              </a:cubicBezTo>
                              <a:cubicBezTo>
                                <a:pt x="f5" y="f47"/>
                                <a:pt x="f48" y="f49"/>
                                <a:pt x="f50" y="f51"/>
                              </a:cubicBezTo>
                              <a:cubicBezTo>
                                <a:pt x="f52" y="f42"/>
                                <a:pt x="f24" y="f5"/>
                                <a:pt x="f53" y="f5"/>
                              </a:cubicBezTo>
                              <a:cubicBezTo>
                                <a:pt x="f54" y="f5"/>
                                <a:pt x="f54" y="f5"/>
                                <a:pt x="f54" y="f5"/>
                              </a:cubicBezTo>
                              <a:cubicBezTo>
                                <a:pt x="f55" y="f5"/>
                                <a:pt x="f56" y="f57"/>
                                <a:pt x="f6" y="f8"/>
                              </a:cubicBezTo>
                              <a:close/>
                            </a:path>
                          </a:pathLst>
                        </a:custGeom>
                        <a:solidFill>
                          <a:srgbClr val="4B3F67"/>
                        </a:solidFill>
                        <a:ln cap="flat">
                          <a:noFill/>
                          <a:prstDash val="solid"/>
                        </a:ln>
                      </wps:spPr>
                      <wps:bodyPr wrap="square" lIns="0" tIns="0" rIns="0" bIns="0">
                        <a:noAutofit/>
                      </wps:bodyPr>
                    </wps:wsp>
                    <wps:wsp>
                      <wps:cNvPr id="37" name="Freeform 11"/>
                      <wps:cNvSpPr/>
                      <wps:spPr>
                        <a:xfrm>
                          <a:off x="2494913" y="49533"/>
                          <a:ext cx="668655" cy="370203"/>
                        </a:xfrm>
                        <a:custGeom>
                          <a:avLst/>
                          <a:gdLst>
                            <a:gd name="f0" fmla="val 10800000"/>
                            <a:gd name="f1" fmla="val 5400000"/>
                            <a:gd name="f2" fmla="val 180"/>
                            <a:gd name="f3" fmla="val w"/>
                            <a:gd name="f4" fmla="val h"/>
                            <a:gd name="f5" fmla="val 0"/>
                            <a:gd name="f6" fmla="val 2105"/>
                            <a:gd name="f7" fmla="val 1167"/>
                            <a:gd name="f8" fmla="val 58"/>
                            <a:gd name="f9" fmla="val 288"/>
                            <a:gd name="f10" fmla="val 26"/>
                            <a:gd name="f11" fmla="val 18"/>
                            <a:gd name="f12" fmla="val 194"/>
                            <a:gd name="f13" fmla="val 48"/>
                            <a:gd name="f14" fmla="val 137"/>
                            <a:gd name="f15" fmla="val 184"/>
                            <a:gd name="f16" fmla="val 167"/>
                            <a:gd name="f17" fmla="val 223"/>
                            <a:gd name="f18" fmla="val 199"/>
                            <a:gd name="f19" fmla="val 144"/>
                            <a:gd name="f20" fmla="val 262"/>
                            <a:gd name="f21" fmla="val 105"/>
                            <a:gd name="f22" fmla="val 314"/>
                            <a:gd name="f23" fmla="val 364"/>
                            <a:gd name="f24" fmla="val 399"/>
                            <a:gd name="f25" fmla="val 140"/>
                            <a:gd name="f26" fmla="val 208"/>
                            <a:gd name="f27" fmla="val 255"/>
                            <a:gd name="f28" fmla="val 257"/>
                            <a:gd name="f29" fmla="val 239"/>
                            <a:gd name="f30" fmla="val 281"/>
                            <a:gd name="f31" fmla="val 265"/>
                            <a:gd name="f32" fmla="val 313"/>
                            <a:gd name="f33" fmla="val 339"/>
                            <a:gd name="f34" fmla="val 356"/>
                            <a:gd name="f35" fmla="val 256"/>
                            <a:gd name="f36" fmla="val 370"/>
                            <a:gd name="f37" fmla="val 238"/>
                            <a:gd name="f38" fmla="val 392"/>
                            <a:gd name="f39" fmla="val 371"/>
                            <a:gd name="f40" fmla="val 283"/>
                            <a:gd name="f41" fmla="val 346"/>
                            <a:gd name="f42" fmla="val 293"/>
                            <a:gd name="f43" fmla="val 251"/>
                            <a:gd name="f44" fmla="val 183"/>
                            <a:gd name="f45" fmla="val 367"/>
                            <a:gd name="f46" fmla="val 366"/>
                            <a:gd name="f47" fmla="val 153"/>
                            <a:gd name="f48" fmla="val 133"/>
                            <a:gd name="f49" fmla="val 280"/>
                            <a:gd name="f50" fmla="val 259"/>
                            <a:gd name="f51" fmla="val 435"/>
                            <a:gd name="f52" fmla="val 145"/>
                            <a:gd name="f53" fmla="val 472"/>
                            <a:gd name="f54" fmla="val 528"/>
                            <a:gd name="f55" fmla="val 554"/>
                            <a:gd name="f56" fmla="val 576"/>
                            <a:gd name="f57" fmla="val 117"/>
                            <a:gd name="f58" fmla="val 592"/>
                            <a:gd name="f59" fmla="val 136"/>
                            <a:gd name="f60" fmla="val 593"/>
                            <a:gd name="f61" fmla="val 623"/>
                            <a:gd name="f62" fmla="val 581"/>
                            <a:gd name="f63" fmla="val 277"/>
                            <a:gd name="f64" fmla="val 556"/>
                            <a:gd name="f65" fmla="val 524"/>
                            <a:gd name="f66" fmla="val 474"/>
                            <a:gd name="f67" fmla="val 252"/>
                            <a:gd name="f68" fmla="val 467"/>
                            <a:gd name="f69" fmla="val 236"/>
                            <a:gd name="f70" fmla="val 491"/>
                            <a:gd name="f71" fmla="val 530"/>
                            <a:gd name="f72" fmla="val 568"/>
                            <a:gd name="f73" fmla="val 162"/>
                            <a:gd name="f74" fmla="val 667"/>
                            <a:gd name="f75" fmla="val 706"/>
                            <a:gd name="f76" fmla="val 759"/>
                            <a:gd name="f77" fmla="val 809"/>
                            <a:gd name="f78" fmla="val 844"/>
                            <a:gd name="f79" fmla="val 699"/>
                            <a:gd name="f80" fmla="val 702"/>
                            <a:gd name="f81" fmla="val 725"/>
                            <a:gd name="f82" fmla="val 758"/>
                            <a:gd name="f83" fmla="val 783"/>
                            <a:gd name="f84" fmla="val 800"/>
                            <a:gd name="f85" fmla="val 815"/>
                            <a:gd name="f86" fmla="val 837"/>
                            <a:gd name="f87" fmla="val 816"/>
                            <a:gd name="f88" fmla="val 791"/>
                            <a:gd name="f89" fmla="val 812"/>
                            <a:gd name="f90" fmla="val 810"/>
                            <a:gd name="f91" fmla="val 703"/>
                            <a:gd name="f92" fmla="val 890"/>
                            <a:gd name="f93" fmla="val 919"/>
                            <a:gd name="f94" fmla="val 201"/>
                            <a:gd name="f95" fmla="val 160"/>
                            <a:gd name="f96" fmla="val 935"/>
                            <a:gd name="f97" fmla="val 135"/>
                            <a:gd name="f98" fmla="val 972"/>
                            <a:gd name="f99" fmla="val 977"/>
                            <a:gd name="f100" fmla="val 983"/>
                            <a:gd name="f101" fmla="val 988"/>
                            <a:gd name="f102" fmla="val 989"/>
                            <a:gd name="f103" fmla="val 107"/>
                            <a:gd name="f104" fmla="val 985"/>
                            <a:gd name="f105" fmla="val 106"/>
                            <a:gd name="f106" fmla="val 981"/>
                            <a:gd name="f107" fmla="val 948"/>
                            <a:gd name="f108" fmla="val 926"/>
                            <a:gd name="f109" fmla="val 122"/>
                            <a:gd name="f110" fmla="val 918"/>
                            <a:gd name="f111" fmla="val 139"/>
                            <a:gd name="f112" fmla="val 917"/>
                            <a:gd name="f113" fmla="val 129"/>
                            <a:gd name="f114" fmla="val 916"/>
                            <a:gd name="f115" fmla="val 119"/>
                            <a:gd name="f116" fmla="val 110"/>
                            <a:gd name="f117" fmla="val 888"/>
                            <a:gd name="f118" fmla="val 152"/>
                            <a:gd name="f119" fmla="val 1137"/>
                            <a:gd name="f120" fmla="val 177"/>
                            <a:gd name="f121" fmla="val 172"/>
                            <a:gd name="f122" fmla="val 146"/>
                            <a:gd name="f123" fmla="val 1121"/>
                            <a:gd name="f124" fmla="val 1093"/>
                            <a:gd name="f125" fmla="val 1074"/>
                            <a:gd name="f126" fmla="val 1054"/>
                            <a:gd name="f127" fmla="val 1040"/>
                            <a:gd name="f128" fmla="val 1021"/>
                            <a:gd name="f129" fmla="val 114"/>
                            <a:gd name="f130" fmla="val 1066"/>
                            <a:gd name="f131" fmla="val 1092"/>
                            <a:gd name="f132" fmla="val 1145"/>
                            <a:gd name="f133" fmla="val 130"/>
                            <a:gd name="f134" fmla="val 181"/>
                            <a:gd name="f135" fmla="val 268"/>
                            <a:gd name="f136" fmla="val 1168"/>
                            <a:gd name="f137" fmla="val 279"/>
                            <a:gd name="f138" fmla="val 1170"/>
                            <a:gd name="f139" fmla="val 1141"/>
                            <a:gd name="f140" fmla="val 1139"/>
                            <a:gd name="f141" fmla="val 269"/>
                            <a:gd name="f142" fmla="val 1127"/>
                            <a:gd name="f143" fmla="val 1107"/>
                            <a:gd name="f144" fmla="val 1080"/>
                            <a:gd name="f145" fmla="val 1044"/>
                            <a:gd name="f146" fmla="val 1014"/>
                            <a:gd name="f147" fmla="val 274"/>
                            <a:gd name="f148" fmla="val 240"/>
                            <a:gd name="f149" fmla="val 1082"/>
                            <a:gd name="f150" fmla="val 1126"/>
                            <a:gd name="f151" fmla="val 202"/>
                            <a:gd name="f152" fmla="val 1108"/>
                            <a:gd name="f153" fmla="val 1070"/>
                            <a:gd name="f154" fmla="val 1046"/>
                            <a:gd name="f155" fmla="val 213"/>
                            <a:gd name="f156" fmla="val 237"/>
                            <a:gd name="f157" fmla="val 1062"/>
                            <a:gd name="f158" fmla="val 1085"/>
                            <a:gd name="f159" fmla="val 1119"/>
                            <a:gd name="f160" fmla="val 243"/>
                            <a:gd name="f161" fmla="val 214"/>
                            <a:gd name="f162" fmla="val 1237"/>
                            <a:gd name="f163" fmla="val 233"/>
                            <a:gd name="f164" fmla="val 270"/>
                            <a:gd name="f165" fmla="val 1244"/>
                            <a:gd name="f166" fmla="val 1286"/>
                            <a:gd name="f167" fmla="val 1297"/>
                            <a:gd name="f168" fmla="val 1310"/>
                            <a:gd name="f169" fmla="val 291"/>
                            <a:gd name="f170" fmla="val 1321"/>
                            <a:gd name="f171" fmla="val 286"/>
                            <a:gd name="f172" fmla="val 1320"/>
                            <a:gd name="f173" fmla="val 1312"/>
                            <a:gd name="f174" fmla="val 263"/>
                            <a:gd name="f175" fmla="val 1302"/>
                            <a:gd name="f176" fmla="val 1293"/>
                            <a:gd name="f177" fmla="val 1267"/>
                            <a:gd name="f178" fmla="val 247"/>
                            <a:gd name="f179" fmla="val 224"/>
                            <a:gd name="f180" fmla="val 1319"/>
                            <a:gd name="f181" fmla="val 59"/>
                            <a:gd name="f182" fmla="val 1198"/>
                            <a:gd name="f183" fmla="val 1358"/>
                            <a:gd name="f184" fmla="val 1388"/>
                            <a:gd name="f185" fmla="val 1373"/>
                            <a:gd name="f186" fmla="val 62"/>
                            <a:gd name="f187" fmla="val 1386"/>
                            <a:gd name="f188" fmla="val 1395"/>
                            <a:gd name="f189" fmla="val 53"/>
                            <a:gd name="f190" fmla="val 40"/>
                            <a:gd name="f191" fmla="val 28"/>
                            <a:gd name="f192" fmla="val 1385"/>
                            <a:gd name="f193" fmla="val 1361"/>
                            <a:gd name="f194" fmla="val 1352"/>
                            <a:gd name="f195" fmla="val 1527"/>
                            <a:gd name="f196" fmla="val 1471"/>
                            <a:gd name="f197" fmla="val 1437"/>
                            <a:gd name="f198" fmla="val 1476"/>
                            <a:gd name="f199" fmla="val 1528"/>
                            <a:gd name="f200" fmla="val 1579"/>
                            <a:gd name="f201" fmla="val 1613"/>
                            <a:gd name="f202" fmla="val 1469"/>
                            <a:gd name="f203" fmla="val 1495"/>
                            <a:gd name="f204" fmla="val 1553"/>
                            <a:gd name="f205" fmla="val 1570"/>
                            <a:gd name="f206" fmla="val 1584"/>
                            <a:gd name="f207" fmla="val 1607"/>
                            <a:gd name="f208" fmla="val 1586"/>
                            <a:gd name="f209" fmla="val 1560"/>
                            <a:gd name="f210" fmla="val 1581"/>
                            <a:gd name="f211" fmla="val 1580"/>
                            <a:gd name="f212" fmla="val 1494"/>
                            <a:gd name="f213" fmla="val 1473"/>
                            <a:gd name="f214" fmla="val 80"/>
                            <a:gd name="f215" fmla="val 477"/>
                            <a:gd name="f216" fmla="val 81"/>
                            <a:gd name="f217" fmla="val 149"/>
                            <a:gd name="f218" fmla="val 684"/>
                            <a:gd name="f219" fmla="val 266"/>
                            <a:gd name="f220" fmla="val 325"/>
                            <a:gd name="f221" fmla="val 414"/>
                            <a:gd name="f222" fmla="val 173"/>
                            <a:gd name="f223" fmla="val 591"/>
                            <a:gd name="f224" fmla="val 20"/>
                            <a:gd name="f225" fmla="val 557"/>
                            <a:gd name="f226" fmla="val 610"/>
                            <a:gd name="f227" fmla="val 424"/>
                            <a:gd name="f228" fmla="val 429"/>
                            <a:gd name="f229" fmla="val 631"/>
                            <a:gd name="f230" fmla="val 445"/>
                            <a:gd name="f231" fmla="val 645"/>
                            <a:gd name="f232" fmla="val 486"/>
                            <a:gd name="f233" fmla="val 499"/>
                            <a:gd name="f234" fmla="val 636"/>
                            <a:gd name="f235" fmla="val 508"/>
                            <a:gd name="f236" fmla="val 548"/>
                            <a:gd name="f237" fmla="val 652"/>
                            <a:gd name="f238" fmla="val 676"/>
                            <a:gd name="f239" fmla="val 500"/>
                            <a:gd name="f240" fmla="val 689"/>
                            <a:gd name="f241" fmla="val 470"/>
                            <a:gd name="f242" fmla="val 413"/>
                            <a:gd name="f243" fmla="val 651"/>
                            <a:gd name="f244" fmla="val 533"/>
                            <a:gd name="f245" fmla="val 495"/>
                            <a:gd name="f246" fmla="val 523"/>
                            <a:gd name="f247" fmla="val 571"/>
                            <a:gd name="f248" fmla="val 552"/>
                            <a:gd name="f249" fmla="val 485"/>
                            <a:gd name="f250" fmla="val 536"/>
                            <a:gd name="f251" fmla="val 465"/>
                            <a:gd name="f252" fmla="val 440"/>
                            <a:gd name="f253" fmla="val 426"/>
                            <a:gd name="f254" fmla="val 553"/>
                            <a:gd name="f255" fmla="val 621"/>
                            <a:gd name="f256" fmla="val 585"/>
                            <a:gd name="f257" fmla="val 649"/>
                            <a:gd name="f258" fmla="val 542"/>
                            <a:gd name="f259" fmla="val 617"/>
                            <a:gd name="f260" fmla="val 669"/>
                            <a:gd name="f261" fmla="val 693"/>
                            <a:gd name="f262" fmla="val 715"/>
                            <a:gd name="f263" fmla="val 501"/>
                            <a:gd name="f264" fmla="val 728"/>
                            <a:gd name="f265" fmla="val 519"/>
                            <a:gd name="f266" fmla="val 729"/>
                            <a:gd name="f267" fmla="val 396"/>
                            <a:gd name="f268" fmla="val 786"/>
                            <a:gd name="f269" fmla="val 733"/>
                            <a:gd name="f270" fmla="val 660"/>
                            <a:gd name="f271" fmla="val 724"/>
                            <a:gd name="f272" fmla="val 673"/>
                            <a:gd name="f273" fmla="val 564"/>
                            <a:gd name="f274" fmla="val 716"/>
                            <a:gd name="f275" fmla="val 545"/>
                            <a:gd name="f276" fmla="val 688"/>
                            <a:gd name="f277" fmla="val 659"/>
                            <a:gd name="f278" fmla="val 642"/>
                            <a:gd name="f279" fmla="val 620"/>
                            <a:gd name="f280" fmla="val 639"/>
                            <a:gd name="f281" fmla="val 828"/>
                            <a:gd name="f282" fmla="val 441"/>
                            <a:gd name="f283" fmla="val 459"/>
                            <a:gd name="f284" fmla="val 843"/>
                            <a:gd name="f285" fmla="val 861"/>
                            <a:gd name="f286" fmla="val 879"/>
                            <a:gd name="f287" fmla="val 894"/>
                            <a:gd name="f288" fmla="val 423"/>
                            <a:gd name="f289" fmla="val 408"/>
                            <a:gd name="f290" fmla="val 832"/>
                            <a:gd name="f291" fmla="val 924"/>
                            <a:gd name="f292" fmla="val 628"/>
                            <a:gd name="f293" fmla="val 602"/>
                            <a:gd name="f294" fmla="val 632"/>
                            <a:gd name="f295" fmla="val 1008"/>
                            <a:gd name="f296" fmla="val 995"/>
                            <a:gd name="f297" fmla="val 978"/>
                            <a:gd name="f298" fmla="val 965"/>
                            <a:gd name="f299" fmla="val 638"/>
                            <a:gd name="f300" fmla="val 954"/>
                            <a:gd name="f301" fmla="val 625"/>
                            <a:gd name="f302" fmla="val 920"/>
                            <a:gd name="f303" fmla="val 664"/>
                            <a:gd name="f304" fmla="val 938"/>
                            <a:gd name="f305" fmla="val 682"/>
                            <a:gd name="f306" fmla="val 967"/>
                            <a:gd name="f307" fmla="val 993"/>
                            <a:gd name="f308" fmla="val 1032"/>
                            <a:gd name="f309" fmla="val 1078"/>
                            <a:gd name="f310" fmla="val 675"/>
                            <a:gd name="f311" fmla="val 538"/>
                            <a:gd name="f312" fmla="val 1002"/>
                            <a:gd name="f313" fmla="val 1016"/>
                            <a:gd name="f314" fmla="val 1027"/>
                            <a:gd name="f315" fmla="val 543"/>
                            <a:gd name="f316" fmla="val 1036"/>
                            <a:gd name="f317" fmla="val 1071"/>
                            <a:gd name="f318" fmla="val 1026"/>
                            <a:gd name="f319" fmla="val 963"/>
                            <a:gd name="f320" fmla="val 514"/>
                            <a:gd name="f321" fmla="val 1204"/>
                            <a:gd name="f322" fmla="val 1216"/>
                            <a:gd name="f323" fmla="val 1227"/>
                            <a:gd name="f324" fmla="val 551"/>
                            <a:gd name="f325" fmla="val 1233"/>
                            <a:gd name="f326" fmla="val 559"/>
                            <a:gd name="f327" fmla="val 1270"/>
                            <a:gd name="f328" fmla="val 1252"/>
                            <a:gd name="f329" fmla="val 1226"/>
                            <a:gd name="f330" fmla="val 1147"/>
                            <a:gd name="f331" fmla="val 1102"/>
                            <a:gd name="f332" fmla="val 624"/>
                            <a:gd name="f333" fmla="val 1217"/>
                            <a:gd name="f334" fmla="val 1176"/>
                            <a:gd name="f335" fmla="val 1159"/>
                            <a:gd name="f336" fmla="val 1412"/>
                            <a:gd name="f337" fmla="val 594"/>
                            <a:gd name="f338" fmla="val 582"/>
                            <a:gd name="f339" fmla="val 1459"/>
                            <a:gd name="f340" fmla="val 1401"/>
                            <a:gd name="f341" fmla="val 1354"/>
                            <a:gd name="f342" fmla="val 510"/>
                            <a:gd name="f343" fmla="val 1349"/>
                            <a:gd name="f344" fmla="val 1348"/>
                            <a:gd name="f345" fmla="val 1291"/>
                            <a:gd name="f346" fmla="val 1353"/>
                            <a:gd name="f347" fmla="val 1382"/>
                            <a:gd name="f348" fmla="val 572"/>
                            <a:gd name="f349" fmla="val 71"/>
                            <a:gd name="f350" fmla="val 886"/>
                            <a:gd name="f351" fmla="val 866"/>
                            <a:gd name="f352" fmla="val 94"/>
                            <a:gd name="f353" fmla="val 859"/>
                            <a:gd name="f354" fmla="val 111"/>
                            <a:gd name="f355" fmla="val 125"/>
                            <a:gd name="f356" fmla="val 864"/>
                            <a:gd name="f357" fmla="val 154"/>
                            <a:gd name="f358" fmla="val 877"/>
                            <a:gd name="f359" fmla="val 142"/>
                            <a:gd name="f360" fmla="val 804"/>
                            <a:gd name="f361" fmla="val 112"/>
                            <a:gd name="f362" fmla="val 9"/>
                            <a:gd name="f363" fmla="val 834"/>
                            <a:gd name="f364" fmla="val 891"/>
                            <a:gd name="f365" fmla="val 955"/>
                            <a:gd name="f366" fmla="val 1004"/>
                            <a:gd name="f367" fmla="val 1023"/>
                            <a:gd name="f368" fmla="val 74"/>
                            <a:gd name="f369" fmla="val 55"/>
                            <a:gd name="f370" fmla="val 42"/>
                            <a:gd name="f371" fmla="val 1007"/>
                            <a:gd name="f372" fmla="val 1053"/>
                            <a:gd name="f373" fmla="val 1077"/>
                            <a:gd name="f374" fmla="val 56"/>
                            <a:gd name="f375" fmla="val 1087"/>
                            <a:gd name="f376" fmla="val 91"/>
                            <a:gd name="f377" fmla="val 195"/>
                            <a:gd name="f378" fmla="val 1059"/>
                            <a:gd name="f379" fmla="val 999"/>
                            <a:gd name="f380" fmla="val 904"/>
                            <a:gd name="f381" fmla="val 936"/>
                            <a:gd name="f382" fmla="val 438"/>
                            <a:gd name="f383" fmla="val 986"/>
                            <a:gd name="f384" fmla="val 1038"/>
                            <a:gd name="f385" fmla="val 406"/>
                            <a:gd name="f386" fmla="val 354"/>
                            <a:gd name="f387" fmla="val 330"/>
                            <a:gd name="f388" fmla="val 308"/>
                            <a:gd name="f389" fmla="val 1079"/>
                            <a:gd name="f390" fmla="val 295"/>
                            <a:gd name="f391" fmla="val 1061"/>
                            <a:gd name="f392" fmla="val 294"/>
                            <a:gd name="f393" fmla="val 895"/>
                            <a:gd name="f394" fmla="val 290"/>
                            <a:gd name="f395" fmla="val 299"/>
                            <a:gd name="f396" fmla="val 906"/>
                            <a:gd name="f397" fmla="val 321"/>
                            <a:gd name="f398" fmla="val 347"/>
                            <a:gd name="f399" fmla="val 402"/>
                            <a:gd name="f400" fmla="val 930"/>
                            <a:gd name="f401" fmla="val 381"/>
                            <a:gd name="f402" fmla="val 960"/>
                            <a:gd name="f403" fmla="val 941"/>
                            <a:gd name="f404" fmla="val 335"/>
                            <a:gd name="f405" fmla="val 307"/>
                            <a:gd name="f406" fmla="val 1035"/>
                            <a:gd name="f407" fmla="val 656"/>
                            <a:gd name="f408" fmla="val 1006"/>
                            <a:gd name="f409" fmla="val 544"/>
                            <a:gd name="f410" fmla="val 1042"/>
                            <a:gd name="f411" fmla="val 566"/>
                            <a:gd name="f412" fmla="val 598"/>
                            <a:gd name="f413" fmla="val 607"/>
                            <a:gd name="f414" fmla="val 1019"/>
                            <a:gd name="f415" fmla="val 647"/>
                            <a:gd name="f416" fmla="val 1048"/>
                            <a:gd name="f417" fmla="val 629"/>
                            <a:gd name="f418" fmla="val 1072"/>
                            <a:gd name="f419" fmla="val 599"/>
                            <a:gd name="f420" fmla="val 569"/>
                            <a:gd name="f421" fmla="val 512"/>
                            <a:gd name="f422" fmla="val 466"/>
                            <a:gd name="f423" fmla="val 1047"/>
                            <a:gd name="f424" fmla="val 929"/>
                            <a:gd name="f425" fmla="val 622"/>
                            <a:gd name="f426" fmla="val 584"/>
                            <a:gd name="f427" fmla="val 932"/>
                            <a:gd name="f428" fmla="val 539"/>
                            <a:gd name="f429" fmla="val 525"/>
                            <a:gd name="f430" fmla="val 949"/>
                            <a:gd name="f431" fmla="val 788"/>
                            <a:gd name="f432" fmla="val 947"/>
                            <a:gd name="f433" fmla="val 854"/>
                            <a:gd name="f434" fmla="val 915"/>
                            <a:gd name="f435" fmla="val 836"/>
                            <a:gd name="f436" fmla="val 897"/>
                            <a:gd name="f437" fmla="val 731"/>
                            <a:gd name="f438" fmla="val 685"/>
                            <a:gd name="f439" fmla="val 1060"/>
                            <a:gd name="f440" fmla="val 1028"/>
                            <a:gd name="f441" fmla="val 742"/>
                            <a:gd name="f442" fmla="val 885"/>
                            <a:gd name="f443" fmla="val 871"/>
                            <a:gd name="f444" fmla="val 819"/>
                            <a:gd name="f445" fmla="val 855"/>
                            <a:gd name="f446" fmla="val 870"/>
                            <a:gd name="f447" fmla="val 922"/>
                            <a:gd name="f448" fmla="val 937"/>
                            <a:gd name="f449" fmla="val 875"/>
                            <a:gd name="f450" fmla="val 1142"/>
                            <a:gd name="f451" fmla="val 1090"/>
                            <a:gd name="f452" fmla="val 1057"/>
                            <a:gd name="f453" fmla="val 1089"/>
                            <a:gd name="f454" fmla="val 1076"/>
                            <a:gd name="f455" fmla="val 1030"/>
                            <a:gd name="f456" fmla="val 996"/>
                            <a:gd name="f457" fmla="val 964"/>
                            <a:gd name="f458" fmla="val 1065"/>
                            <a:gd name="f459" fmla="val 943"/>
                            <a:gd name="f460" fmla="val 1073"/>
                            <a:gd name="f461" fmla="val 1034"/>
                            <a:gd name="f462" fmla="val 952"/>
                            <a:gd name="f463" fmla="val 976"/>
                            <a:gd name="f464" fmla="val 997"/>
                            <a:gd name="f465" fmla="val 901"/>
                            <a:gd name="f466" fmla="val 1058"/>
                            <a:gd name="f467" fmla="val 1124"/>
                            <a:gd name="f468" fmla="val 925"/>
                            <a:gd name="f469" fmla="val 1001"/>
                            <a:gd name="f470" fmla="val 1069"/>
                            <a:gd name="f471" fmla="val 1011"/>
                            <a:gd name="f472" fmla="val 1179"/>
                            <a:gd name="f473" fmla="val 1236"/>
                            <a:gd name="f474" fmla="val 792"/>
                            <a:gd name="f475" fmla="val 1307"/>
                            <a:gd name="f476" fmla="val 1288"/>
                            <a:gd name="f477" fmla="val 1273"/>
                            <a:gd name="f478" fmla="val 1325"/>
                            <a:gd name="f479" fmla="val 1340"/>
                            <a:gd name="f480" fmla="val 1278"/>
                            <a:gd name="f481" fmla="val 1335"/>
                            <a:gd name="f482" fmla="val 1427"/>
                            <a:gd name="f483" fmla="val 1438"/>
                            <a:gd name="f484" fmla="val 934"/>
                            <a:gd name="f485" fmla="val 1448"/>
                            <a:gd name="f486" fmla="val 1462"/>
                            <a:gd name="f487" fmla="val 939"/>
                            <a:gd name="f488" fmla="val 1481"/>
                            <a:gd name="f489" fmla="val 950"/>
                            <a:gd name="f490" fmla="val 1516"/>
                            <a:gd name="f491" fmla="val 1499"/>
                            <a:gd name="f492" fmla="val 1472"/>
                            <a:gd name="f493" fmla="val 1409"/>
                            <a:gd name="f494" fmla="val 1370"/>
                            <a:gd name="f495" fmla="val 910"/>
                            <a:gd name="f496" fmla="val 953"/>
                            <a:gd name="f497" fmla="val 1024"/>
                            <a:gd name="f498" fmla="val 1466"/>
                            <a:gd name="f499" fmla="val 1453"/>
                            <a:gd name="f500" fmla="val 1440"/>
                            <a:gd name="f501" fmla="val 1423"/>
                            <a:gd name="f502" fmla="val 1411"/>
                            <a:gd name="f503" fmla="val 1400"/>
                            <a:gd name="f504" fmla="val 1365"/>
                            <a:gd name="f505" fmla="val 1384"/>
                            <a:gd name="f506" fmla="val 1478"/>
                            <a:gd name="f507" fmla="val 1523"/>
                            <a:gd name="f508" fmla="val 1629"/>
                            <a:gd name="f509" fmla="val 840"/>
                            <a:gd name="f510" fmla="val 1571"/>
                            <a:gd name="f511" fmla="val 1535"/>
                            <a:gd name="f512" fmla="val 1029"/>
                            <a:gd name="f513" fmla="val 1601"/>
                            <a:gd name="f514" fmla="val 1639"/>
                            <a:gd name="f515" fmla="val 1652"/>
                            <a:gd name="f516" fmla="val 1666"/>
                            <a:gd name="f517" fmla="val 1084"/>
                            <a:gd name="f518" fmla="val 1679"/>
                            <a:gd name="f519" fmla="val 1674"/>
                            <a:gd name="f520" fmla="val 1662"/>
                            <a:gd name="f521" fmla="val 1037"/>
                            <a:gd name="f522" fmla="val 1656"/>
                            <a:gd name="f523" fmla="val 1631"/>
                            <a:gd name="f524" fmla="val 1003"/>
                            <a:gd name="f525" fmla="val 1892"/>
                            <a:gd name="f526" fmla="val 1759"/>
                            <a:gd name="f527" fmla="val 1764"/>
                            <a:gd name="f528" fmla="val 1780"/>
                            <a:gd name="f529" fmla="val 1802"/>
                            <a:gd name="f530" fmla="val 1821"/>
                            <a:gd name="f531" fmla="val 1834"/>
                            <a:gd name="f532" fmla="val 1843"/>
                            <a:gd name="f533" fmla="val 1883"/>
                            <a:gd name="f534" fmla="val 1865"/>
                            <a:gd name="f535" fmla="val 1835"/>
                            <a:gd name="f536" fmla="val 1805"/>
                            <a:gd name="f537" fmla="val 1748"/>
                            <a:gd name="f538" fmla="val 1702"/>
                            <a:gd name="f539" fmla="val 1858"/>
                            <a:gd name="f540" fmla="val 1820"/>
                            <a:gd name="f541" fmla="val 1800"/>
                            <a:gd name="f542" fmla="val 1775"/>
                            <a:gd name="f543" fmla="val 1761"/>
                            <a:gd name="f544" fmla="val 2036"/>
                            <a:gd name="f545" fmla="val 2009"/>
                            <a:gd name="f546" fmla="val 1990"/>
                            <a:gd name="f547" fmla="val 1982"/>
                            <a:gd name="f548" fmla="val 1927"/>
                            <a:gd name="f549" fmla="val 1984"/>
                            <a:gd name="f550" fmla="val 1988"/>
                            <a:gd name="f551" fmla="val 2018"/>
                            <a:gd name="f552" fmla="val 2048"/>
                            <a:gd name="f553" fmla="val 968"/>
                            <a:gd name="f554" fmla="val 990"/>
                            <a:gd name="f555" fmla="val 2094"/>
                            <a:gd name="f556" fmla="+- 0 0 -90"/>
                            <a:gd name="f557" fmla="*/ f3 1 2105"/>
                            <a:gd name="f558" fmla="*/ f4 1 1167"/>
                            <a:gd name="f559" fmla="val f5"/>
                            <a:gd name="f560" fmla="val f6"/>
                            <a:gd name="f561" fmla="val f7"/>
                            <a:gd name="f562" fmla="*/ f556 f0 1"/>
                            <a:gd name="f563" fmla="+- f561 0 f559"/>
                            <a:gd name="f564" fmla="+- f560 0 f559"/>
                            <a:gd name="f565" fmla="*/ f562 1 f2"/>
                            <a:gd name="f566" fmla="*/ f564 1 2105"/>
                            <a:gd name="f567" fmla="*/ f563 1 1167"/>
                            <a:gd name="f568" fmla="*/ 58 f564 1"/>
                            <a:gd name="f569" fmla="*/ 137 f563 1"/>
                            <a:gd name="f570" fmla="*/ 399 f564 1"/>
                            <a:gd name="f571" fmla="*/ 199 f563 1"/>
                            <a:gd name="f572" fmla="*/ 223 f564 1"/>
                            <a:gd name="f573" fmla="*/ 592 f564 1"/>
                            <a:gd name="f574" fmla="*/ 136 f563 1"/>
                            <a:gd name="f575" fmla="*/ 257 f563 1"/>
                            <a:gd name="f576" fmla="*/ 467 f564 1"/>
                            <a:gd name="f577" fmla="*/ 815 f564 1"/>
                            <a:gd name="f578" fmla="*/ 238 f563 1"/>
                            <a:gd name="f579" fmla="*/ 699 f564 1"/>
                            <a:gd name="f580" fmla="*/ 183 f563 1"/>
                            <a:gd name="f581" fmla="*/ 977 f564 1"/>
                            <a:gd name="f582" fmla="*/ 105 f563 1"/>
                            <a:gd name="f583" fmla="*/ 1137 f564 1"/>
                            <a:gd name="f584" fmla="*/ 177 f563 1"/>
                            <a:gd name="f585" fmla="*/ 1167 f564 1"/>
                            <a:gd name="f586" fmla="*/ 1126 f564 1"/>
                            <a:gd name="f587" fmla="*/ 202 f563 1"/>
                            <a:gd name="f588" fmla="*/ 1267 f564 1"/>
                            <a:gd name="f589" fmla="*/ 135 f563 1"/>
                            <a:gd name="f590" fmla="*/ 1198 f564 1"/>
                            <a:gd name="f591" fmla="*/ 110 f563 1"/>
                            <a:gd name="f592" fmla="*/ 1358 f564 1"/>
                            <a:gd name="f593" fmla="*/ 1527 f564 1"/>
                            <a:gd name="f594" fmla="*/ 293 f563 1"/>
                            <a:gd name="f595" fmla="*/ 1584 f564 1"/>
                            <a:gd name="f596" fmla="*/ 80 f564 1"/>
                            <a:gd name="f597" fmla="*/ 477 f563 1"/>
                            <a:gd name="f598" fmla="*/ 325 f564 1"/>
                            <a:gd name="f599" fmla="*/ 684 f563 1"/>
                            <a:gd name="f600" fmla="*/ 20 f564 1"/>
                            <a:gd name="f601" fmla="*/ 548 f564 1"/>
                            <a:gd name="f602" fmla="*/ 652 f563 1"/>
                            <a:gd name="f603" fmla="*/ 465 f564 1"/>
                            <a:gd name="f604" fmla="*/ 536 f563 1"/>
                            <a:gd name="f605" fmla="*/ 729 f564 1"/>
                            <a:gd name="f606" fmla="*/ 519 f563 1"/>
                            <a:gd name="f607" fmla="*/ 676 f564 1"/>
                            <a:gd name="f608" fmla="*/ 689 f563 1"/>
                            <a:gd name="f609" fmla="*/ 861 f564 1"/>
                            <a:gd name="f610" fmla="*/ 474 f563 1"/>
                            <a:gd name="f611" fmla="*/ 832 f564 1"/>
                            <a:gd name="f612" fmla="*/ 499 f563 1"/>
                            <a:gd name="f613" fmla="*/ 993 f564 1"/>
                            <a:gd name="f614" fmla="*/ 924 f564 1"/>
                            <a:gd name="f615" fmla="*/ 557 f563 1"/>
                            <a:gd name="f616" fmla="*/ 1270 f564 1"/>
                            <a:gd name="f617" fmla="*/ 664 f563 1"/>
                            <a:gd name="f618" fmla="*/ 1469 f564 1"/>
                            <a:gd name="f619" fmla="*/ 1291 f564 1"/>
                            <a:gd name="f620" fmla="*/ 154 f564 1"/>
                            <a:gd name="f621" fmla="*/ 877 f563 1"/>
                            <a:gd name="f622" fmla="*/ 0 f564 1"/>
                            <a:gd name="f623" fmla="*/ 1053 f563 1"/>
                            <a:gd name="f624" fmla="*/ 294 f564 1"/>
                            <a:gd name="f625" fmla="*/ 1061 f563 1"/>
                            <a:gd name="f626" fmla="*/ 347 f564 1"/>
                            <a:gd name="f627" fmla="*/ 891 f563 1"/>
                            <a:gd name="f628" fmla="*/ 656 f564 1"/>
                            <a:gd name="f629" fmla="*/ 988 f563 1"/>
                            <a:gd name="f630" fmla="*/ 466 f564 1"/>
                            <a:gd name="f631" fmla="*/ 788 f564 1"/>
                            <a:gd name="f632" fmla="*/ 941 f563 1"/>
                            <a:gd name="f633" fmla="*/ 816 f564 1"/>
                            <a:gd name="f634" fmla="*/ 1021 f563 1"/>
                            <a:gd name="f635" fmla="*/ 937 f564 1"/>
                            <a:gd name="f636" fmla="*/ 837 f563 1"/>
                            <a:gd name="f637" fmla="*/ 1142 f564 1"/>
                            <a:gd name="f638" fmla="*/ 986 f563 1"/>
                            <a:gd name="f639" fmla="*/ 1090 f564 1"/>
                            <a:gd name="f640" fmla="*/ 963 f563 1"/>
                            <a:gd name="f641" fmla="*/ 1076 f564 1"/>
                            <a:gd name="f642" fmla="*/ 999 f563 1"/>
                            <a:gd name="f643" fmla="*/ 1236 f564 1"/>
                            <a:gd name="f644" fmla="*/ 792 f563 1"/>
                            <a:gd name="f645" fmla="*/ 1307 f564 1"/>
                            <a:gd name="f646" fmla="*/ 804 f563 1"/>
                            <a:gd name="f647" fmla="*/ 1448 f564 1"/>
                            <a:gd name="f648" fmla="*/ 934 f563 1"/>
                            <a:gd name="f649" fmla="*/ 1400 f564 1"/>
                            <a:gd name="f650" fmla="*/ 1571 f564 1"/>
                            <a:gd name="f651" fmla="*/ 895 f563 1"/>
                            <a:gd name="f652" fmla="*/ 1679 f564 1"/>
                            <a:gd name="f653" fmla="*/ 1032 f563 1"/>
                            <a:gd name="f654" fmla="*/ 1629 f564 1"/>
                            <a:gd name="f655" fmla="*/ 840 f563 1"/>
                            <a:gd name="f656" fmla="*/ 1805 f564 1"/>
                            <a:gd name="f657" fmla="*/ 1085 f563 1"/>
                            <a:gd name="f658" fmla="*/ 1835 f564 1"/>
                            <a:gd name="f659" fmla="*/ 967 f563 1"/>
                            <a:gd name="f660" fmla="*/ 1984 f564 1"/>
                            <a:gd name="f661" fmla="*/ 1080 f563 1"/>
                            <a:gd name="f662" fmla="*/ 2036 f564 1"/>
                            <a:gd name="f663" fmla="+- f565 0 f1"/>
                            <a:gd name="f664" fmla="*/ f568 1 2105"/>
                            <a:gd name="f665" fmla="*/ f569 1 1167"/>
                            <a:gd name="f666" fmla="*/ f570 1 2105"/>
                            <a:gd name="f667" fmla="*/ f571 1 1167"/>
                            <a:gd name="f668" fmla="*/ f572 1 2105"/>
                            <a:gd name="f669" fmla="*/ f573 1 2105"/>
                            <a:gd name="f670" fmla="*/ f574 1 1167"/>
                            <a:gd name="f671" fmla="*/ f575 1 1167"/>
                            <a:gd name="f672" fmla="*/ f576 1 2105"/>
                            <a:gd name="f673" fmla="*/ f577 1 2105"/>
                            <a:gd name="f674" fmla="*/ f578 1 1167"/>
                            <a:gd name="f675" fmla="*/ f579 1 2105"/>
                            <a:gd name="f676" fmla="*/ f580 1 1167"/>
                            <a:gd name="f677" fmla="*/ f581 1 2105"/>
                            <a:gd name="f678" fmla="*/ f582 1 1167"/>
                            <a:gd name="f679" fmla="*/ f583 1 2105"/>
                            <a:gd name="f680" fmla="*/ f584 1 1167"/>
                            <a:gd name="f681" fmla="*/ f585 1 2105"/>
                            <a:gd name="f682" fmla="*/ f586 1 2105"/>
                            <a:gd name="f683" fmla="*/ f587 1 1167"/>
                            <a:gd name="f684" fmla="*/ f588 1 2105"/>
                            <a:gd name="f685" fmla="*/ f589 1 1167"/>
                            <a:gd name="f686" fmla="*/ f590 1 2105"/>
                            <a:gd name="f687" fmla="*/ f591 1 1167"/>
                            <a:gd name="f688" fmla="*/ f592 1 2105"/>
                            <a:gd name="f689" fmla="*/ f593 1 2105"/>
                            <a:gd name="f690" fmla="*/ f594 1 1167"/>
                            <a:gd name="f691" fmla="*/ f595 1 2105"/>
                            <a:gd name="f692" fmla="*/ f596 1 2105"/>
                            <a:gd name="f693" fmla="*/ f597 1 1167"/>
                            <a:gd name="f694" fmla="*/ f598 1 2105"/>
                            <a:gd name="f695" fmla="*/ f599 1 1167"/>
                            <a:gd name="f696" fmla="*/ f600 1 2105"/>
                            <a:gd name="f697" fmla="*/ f601 1 2105"/>
                            <a:gd name="f698" fmla="*/ f602 1 1167"/>
                            <a:gd name="f699" fmla="*/ f603 1 2105"/>
                            <a:gd name="f700" fmla="*/ f604 1 1167"/>
                            <a:gd name="f701" fmla="*/ f605 1 2105"/>
                            <a:gd name="f702" fmla="*/ f606 1 1167"/>
                            <a:gd name="f703" fmla="*/ f607 1 2105"/>
                            <a:gd name="f704" fmla="*/ f608 1 1167"/>
                            <a:gd name="f705" fmla="*/ f609 1 2105"/>
                            <a:gd name="f706" fmla="*/ f610 1 1167"/>
                            <a:gd name="f707" fmla="*/ f611 1 2105"/>
                            <a:gd name="f708" fmla="*/ f612 1 1167"/>
                            <a:gd name="f709" fmla="*/ f613 1 2105"/>
                            <a:gd name="f710" fmla="*/ f614 1 2105"/>
                            <a:gd name="f711" fmla="*/ f615 1 1167"/>
                            <a:gd name="f712" fmla="*/ f616 1 2105"/>
                            <a:gd name="f713" fmla="*/ f617 1 1167"/>
                            <a:gd name="f714" fmla="*/ f618 1 2105"/>
                            <a:gd name="f715" fmla="*/ f619 1 2105"/>
                            <a:gd name="f716" fmla="*/ f620 1 2105"/>
                            <a:gd name="f717" fmla="*/ f621 1 1167"/>
                            <a:gd name="f718" fmla="*/ f622 1 2105"/>
                            <a:gd name="f719" fmla="*/ f623 1 1167"/>
                            <a:gd name="f720" fmla="*/ f624 1 2105"/>
                            <a:gd name="f721" fmla="*/ f625 1 1167"/>
                            <a:gd name="f722" fmla="*/ f626 1 2105"/>
                            <a:gd name="f723" fmla="*/ f627 1 1167"/>
                            <a:gd name="f724" fmla="*/ f628 1 2105"/>
                            <a:gd name="f725" fmla="*/ f629 1 1167"/>
                            <a:gd name="f726" fmla="*/ f630 1 2105"/>
                            <a:gd name="f727" fmla="*/ f631 1 2105"/>
                            <a:gd name="f728" fmla="*/ f632 1 1167"/>
                            <a:gd name="f729" fmla="*/ f633 1 2105"/>
                            <a:gd name="f730" fmla="*/ f634 1 1167"/>
                            <a:gd name="f731" fmla="*/ f635 1 2105"/>
                            <a:gd name="f732" fmla="*/ f636 1 1167"/>
                            <a:gd name="f733" fmla="*/ f637 1 2105"/>
                            <a:gd name="f734" fmla="*/ f638 1 1167"/>
                            <a:gd name="f735" fmla="*/ f639 1 2105"/>
                            <a:gd name="f736" fmla="*/ f640 1 1167"/>
                            <a:gd name="f737" fmla="*/ f641 1 2105"/>
                            <a:gd name="f738" fmla="*/ f642 1 1167"/>
                            <a:gd name="f739" fmla="*/ f643 1 2105"/>
                            <a:gd name="f740" fmla="*/ f644 1 1167"/>
                            <a:gd name="f741" fmla="*/ f645 1 2105"/>
                            <a:gd name="f742" fmla="*/ f646 1 1167"/>
                            <a:gd name="f743" fmla="*/ f647 1 2105"/>
                            <a:gd name="f744" fmla="*/ f648 1 1167"/>
                            <a:gd name="f745" fmla="*/ f649 1 2105"/>
                            <a:gd name="f746" fmla="*/ f650 1 2105"/>
                            <a:gd name="f747" fmla="*/ f651 1 1167"/>
                            <a:gd name="f748" fmla="*/ f652 1 2105"/>
                            <a:gd name="f749" fmla="*/ f653 1 1167"/>
                            <a:gd name="f750" fmla="*/ f654 1 2105"/>
                            <a:gd name="f751" fmla="*/ f655 1 1167"/>
                            <a:gd name="f752" fmla="*/ f656 1 2105"/>
                            <a:gd name="f753" fmla="*/ f657 1 1167"/>
                            <a:gd name="f754" fmla="*/ f658 1 2105"/>
                            <a:gd name="f755" fmla="*/ f659 1 1167"/>
                            <a:gd name="f756" fmla="*/ f660 1 2105"/>
                            <a:gd name="f757" fmla="*/ f661 1 1167"/>
                            <a:gd name="f758" fmla="*/ f662 1 2105"/>
                            <a:gd name="f759" fmla="*/ 0 1 f566"/>
                            <a:gd name="f760" fmla="*/ f560 1 f566"/>
                            <a:gd name="f761" fmla="*/ 0 1 f567"/>
                            <a:gd name="f762" fmla="*/ f561 1 f567"/>
                            <a:gd name="f763" fmla="*/ f664 1 f566"/>
                            <a:gd name="f764" fmla="*/ f665 1 f567"/>
                            <a:gd name="f765" fmla="*/ f666 1 f566"/>
                            <a:gd name="f766" fmla="*/ f667 1 f567"/>
                            <a:gd name="f767" fmla="*/ f668 1 f566"/>
                            <a:gd name="f768" fmla="*/ f669 1 f566"/>
                            <a:gd name="f769" fmla="*/ f670 1 f567"/>
                            <a:gd name="f770" fmla="*/ f671 1 f567"/>
                            <a:gd name="f771" fmla="*/ f672 1 f566"/>
                            <a:gd name="f772" fmla="*/ f673 1 f566"/>
                            <a:gd name="f773" fmla="*/ f674 1 f567"/>
                            <a:gd name="f774" fmla="*/ f675 1 f566"/>
                            <a:gd name="f775" fmla="*/ f676 1 f567"/>
                            <a:gd name="f776" fmla="*/ f677 1 f566"/>
                            <a:gd name="f777" fmla="*/ f678 1 f567"/>
                            <a:gd name="f778" fmla="*/ f679 1 f566"/>
                            <a:gd name="f779" fmla="*/ f680 1 f567"/>
                            <a:gd name="f780" fmla="*/ f681 1 f566"/>
                            <a:gd name="f781" fmla="*/ f682 1 f566"/>
                            <a:gd name="f782" fmla="*/ f683 1 f567"/>
                            <a:gd name="f783" fmla="*/ f684 1 f566"/>
                            <a:gd name="f784" fmla="*/ f685 1 f567"/>
                            <a:gd name="f785" fmla="*/ f686 1 f566"/>
                            <a:gd name="f786" fmla="*/ f687 1 f567"/>
                            <a:gd name="f787" fmla="*/ f688 1 f566"/>
                            <a:gd name="f788" fmla="*/ f689 1 f566"/>
                            <a:gd name="f789" fmla="*/ f690 1 f567"/>
                            <a:gd name="f790" fmla="*/ f691 1 f566"/>
                            <a:gd name="f791" fmla="*/ f692 1 f566"/>
                            <a:gd name="f792" fmla="*/ f693 1 f567"/>
                            <a:gd name="f793" fmla="*/ f694 1 f566"/>
                            <a:gd name="f794" fmla="*/ f695 1 f567"/>
                            <a:gd name="f795" fmla="*/ f696 1 f566"/>
                            <a:gd name="f796" fmla="*/ f697 1 f566"/>
                            <a:gd name="f797" fmla="*/ f698 1 f567"/>
                            <a:gd name="f798" fmla="*/ f699 1 f566"/>
                            <a:gd name="f799" fmla="*/ f700 1 f567"/>
                            <a:gd name="f800" fmla="*/ f701 1 f566"/>
                            <a:gd name="f801" fmla="*/ f702 1 f567"/>
                            <a:gd name="f802" fmla="*/ f703 1 f566"/>
                            <a:gd name="f803" fmla="*/ f704 1 f567"/>
                            <a:gd name="f804" fmla="*/ f705 1 f566"/>
                            <a:gd name="f805" fmla="*/ f706 1 f567"/>
                            <a:gd name="f806" fmla="*/ f707 1 f566"/>
                            <a:gd name="f807" fmla="*/ f708 1 f567"/>
                            <a:gd name="f808" fmla="*/ f709 1 f566"/>
                            <a:gd name="f809" fmla="*/ f710 1 f566"/>
                            <a:gd name="f810" fmla="*/ f711 1 f567"/>
                            <a:gd name="f811" fmla="*/ f712 1 f566"/>
                            <a:gd name="f812" fmla="*/ f713 1 f567"/>
                            <a:gd name="f813" fmla="*/ f714 1 f566"/>
                            <a:gd name="f814" fmla="*/ f715 1 f566"/>
                            <a:gd name="f815" fmla="*/ f716 1 f566"/>
                            <a:gd name="f816" fmla="*/ f717 1 f567"/>
                            <a:gd name="f817" fmla="*/ f718 1 f566"/>
                            <a:gd name="f818" fmla="*/ f719 1 f567"/>
                            <a:gd name="f819" fmla="*/ f720 1 f566"/>
                            <a:gd name="f820" fmla="*/ f721 1 f567"/>
                            <a:gd name="f821" fmla="*/ f722 1 f566"/>
                            <a:gd name="f822" fmla="*/ f723 1 f567"/>
                            <a:gd name="f823" fmla="*/ f724 1 f566"/>
                            <a:gd name="f824" fmla="*/ f725 1 f567"/>
                            <a:gd name="f825" fmla="*/ f726 1 f566"/>
                            <a:gd name="f826" fmla="*/ f727 1 f566"/>
                            <a:gd name="f827" fmla="*/ f728 1 f567"/>
                            <a:gd name="f828" fmla="*/ f729 1 f566"/>
                            <a:gd name="f829" fmla="*/ f730 1 f567"/>
                            <a:gd name="f830" fmla="*/ f731 1 f566"/>
                            <a:gd name="f831" fmla="*/ f732 1 f567"/>
                            <a:gd name="f832" fmla="*/ f733 1 f566"/>
                            <a:gd name="f833" fmla="*/ f734 1 f567"/>
                            <a:gd name="f834" fmla="*/ f735 1 f566"/>
                            <a:gd name="f835" fmla="*/ f736 1 f567"/>
                            <a:gd name="f836" fmla="*/ f737 1 f566"/>
                            <a:gd name="f837" fmla="*/ f738 1 f567"/>
                            <a:gd name="f838" fmla="*/ f739 1 f566"/>
                            <a:gd name="f839" fmla="*/ f740 1 f567"/>
                            <a:gd name="f840" fmla="*/ f741 1 f566"/>
                            <a:gd name="f841" fmla="*/ f742 1 f567"/>
                            <a:gd name="f842" fmla="*/ f743 1 f566"/>
                            <a:gd name="f843" fmla="*/ f744 1 f567"/>
                            <a:gd name="f844" fmla="*/ f745 1 f566"/>
                            <a:gd name="f845" fmla="*/ f746 1 f566"/>
                            <a:gd name="f846" fmla="*/ f747 1 f567"/>
                            <a:gd name="f847" fmla="*/ f748 1 f566"/>
                            <a:gd name="f848" fmla="*/ f749 1 f567"/>
                            <a:gd name="f849" fmla="*/ f750 1 f566"/>
                            <a:gd name="f850" fmla="*/ f751 1 f567"/>
                            <a:gd name="f851" fmla="*/ f752 1 f566"/>
                            <a:gd name="f852" fmla="*/ f753 1 f567"/>
                            <a:gd name="f853" fmla="*/ f754 1 f566"/>
                            <a:gd name="f854" fmla="*/ f755 1 f567"/>
                            <a:gd name="f855" fmla="*/ f756 1 f566"/>
                            <a:gd name="f856" fmla="*/ f757 1 f567"/>
                            <a:gd name="f857" fmla="*/ f758 1 f566"/>
                            <a:gd name="f858" fmla="*/ f759 f557 1"/>
                            <a:gd name="f859" fmla="*/ f760 f557 1"/>
                            <a:gd name="f860" fmla="*/ f762 f558 1"/>
                            <a:gd name="f861" fmla="*/ f761 f558 1"/>
                            <a:gd name="f862" fmla="*/ f763 f557 1"/>
                            <a:gd name="f863" fmla="*/ f764 f558 1"/>
                            <a:gd name="f864" fmla="*/ f765 f557 1"/>
                            <a:gd name="f865" fmla="*/ f766 f558 1"/>
                            <a:gd name="f866" fmla="*/ f767 f557 1"/>
                            <a:gd name="f867" fmla="*/ f768 f557 1"/>
                            <a:gd name="f868" fmla="*/ f769 f558 1"/>
                            <a:gd name="f869" fmla="*/ f770 f558 1"/>
                            <a:gd name="f870" fmla="*/ f771 f557 1"/>
                            <a:gd name="f871" fmla="*/ f772 f557 1"/>
                            <a:gd name="f872" fmla="*/ f773 f558 1"/>
                            <a:gd name="f873" fmla="*/ f774 f557 1"/>
                            <a:gd name="f874" fmla="*/ f775 f558 1"/>
                            <a:gd name="f875" fmla="*/ f776 f557 1"/>
                            <a:gd name="f876" fmla="*/ f777 f558 1"/>
                            <a:gd name="f877" fmla="*/ f778 f557 1"/>
                            <a:gd name="f878" fmla="*/ f779 f558 1"/>
                            <a:gd name="f879" fmla="*/ f780 f557 1"/>
                            <a:gd name="f880" fmla="*/ f781 f557 1"/>
                            <a:gd name="f881" fmla="*/ f782 f558 1"/>
                            <a:gd name="f882" fmla="*/ f783 f557 1"/>
                            <a:gd name="f883" fmla="*/ f784 f558 1"/>
                            <a:gd name="f884" fmla="*/ f785 f557 1"/>
                            <a:gd name="f885" fmla="*/ f786 f558 1"/>
                            <a:gd name="f886" fmla="*/ f787 f557 1"/>
                            <a:gd name="f887" fmla="*/ f788 f557 1"/>
                            <a:gd name="f888" fmla="*/ f789 f558 1"/>
                            <a:gd name="f889" fmla="*/ f790 f557 1"/>
                            <a:gd name="f890" fmla="*/ f791 f557 1"/>
                            <a:gd name="f891" fmla="*/ f792 f558 1"/>
                            <a:gd name="f892" fmla="*/ f793 f557 1"/>
                            <a:gd name="f893" fmla="*/ f794 f558 1"/>
                            <a:gd name="f894" fmla="*/ f795 f557 1"/>
                            <a:gd name="f895" fmla="*/ f796 f557 1"/>
                            <a:gd name="f896" fmla="*/ f797 f558 1"/>
                            <a:gd name="f897" fmla="*/ f798 f557 1"/>
                            <a:gd name="f898" fmla="*/ f799 f558 1"/>
                            <a:gd name="f899" fmla="*/ f800 f557 1"/>
                            <a:gd name="f900" fmla="*/ f801 f558 1"/>
                            <a:gd name="f901" fmla="*/ f802 f557 1"/>
                            <a:gd name="f902" fmla="*/ f803 f558 1"/>
                            <a:gd name="f903" fmla="*/ f804 f557 1"/>
                            <a:gd name="f904" fmla="*/ f805 f558 1"/>
                            <a:gd name="f905" fmla="*/ f806 f557 1"/>
                            <a:gd name="f906" fmla="*/ f807 f558 1"/>
                            <a:gd name="f907" fmla="*/ f808 f557 1"/>
                            <a:gd name="f908" fmla="*/ f809 f557 1"/>
                            <a:gd name="f909" fmla="*/ f810 f558 1"/>
                            <a:gd name="f910" fmla="*/ f811 f557 1"/>
                            <a:gd name="f911" fmla="*/ f812 f558 1"/>
                            <a:gd name="f912" fmla="*/ f813 f557 1"/>
                            <a:gd name="f913" fmla="*/ f814 f557 1"/>
                            <a:gd name="f914" fmla="*/ f815 f557 1"/>
                            <a:gd name="f915" fmla="*/ f816 f558 1"/>
                            <a:gd name="f916" fmla="*/ f817 f557 1"/>
                            <a:gd name="f917" fmla="*/ f818 f558 1"/>
                            <a:gd name="f918" fmla="*/ f819 f557 1"/>
                            <a:gd name="f919" fmla="*/ f820 f558 1"/>
                            <a:gd name="f920" fmla="*/ f821 f557 1"/>
                            <a:gd name="f921" fmla="*/ f822 f558 1"/>
                            <a:gd name="f922" fmla="*/ f823 f557 1"/>
                            <a:gd name="f923" fmla="*/ f824 f558 1"/>
                            <a:gd name="f924" fmla="*/ f825 f557 1"/>
                            <a:gd name="f925" fmla="*/ f826 f557 1"/>
                            <a:gd name="f926" fmla="*/ f827 f558 1"/>
                            <a:gd name="f927" fmla="*/ f828 f557 1"/>
                            <a:gd name="f928" fmla="*/ f829 f558 1"/>
                            <a:gd name="f929" fmla="*/ f830 f557 1"/>
                            <a:gd name="f930" fmla="*/ f831 f558 1"/>
                            <a:gd name="f931" fmla="*/ f832 f557 1"/>
                            <a:gd name="f932" fmla="*/ f833 f558 1"/>
                            <a:gd name="f933" fmla="*/ f834 f557 1"/>
                            <a:gd name="f934" fmla="*/ f835 f558 1"/>
                            <a:gd name="f935" fmla="*/ f836 f557 1"/>
                            <a:gd name="f936" fmla="*/ f837 f558 1"/>
                            <a:gd name="f937" fmla="*/ f838 f557 1"/>
                            <a:gd name="f938" fmla="*/ f839 f558 1"/>
                            <a:gd name="f939" fmla="*/ f840 f557 1"/>
                            <a:gd name="f940" fmla="*/ f841 f558 1"/>
                            <a:gd name="f941" fmla="*/ f842 f557 1"/>
                            <a:gd name="f942" fmla="*/ f843 f558 1"/>
                            <a:gd name="f943" fmla="*/ f844 f557 1"/>
                            <a:gd name="f944" fmla="*/ f845 f557 1"/>
                            <a:gd name="f945" fmla="*/ f846 f558 1"/>
                            <a:gd name="f946" fmla="*/ f847 f557 1"/>
                            <a:gd name="f947" fmla="*/ f848 f558 1"/>
                            <a:gd name="f948" fmla="*/ f849 f557 1"/>
                            <a:gd name="f949" fmla="*/ f850 f558 1"/>
                            <a:gd name="f950" fmla="*/ f851 f557 1"/>
                            <a:gd name="f951" fmla="*/ f852 f558 1"/>
                            <a:gd name="f952" fmla="*/ f853 f557 1"/>
                            <a:gd name="f953" fmla="*/ f854 f558 1"/>
                            <a:gd name="f954" fmla="*/ f855 f557 1"/>
                            <a:gd name="f955" fmla="*/ f856 f558 1"/>
                            <a:gd name="f956" fmla="*/ f857 f557 1"/>
                          </a:gdLst>
                          <a:ahLst/>
                          <a:cxnLst>
                            <a:cxn ang="3cd4">
                              <a:pos x="hc" y="t"/>
                            </a:cxn>
                            <a:cxn ang="0">
                              <a:pos x="r" y="vc"/>
                            </a:cxn>
                            <a:cxn ang="cd4">
                              <a:pos x="hc" y="b"/>
                            </a:cxn>
                            <a:cxn ang="cd2">
                              <a:pos x="l" y="vc"/>
                            </a:cxn>
                            <a:cxn ang="f663">
                              <a:pos x="f862" y="f863"/>
                            </a:cxn>
                            <a:cxn ang="f663">
                              <a:pos x="f864" y="f865"/>
                            </a:cxn>
                            <a:cxn ang="f663">
                              <a:pos x="f866" y="f865"/>
                            </a:cxn>
                            <a:cxn ang="f663">
                              <a:pos x="f867" y="f868"/>
                            </a:cxn>
                            <a:cxn ang="f663">
                              <a:pos x="f867" y="f869"/>
                            </a:cxn>
                            <a:cxn ang="f663">
                              <a:pos x="f870" y="f865"/>
                            </a:cxn>
                            <a:cxn ang="f663">
                              <a:pos x="f871" y="f872"/>
                            </a:cxn>
                            <a:cxn ang="f663">
                              <a:pos x="f873" y="f874"/>
                            </a:cxn>
                            <a:cxn ang="f663">
                              <a:pos x="f875" y="f876"/>
                            </a:cxn>
                            <a:cxn ang="f663">
                              <a:pos x="f877" y="f878"/>
                            </a:cxn>
                            <a:cxn ang="f663">
                              <a:pos x="f879" y="f869"/>
                            </a:cxn>
                            <a:cxn ang="f663">
                              <a:pos x="f880" y="f878"/>
                            </a:cxn>
                            <a:cxn ang="f663">
                              <a:pos x="f877" y="f881"/>
                            </a:cxn>
                            <a:cxn ang="f663">
                              <a:pos x="f882" y="f883"/>
                            </a:cxn>
                            <a:cxn ang="f663">
                              <a:pos x="f884" y="f885"/>
                            </a:cxn>
                            <a:cxn ang="f663">
                              <a:pos x="f886" y="f885"/>
                            </a:cxn>
                            <a:cxn ang="f663">
                              <a:pos x="f887" y="f888"/>
                            </a:cxn>
                            <a:cxn ang="f663">
                              <a:pos x="f889" y="f872"/>
                            </a:cxn>
                            <a:cxn ang="f663">
                              <a:pos x="f890" y="f891"/>
                            </a:cxn>
                            <a:cxn ang="f663">
                              <a:pos x="f892" y="f893"/>
                            </a:cxn>
                            <a:cxn ang="f663">
                              <a:pos x="f894" y="f893"/>
                            </a:cxn>
                            <a:cxn ang="f663">
                              <a:pos x="f895" y="f896"/>
                            </a:cxn>
                            <a:cxn ang="f663">
                              <a:pos x="f897" y="f898"/>
                            </a:cxn>
                            <a:cxn ang="f663">
                              <a:pos x="f899" y="f900"/>
                            </a:cxn>
                            <a:cxn ang="f663">
                              <a:pos x="f901" y="f902"/>
                            </a:cxn>
                            <a:cxn ang="f663">
                              <a:pos x="f903" y="f904"/>
                            </a:cxn>
                            <a:cxn ang="f663">
                              <a:pos x="f905" y="f906"/>
                            </a:cxn>
                            <a:cxn ang="f663">
                              <a:pos x="f907" y="f902"/>
                            </a:cxn>
                            <a:cxn ang="f663">
                              <a:pos x="f908" y="f909"/>
                            </a:cxn>
                            <a:cxn ang="f663">
                              <a:pos x="f910" y="f911"/>
                            </a:cxn>
                            <a:cxn ang="f663">
                              <a:pos x="f912" y="f893"/>
                            </a:cxn>
                            <a:cxn ang="f663">
                              <a:pos x="f913" y="f893"/>
                            </a:cxn>
                            <a:cxn ang="f663">
                              <a:pos x="f914" y="f915"/>
                            </a:cxn>
                            <a:cxn ang="f663">
                              <a:pos x="f916" y="f917"/>
                            </a:cxn>
                            <a:cxn ang="f663">
                              <a:pos x="f918" y="f919"/>
                            </a:cxn>
                            <a:cxn ang="f663">
                              <a:pos x="f920" y="f921"/>
                            </a:cxn>
                            <a:cxn ang="f663">
                              <a:pos x="f922" y="f923"/>
                            </a:cxn>
                            <a:cxn ang="f663">
                              <a:pos x="f924" y="f923"/>
                            </a:cxn>
                            <a:cxn ang="f663">
                              <a:pos x="f925" y="f926"/>
                            </a:cxn>
                            <a:cxn ang="f663">
                              <a:pos x="f927" y="f928"/>
                            </a:cxn>
                            <a:cxn ang="f663">
                              <a:pos x="f929" y="f930"/>
                            </a:cxn>
                            <a:cxn ang="f663">
                              <a:pos x="f931" y="f932"/>
                            </a:cxn>
                            <a:cxn ang="f663">
                              <a:pos x="f933" y="f934"/>
                            </a:cxn>
                            <a:cxn ang="f663">
                              <a:pos x="f935" y="f936"/>
                            </a:cxn>
                            <a:cxn ang="f663">
                              <a:pos x="f937" y="f938"/>
                            </a:cxn>
                            <a:cxn ang="f663">
                              <a:pos x="f939" y="f940"/>
                            </a:cxn>
                            <a:cxn ang="f663">
                              <a:pos x="f941" y="f942"/>
                            </a:cxn>
                            <a:cxn ang="f663">
                              <a:pos x="f943" y="f928"/>
                            </a:cxn>
                            <a:cxn ang="f663">
                              <a:pos x="f944" y="f945"/>
                            </a:cxn>
                            <a:cxn ang="f663">
                              <a:pos x="f946" y="f947"/>
                            </a:cxn>
                            <a:cxn ang="f663">
                              <a:pos x="f948" y="f949"/>
                            </a:cxn>
                            <a:cxn ang="f663">
                              <a:pos x="f950" y="f951"/>
                            </a:cxn>
                            <a:cxn ang="f663">
                              <a:pos x="f952" y="f953"/>
                            </a:cxn>
                            <a:cxn ang="f663">
                              <a:pos x="f954" y="f955"/>
                            </a:cxn>
                            <a:cxn ang="f663">
                              <a:pos x="f956" y="f921"/>
                            </a:cxn>
                          </a:cxnLst>
                          <a:rect l="f858" t="f861" r="f859" b="f860"/>
                          <a:pathLst>
                            <a:path w="2105" h="1167">
                              <a:moveTo>
                                <a:pt x="f8" y="f9"/>
                              </a:moveTo>
                              <a:cubicBezTo>
                                <a:pt x="f10" y="f9"/>
                                <a:pt x="f10" y="f9"/>
                                <a:pt x="f10" y="f9"/>
                              </a:cubicBezTo>
                              <a:cubicBezTo>
                                <a:pt x="f10" y="f11"/>
                                <a:pt x="f10" y="f11"/>
                                <a:pt x="f10" y="f11"/>
                              </a:cubicBezTo>
                              <a:cubicBezTo>
                                <a:pt x="f12" y="f11"/>
                                <a:pt x="f12" y="f11"/>
                                <a:pt x="f12" y="f11"/>
                              </a:cubicBezTo>
                              <a:cubicBezTo>
                                <a:pt x="f12" y="f13"/>
                                <a:pt x="f12" y="f13"/>
                                <a:pt x="f12" y="f13"/>
                              </a:cubicBezTo>
                              <a:cubicBezTo>
                                <a:pt x="f8" y="f13"/>
                                <a:pt x="f8" y="f13"/>
                                <a:pt x="f8" y="f13"/>
                              </a:cubicBezTo>
                              <a:cubicBezTo>
                                <a:pt x="f8" y="f14"/>
                                <a:pt x="f8" y="f14"/>
                                <a:pt x="f8" y="f14"/>
                              </a:cubicBezTo>
                              <a:cubicBezTo>
                                <a:pt x="f15" y="f14"/>
                                <a:pt x="f15" y="f14"/>
                                <a:pt x="f15" y="f14"/>
                              </a:cubicBezTo>
                              <a:cubicBezTo>
                                <a:pt x="f15" y="f16"/>
                                <a:pt x="f15" y="f16"/>
                                <a:pt x="f15" y="f16"/>
                              </a:cubicBezTo>
                              <a:cubicBezTo>
                                <a:pt x="f8" y="f16"/>
                                <a:pt x="f8" y="f16"/>
                                <a:pt x="f8" y="f16"/>
                              </a:cubicBezTo>
                              <a:lnTo>
                                <a:pt x="f8" y="f9"/>
                              </a:lnTo>
                              <a:close/>
                              <a:moveTo>
                                <a:pt x="f17" y="f18"/>
                              </a:moveTo>
                              <a:cubicBezTo>
                                <a:pt x="f17" y="f19"/>
                                <a:pt x="f20" y="f21"/>
                                <a:pt x="f22" y="f21"/>
                              </a:cubicBezTo>
                              <a:cubicBezTo>
                                <a:pt x="f23" y="f21"/>
                                <a:pt x="f24" y="f25"/>
                                <a:pt x="f24" y="f18"/>
                              </a:cubicBezTo>
                              <a:cubicBezTo>
                                <a:pt x="f24" y="f26"/>
                                <a:pt x="f24" y="f26"/>
                                <a:pt x="f24" y="f26"/>
                              </a:cubicBezTo>
                              <a:cubicBezTo>
                                <a:pt x="f27" y="f26"/>
                                <a:pt x="f27" y="f26"/>
                                <a:pt x="f27" y="f26"/>
                              </a:cubicBezTo>
                              <a:cubicBezTo>
                                <a:pt x="f28" y="f29"/>
                                <a:pt x="f30" y="f31"/>
                                <a:pt x="f32" y="f31"/>
                              </a:cubicBezTo>
                              <a:cubicBezTo>
                                <a:pt x="f33" y="f31"/>
                                <a:pt x="f34" y="f35"/>
                                <a:pt x="f36" y="f37"/>
                              </a:cubicBezTo>
                              <a:cubicBezTo>
                                <a:pt x="f38" y="f35"/>
                                <a:pt x="f38" y="f35"/>
                                <a:pt x="f38" y="f35"/>
                              </a:cubicBezTo>
                              <a:cubicBezTo>
                                <a:pt x="f39" y="f40"/>
                                <a:pt x="f41" y="f42"/>
                                <a:pt x="f32" y="f42"/>
                              </a:cubicBezTo>
                              <a:cubicBezTo>
                                <a:pt x="f28" y="f42"/>
                                <a:pt x="f17" y="f43"/>
                                <a:pt x="f17" y="f18"/>
                              </a:cubicBezTo>
                              <a:close/>
                              <a:moveTo>
                                <a:pt x="f27" y="f44"/>
                              </a:moveTo>
                              <a:cubicBezTo>
                                <a:pt x="f45" y="f44"/>
                                <a:pt x="f45" y="f44"/>
                                <a:pt x="f45" y="f44"/>
                              </a:cubicBezTo>
                              <a:cubicBezTo>
                                <a:pt x="f46" y="f47"/>
                                <a:pt x="f41" y="f48"/>
                                <a:pt x="f32" y="f48"/>
                              </a:cubicBezTo>
                              <a:cubicBezTo>
                                <a:pt x="f49" y="f48"/>
                                <a:pt x="f50" y="f47"/>
                                <a:pt x="f27" y="f44"/>
                              </a:cubicBezTo>
                              <a:close/>
                              <a:moveTo>
                                <a:pt x="f51" y="f18"/>
                              </a:moveTo>
                              <a:cubicBezTo>
                                <a:pt x="f51" y="f52"/>
                                <a:pt x="f53" y="f21"/>
                                <a:pt x="f54" y="f21"/>
                              </a:cubicBezTo>
                              <a:cubicBezTo>
                                <a:pt x="f55" y="f21"/>
                                <a:pt x="f56" y="f57"/>
                                <a:pt x="f58" y="f59"/>
                              </a:cubicBezTo>
                              <a:cubicBezTo>
                                <a:pt x="f60" y="f59"/>
                                <a:pt x="f60" y="f59"/>
                                <a:pt x="f60" y="f59"/>
                              </a:cubicBezTo>
                              <a:cubicBezTo>
                                <a:pt x="f60" y="f5"/>
                                <a:pt x="f60" y="f5"/>
                                <a:pt x="f60" y="f5"/>
                              </a:cubicBezTo>
                              <a:cubicBezTo>
                                <a:pt x="f61" y="f5"/>
                                <a:pt x="f61" y="f5"/>
                                <a:pt x="f61" y="f5"/>
                              </a:cubicBezTo>
                              <a:cubicBezTo>
                                <a:pt x="f61" y="f9"/>
                                <a:pt x="f61" y="f9"/>
                                <a:pt x="f61" y="f9"/>
                              </a:cubicBezTo>
                              <a:cubicBezTo>
                                <a:pt x="f60" y="f9"/>
                                <a:pt x="f60" y="f9"/>
                                <a:pt x="f60" y="f9"/>
                              </a:cubicBezTo>
                              <a:cubicBezTo>
                                <a:pt x="f60" y="f28"/>
                                <a:pt x="f60" y="f28"/>
                                <a:pt x="f60" y="f28"/>
                              </a:cubicBezTo>
                              <a:cubicBezTo>
                                <a:pt x="f58" y="f28"/>
                                <a:pt x="f58" y="f28"/>
                                <a:pt x="f58" y="f28"/>
                              </a:cubicBezTo>
                              <a:cubicBezTo>
                                <a:pt x="f62" y="f63"/>
                                <a:pt x="f64" y="f42"/>
                                <a:pt x="f65" y="f42"/>
                              </a:cubicBezTo>
                              <a:cubicBezTo>
                                <a:pt x="f66" y="f42"/>
                                <a:pt x="f51" y="f67"/>
                                <a:pt x="f51" y="f18"/>
                              </a:cubicBezTo>
                              <a:close/>
                              <a:moveTo>
                                <a:pt x="f68" y="f18"/>
                              </a:moveTo>
                              <a:cubicBezTo>
                                <a:pt x="f68" y="f69"/>
                                <a:pt x="f70" y="f31"/>
                                <a:pt x="f71" y="f31"/>
                              </a:cubicBezTo>
                              <a:cubicBezTo>
                                <a:pt x="f72" y="f31"/>
                                <a:pt x="f60" y="f69"/>
                                <a:pt x="f60" y="f18"/>
                              </a:cubicBezTo>
                              <a:cubicBezTo>
                                <a:pt x="f60" y="f73"/>
                                <a:pt x="f72" y="f48"/>
                                <a:pt x="f71" y="f48"/>
                              </a:cubicBezTo>
                              <a:cubicBezTo>
                                <a:pt x="f70" y="f48"/>
                                <a:pt x="f68" y="f73"/>
                                <a:pt x="f68" y="f18"/>
                              </a:cubicBezTo>
                              <a:close/>
                              <a:moveTo>
                                <a:pt x="f74" y="f18"/>
                              </a:moveTo>
                              <a:cubicBezTo>
                                <a:pt x="f74" y="f19"/>
                                <a:pt x="f75" y="f21"/>
                                <a:pt x="f76" y="f21"/>
                              </a:cubicBezTo>
                              <a:cubicBezTo>
                                <a:pt x="f77" y="f21"/>
                                <a:pt x="f78" y="f25"/>
                                <a:pt x="f78" y="f18"/>
                              </a:cubicBezTo>
                              <a:cubicBezTo>
                                <a:pt x="f78" y="f26"/>
                                <a:pt x="f78" y="f26"/>
                                <a:pt x="f78" y="f26"/>
                              </a:cubicBezTo>
                              <a:cubicBezTo>
                                <a:pt x="f79" y="f26"/>
                                <a:pt x="f79" y="f26"/>
                                <a:pt x="f79" y="f26"/>
                              </a:cubicBezTo>
                              <a:cubicBezTo>
                                <a:pt x="f80" y="f29"/>
                                <a:pt x="f81" y="f31"/>
                                <a:pt x="f82" y="f31"/>
                              </a:cubicBezTo>
                              <a:cubicBezTo>
                                <a:pt x="f83" y="f31"/>
                                <a:pt x="f84" y="f35"/>
                                <a:pt x="f85" y="f37"/>
                              </a:cubicBezTo>
                              <a:cubicBezTo>
                                <a:pt x="f86" y="f35"/>
                                <a:pt x="f86" y="f35"/>
                                <a:pt x="f86" y="f35"/>
                              </a:cubicBezTo>
                              <a:cubicBezTo>
                                <a:pt x="f87" y="f40"/>
                                <a:pt x="f88" y="f42"/>
                                <a:pt x="f82" y="f42"/>
                              </a:cubicBezTo>
                              <a:cubicBezTo>
                                <a:pt x="f80" y="f42"/>
                                <a:pt x="f74" y="f43"/>
                                <a:pt x="f74" y="f18"/>
                              </a:cubicBezTo>
                              <a:close/>
                              <a:moveTo>
                                <a:pt x="f79" y="f44"/>
                              </a:moveTo>
                              <a:cubicBezTo>
                                <a:pt x="f89" y="f44"/>
                                <a:pt x="f89" y="f44"/>
                                <a:pt x="f89" y="f44"/>
                              </a:cubicBezTo>
                              <a:cubicBezTo>
                                <a:pt x="f90" y="f47"/>
                                <a:pt x="f88" y="f48"/>
                                <a:pt x="f82" y="f48"/>
                              </a:cubicBezTo>
                              <a:cubicBezTo>
                                <a:pt x="f81" y="f48"/>
                                <a:pt x="f91" y="f47"/>
                                <a:pt x="f79" y="f44"/>
                              </a:cubicBezTo>
                              <a:close/>
                              <a:moveTo>
                                <a:pt x="f92" y="f9"/>
                              </a:moveTo>
                              <a:cubicBezTo>
                                <a:pt x="f93" y="f9"/>
                                <a:pt x="f93" y="f9"/>
                                <a:pt x="f93" y="f9"/>
                              </a:cubicBezTo>
                              <a:cubicBezTo>
                                <a:pt x="f93" y="f94"/>
                                <a:pt x="f93" y="f94"/>
                                <a:pt x="f93" y="f94"/>
                              </a:cubicBezTo>
                              <a:cubicBezTo>
                                <a:pt x="f93" y="f95"/>
                                <a:pt x="f96" y="f97"/>
                                <a:pt x="f98" y="f97"/>
                              </a:cubicBezTo>
                              <a:cubicBezTo>
                                <a:pt x="f99" y="f97"/>
                                <a:pt x="f100" y="f59"/>
                                <a:pt x="f101" y="f14"/>
                              </a:cubicBezTo>
                              <a:cubicBezTo>
                                <a:pt x="f102" y="f103"/>
                                <a:pt x="f102" y="f103"/>
                                <a:pt x="f102" y="f103"/>
                              </a:cubicBezTo>
                              <a:cubicBezTo>
                                <a:pt x="f104" y="f105"/>
                                <a:pt x="f106" y="f21"/>
                                <a:pt x="f99" y="f21"/>
                              </a:cubicBezTo>
                              <a:cubicBezTo>
                                <a:pt x="f107" y="f21"/>
                                <a:pt x="f108" y="f109"/>
                                <a:pt x="f110" y="f111"/>
                              </a:cubicBezTo>
                              <a:cubicBezTo>
                                <a:pt x="f112" y="f111"/>
                                <a:pt x="f112" y="f111"/>
                                <a:pt x="f112" y="f111"/>
                              </a:cubicBezTo>
                              <a:cubicBezTo>
                                <a:pt x="f112" y="f113"/>
                                <a:pt x="f114" y="f115"/>
                                <a:pt x="f114" y="f116"/>
                              </a:cubicBezTo>
                              <a:cubicBezTo>
                                <a:pt x="f117" y="f116"/>
                                <a:pt x="f117" y="f116"/>
                                <a:pt x="f117" y="f116"/>
                              </a:cubicBezTo>
                              <a:cubicBezTo>
                                <a:pt x="f117" y="f109"/>
                                <a:pt x="f92" y="f59"/>
                                <a:pt x="f92" y="f118"/>
                              </a:cubicBezTo>
                              <a:lnTo>
                                <a:pt x="f92" y="f9"/>
                              </a:lnTo>
                              <a:close/>
                              <a:moveTo>
                                <a:pt x="f119" y="f120"/>
                              </a:moveTo>
                              <a:cubicBezTo>
                                <a:pt x="f119" y="f121"/>
                                <a:pt x="f119" y="f121"/>
                                <a:pt x="f119" y="f121"/>
                              </a:cubicBezTo>
                              <a:cubicBezTo>
                                <a:pt x="f119" y="f122"/>
                                <a:pt x="f123" y="f48"/>
                                <a:pt x="f124" y="f48"/>
                              </a:cubicBezTo>
                              <a:cubicBezTo>
                                <a:pt x="f125" y="f48"/>
                                <a:pt x="f126" y="f111"/>
                                <a:pt x="f127" y="f118"/>
                              </a:cubicBezTo>
                              <a:cubicBezTo>
                                <a:pt x="f128" y="f48"/>
                                <a:pt x="f128" y="f48"/>
                                <a:pt x="f128" y="f48"/>
                              </a:cubicBezTo>
                              <a:cubicBezTo>
                                <a:pt x="f127" y="f129"/>
                                <a:pt x="f130" y="f21"/>
                                <a:pt x="f131" y="f21"/>
                              </a:cubicBezTo>
                              <a:cubicBezTo>
                                <a:pt x="f132" y="f21"/>
                                <a:pt x="f7" y="f133"/>
                                <a:pt x="f7" y="f134"/>
                              </a:cubicBezTo>
                              <a:cubicBezTo>
                                <a:pt x="f7" y="f28"/>
                                <a:pt x="f7" y="f28"/>
                                <a:pt x="f7" y="f28"/>
                              </a:cubicBezTo>
                              <a:cubicBezTo>
                                <a:pt x="f7" y="f135"/>
                                <a:pt x="f136" y="f137"/>
                                <a:pt x="f138" y="f9"/>
                              </a:cubicBezTo>
                              <a:cubicBezTo>
                                <a:pt x="f139" y="f9"/>
                                <a:pt x="f139" y="f9"/>
                                <a:pt x="f139" y="f9"/>
                              </a:cubicBezTo>
                              <a:cubicBezTo>
                                <a:pt x="f140" y="f49"/>
                                <a:pt x="f140" y="f141"/>
                                <a:pt x="f140" y="f20"/>
                              </a:cubicBezTo>
                              <a:cubicBezTo>
                                <a:pt x="f140" y="f20"/>
                                <a:pt x="f140" y="f20"/>
                                <a:pt x="f140" y="f20"/>
                              </a:cubicBezTo>
                              <a:cubicBezTo>
                                <a:pt x="f142" y="f49"/>
                                <a:pt x="f143" y="f42"/>
                                <a:pt x="f144" y="f42"/>
                              </a:cubicBezTo>
                              <a:cubicBezTo>
                                <a:pt x="f145" y="f42"/>
                                <a:pt x="f146" y="f147"/>
                                <a:pt x="f146" y="f148"/>
                              </a:cubicBezTo>
                              <a:cubicBezTo>
                                <a:pt x="f146" y="f134"/>
                                <a:pt x="f149" y="f120"/>
                                <a:pt x="f150" y="f120"/>
                              </a:cubicBezTo>
                              <a:lnTo>
                                <a:pt x="f119" y="f120"/>
                              </a:lnTo>
                              <a:close/>
                              <a:moveTo>
                                <a:pt x="f119" y="f151"/>
                              </a:moveTo>
                              <a:cubicBezTo>
                                <a:pt x="f152" y="f151"/>
                                <a:pt x="f152" y="f151"/>
                                <a:pt x="f152" y="f151"/>
                              </a:cubicBezTo>
                              <a:cubicBezTo>
                                <a:pt x="f153" y="f151"/>
                                <a:pt x="f154" y="f155"/>
                                <a:pt x="f154" y="f156"/>
                              </a:cubicBezTo>
                              <a:cubicBezTo>
                                <a:pt x="f154" y="f50"/>
                                <a:pt x="f157" y="f135"/>
                                <a:pt x="f158" y="f135"/>
                              </a:cubicBezTo>
                              <a:cubicBezTo>
                                <a:pt x="f159" y="f135"/>
                                <a:pt x="f119" y="f160"/>
                                <a:pt x="f119" y="f161"/>
                              </a:cubicBezTo>
                              <a:lnTo>
                                <a:pt x="f119" y="f151"/>
                              </a:lnTo>
                              <a:close/>
                              <a:moveTo>
                                <a:pt x="f162" y="f163"/>
                              </a:moveTo>
                              <a:cubicBezTo>
                                <a:pt x="f162" y="f164"/>
                                <a:pt x="f165" y="f42"/>
                                <a:pt x="f166" y="f42"/>
                              </a:cubicBezTo>
                              <a:cubicBezTo>
                                <a:pt x="f167" y="f42"/>
                                <a:pt x="f168" y="f169"/>
                                <a:pt x="f170" y="f171"/>
                              </a:cubicBezTo>
                              <a:cubicBezTo>
                                <a:pt x="f172" y="f50"/>
                                <a:pt x="f172" y="f50"/>
                                <a:pt x="f172" y="f50"/>
                              </a:cubicBezTo>
                              <a:cubicBezTo>
                                <a:pt x="f173" y="f174"/>
                                <a:pt x="f175" y="f31"/>
                                <a:pt x="f176" y="f31"/>
                              </a:cubicBezTo>
                              <a:cubicBezTo>
                                <a:pt x="f177" y="f31"/>
                                <a:pt x="f177" y="f178"/>
                                <a:pt x="f177" y="f179"/>
                              </a:cubicBezTo>
                              <a:cubicBezTo>
                                <a:pt x="f177" y="f97"/>
                                <a:pt x="f177" y="f97"/>
                                <a:pt x="f177" y="f97"/>
                              </a:cubicBezTo>
                              <a:cubicBezTo>
                                <a:pt x="f180" y="f97"/>
                                <a:pt x="f180" y="f97"/>
                                <a:pt x="f180" y="f97"/>
                              </a:cubicBezTo>
                              <a:cubicBezTo>
                                <a:pt x="f180" y="f116"/>
                                <a:pt x="f180" y="f116"/>
                                <a:pt x="f180" y="f116"/>
                              </a:cubicBezTo>
                              <a:cubicBezTo>
                                <a:pt x="f177" y="f116"/>
                                <a:pt x="f177" y="f116"/>
                                <a:pt x="f177" y="f116"/>
                              </a:cubicBezTo>
                              <a:cubicBezTo>
                                <a:pt x="f177" y="f181"/>
                                <a:pt x="f177" y="f181"/>
                                <a:pt x="f177" y="f181"/>
                              </a:cubicBezTo>
                              <a:cubicBezTo>
                                <a:pt x="f162" y="f181"/>
                                <a:pt x="f162" y="f181"/>
                                <a:pt x="f162" y="f181"/>
                              </a:cubicBezTo>
                              <a:cubicBezTo>
                                <a:pt x="f162" y="f116"/>
                                <a:pt x="f162" y="f116"/>
                                <a:pt x="f162" y="f116"/>
                              </a:cubicBezTo>
                              <a:cubicBezTo>
                                <a:pt x="f182" y="f116"/>
                                <a:pt x="f182" y="f116"/>
                                <a:pt x="f182" y="f116"/>
                              </a:cubicBezTo>
                              <a:cubicBezTo>
                                <a:pt x="f182" y="f97"/>
                                <a:pt x="f182" y="f97"/>
                                <a:pt x="f182" y="f97"/>
                              </a:cubicBezTo>
                              <a:cubicBezTo>
                                <a:pt x="f162" y="f97"/>
                                <a:pt x="f162" y="f97"/>
                                <a:pt x="f162" y="f97"/>
                              </a:cubicBezTo>
                              <a:lnTo>
                                <a:pt x="f162" y="f163"/>
                              </a:lnTo>
                              <a:close/>
                              <a:moveTo>
                                <a:pt x="f183" y="f9"/>
                              </a:moveTo>
                              <a:cubicBezTo>
                                <a:pt x="f184" y="f9"/>
                                <a:pt x="f184" y="f9"/>
                                <a:pt x="f184" y="f9"/>
                              </a:cubicBezTo>
                              <a:cubicBezTo>
                                <a:pt x="f184" y="f116"/>
                                <a:pt x="f184" y="f116"/>
                                <a:pt x="f184" y="f116"/>
                              </a:cubicBezTo>
                              <a:cubicBezTo>
                                <a:pt x="f183" y="f116"/>
                                <a:pt x="f183" y="f116"/>
                                <a:pt x="f183" y="f116"/>
                              </a:cubicBezTo>
                              <a:lnTo>
                                <a:pt x="f183" y="f9"/>
                              </a:lnTo>
                              <a:close/>
                              <a:moveTo>
                                <a:pt x="f185" y="f186"/>
                              </a:moveTo>
                              <a:cubicBezTo>
                                <a:pt x="f187" y="f186"/>
                                <a:pt x="f188" y="f189"/>
                                <a:pt x="f188" y="f190"/>
                              </a:cubicBezTo>
                              <a:cubicBezTo>
                                <a:pt x="f188" y="f191"/>
                                <a:pt x="f192" y="f11"/>
                                <a:pt x="f185" y="f11"/>
                              </a:cubicBezTo>
                              <a:cubicBezTo>
                                <a:pt x="f193" y="f11"/>
                                <a:pt x="f194" y="f191"/>
                                <a:pt x="f194" y="f190"/>
                              </a:cubicBezTo>
                              <a:cubicBezTo>
                                <a:pt x="f194" y="f189"/>
                                <a:pt x="f193" y="f186"/>
                                <a:pt x="f185" y="f186"/>
                              </a:cubicBezTo>
                              <a:close/>
                              <a:moveTo>
                                <a:pt x="f195" y="f42"/>
                              </a:moveTo>
                              <a:cubicBezTo>
                                <a:pt x="f196" y="f42"/>
                                <a:pt x="f197" y="f43"/>
                                <a:pt x="f197" y="f18"/>
                              </a:cubicBezTo>
                              <a:cubicBezTo>
                                <a:pt x="f197" y="f19"/>
                                <a:pt x="f198" y="f21"/>
                                <a:pt x="f199" y="f21"/>
                              </a:cubicBezTo>
                              <a:cubicBezTo>
                                <a:pt x="f200" y="f21"/>
                                <a:pt x="f201" y="f25"/>
                                <a:pt x="f201" y="f18"/>
                              </a:cubicBezTo>
                              <a:cubicBezTo>
                                <a:pt x="f201" y="f26"/>
                                <a:pt x="f201" y="f26"/>
                                <a:pt x="f201" y="f26"/>
                              </a:cubicBezTo>
                              <a:cubicBezTo>
                                <a:pt x="f202" y="f26"/>
                                <a:pt x="f202" y="f26"/>
                                <a:pt x="f202" y="f26"/>
                              </a:cubicBezTo>
                              <a:cubicBezTo>
                                <a:pt x="f196" y="f29"/>
                                <a:pt x="f203" y="f31"/>
                                <a:pt x="f195" y="f31"/>
                              </a:cubicBezTo>
                              <a:cubicBezTo>
                                <a:pt x="f204" y="f31"/>
                                <a:pt x="f205" y="f35"/>
                                <a:pt x="f206" y="f37"/>
                              </a:cubicBezTo>
                              <a:cubicBezTo>
                                <a:pt x="f207" y="f35"/>
                                <a:pt x="f207" y="f35"/>
                                <a:pt x="f207" y="f35"/>
                              </a:cubicBezTo>
                              <a:cubicBezTo>
                                <a:pt x="f208" y="f40"/>
                                <a:pt x="f209" y="f42"/>
                                <a:pt x="f195" y="f42"/>
                              </a:cubicBezTo>
                              <a:close/>
                              <a:moveTo>
                                <a:pt x="f202" y="f44"/>
                              </a:moveTo>
                              <a:cubicBezTo>
                                <a:pt x="f210" y="f44"/>
                                <a:pt x="f210" y="f44"/>
                                <a:pt x="f210" y="f44"/>
                              </a:cubicBezTo>
                              <a:cubicBezTo>
                                <a:pt x="f211" y="f47"/>
                                <a:pt x="f209" y="f48"/>
                                <a:pt x="f195" y="f48"/>
                              </a:cubicBezTo>
                              <a:cubicBezTo>
                                <a:pt x="f212" y="f48"/>
                                <a:pt x="f213" y="f47"/>
                                <a:pt x="f202" y="f44"/>
                              </a:cubicBezTo>
                              <a:close/>
                              <a:moveTo>
                                <a:pt x="f214" y="f215"/>
                              </a:moveTo>
                              <a:cubicBezTo>
                                <a:pt x="f216" y="f215"/>
                                <a:pt x="f216" y="f215"/>
                                <a:pt x="f216" y="f215"/>
                              </a:cubicBezTo>
                              <a:cubicBezTo>
                                <a:pt x="f217" y="f218"/>
                                <a:pt x="f217" y="f218"/>
                                <a:pt x="f217" y="f218"/>
                              </a:cubicBezTo>
                              <a:cubicBezTo>
                                <a:pt x="f12" y="f218"/>
                                <a:pt x="f12" y="f218"/>
                                <a:pt x="f12" y="f218"/>
                              </a:cubicBezTo>
                              <a:cubicBezTo>
                                <a:pt x="f31" y="f215"/>
                                <a:pt x="f31" y="f215"/>
                                <a:pt x="f31" y="f215"/>
                              </a:cubicBezTo>
                              <a:cubicBezTo>
                                <a:pt x="f219" y="f215"/>
                                <a:pt x="f219" y="f215"/>
                                <a:pt x="f219" y="f215"/>
                              </a:cubicBezTo>
                              <a:cubicBezTo>
                                <a:pt x="f219" y="f218"/>
                                <a:pt x="f219" y="f218"/>
                                <a:pt x="f219" y="f218"/>
                              </a:cubicBezTo>
                              <a:cubicBezTo>
                                <a:pt x="f220" y="f218"/>
                                <a:pt x="f220" y="f218"/>
                                <a:pt x="f220" y="f218"/>
                              </a:cubicBezTo>
                              <a:cubicBezTo>
                                <a:pt x="f220" y="f221"/>
                                <a:pt x="f220" y="f221"/>
                                <a:pt x="f220" y="f221"/>
                              </a:cubicBezTo>
                              <a:cubicBezTo>
                                <a:pt x="f69" y="f221"/>
                                <a:pt x="f69" y="f221"/>
                                <a:pt x="f69" y="f221"/>
                              </a:cubicBezTo>
                              <a:cubicBezTo>
                                <a:pt x="f222" y="f223"/>
                                <a:pt x="f222" y="f223"/>
                                <a:pt x="f222" y="f223"/>
                              </a:cubicBezTo>
                              <a:cubicBezTo>
                                <a:pt x="f121" y="f223"/>
                                <a:pt x="f121" y="f223"/>
                                <a:pt x="f121" y="f223"/>
                              </a:cubicBezTo>
                              <a:cubicBezTo>
                                <a:pt x="f116" y="f221"/>
                                <a:pt x="f116" y="f221"/>
                                <a:pt x="f116" y="f221"/>
                              </a:cubicBezTo>
                              <a:cubicBezTo>
                                <a:pt x="f224" y="f221"/>
                                <a:pt x="f224" y="f221"/>
                                <a:pt x="f224" y="f221"/>
                              </a:cubicBezTo>
                              <a:cubicBezTo>
                                <a:pt x="f224" y="f218"/>
                                <a:pt x="f224" y="f218"/>
                                <a:pt x="f224" y="f218"/>
                              </a:cubicBezTo>
                              <a:cubicBezTo>
                                <a:pt x="f214" y="f218"/>
                                <a:pt x="f214" y="f218"/>
                                <a:pt x="f214" y="f218"/>
                              </a:cubicBezTo>
                              <a:lnTo>
                                <a:pt x="f214" y="f215"/>
                              </a:lnTo>
                              <a:close/>
                              <a:moveTo>
                                <a:pt x="f225" y="f226"/>
                              </a:moveTo>
                              <a:cubicBezTo>
                                <a:pt x="f227" y="f226"/>
                                <a:pt x="f227" y="f226"/>
                                <a:pt x="f227" y="f226"/>
                              </a:cubicBezTo>
                              <a:cubicBezTo>
                                <a:pt x="f228" y="f229"/>
                                <a:pt x="f230" y="f231"/>
                                <a:pt x="f68" y="f231"/>
                              </a:cubicBezTo>
                              <a:cubicBezTo>
                                <a:pt x="f232" y="f231"/>
                                <a:pt x="f233" y="f234"/>
                                <a:pt x="f235" y="f61"/>
                              </a:cubicBezTo>
                              <a:cubicBezTo>
                                <a:pt x="f236" y="f237"/>
                                <a:pt x="f236" y="f237"/>
                                <a:pt x="f236" y="f237"/>
                              </a:cubicBezTo>
                              <a:cubicBezTo>
                                <a:pt x="f71" y="f238"/>
                                <a:pt x="f239" y="f240"/>
                                <a:pt x="f241" y="f240"/>
                              </a:cubicBezTo>
                              <a:cubicBezTo>
                                <a:pt x="f242" y="f240"/>
                                <a:pt x="f45" y="f243"/>
                                <a:pt x="f45" y="f58"/>
                              </a:cubicBezTo>
                              <a:cubicBezTo>
                                <a:pt x="f45" y="f244"/>
                                <a:pt x="f242" y="f245"/>
                                <a:pt x="f241" y="f245"/>
                              </a:cubicBezTo>
                              <a:cubicBezTo>
                                <a:pt x="f246" y="f245"/>
                                <a:pt x="f225" y="f244"/>
                                <a:pt x="f225" y="f58"/>
                              </a:cubicBezTo>
                              <a:lnTo>
                                <a:pt x="f225" y="f226"/>
                              </a:lnTo>
                              <a:close/>
                              <a:moveTo>
                                <a:pt x="f239" y="f247"/>
                              </a:moveTo>
                              <a:cubicBezTo>
                                <a:pt x="f239" y="f248"/>
                                <a:pt x="f249" y="f250"/>
                                <a:pt x="f251" y="f250"/>
                              </a:cubicBezTo>
                              <a:cubicBezTo>
                                <a:pt x="f252" y="f250"/>
                                <a:pt x="f253" y="f254"/>
                                <a:pt x="f227" y="f247"/>
                              </a:cubicBezTo>
                              <a:lnTo>
                                <a:pt x="f239" y="f247"/>
                              </a:lnTo>
                              <a:close/>
                              <a:moveTo>
                                <a:pt x="f238" y="f240"/>
                              </a:moveTo>
                              <a:cubicBezTo>
                                <a:pt x="f255" y="f240"/>
                                <a:pt x="f256" y="f257"/>
                                <a:pt x="f256" y="f60"/>
                              </a:cubicBezTo>
                              <a:cubicBezTo>
                                <a:pt x="f256" y="f258"/>
                                <a:pt x="f259" y="f245"/>
                                <a:pt x="f260" y="f245"/>
                              </a:cubicBezTo>
                              <a:cubicBezTo>
                                <a:pt x="f261" y="f245"/>
                                <a:pt x="f262" y="f263"/>
                                <a:pt x="f264" y="f265"/>
                              </a:cubicBezTo>
                              <a:cubicBezTo>
                                <a:pt x="f266" y="f265"/>
                                <a:pt x="f266" y="f265"/>
                                <a:pt x="f266" y="f265"/>
                              </a:cubicBezTo>
                              <a:cubicBezTo>
                                <a:pt x="f266" y="f267"/>
                                <a:pt x="f266" y="f267"/>
                                <a:pt x="f266" y="f267"/>
                              </a:cubicBezTo>
                              <a:cubicBezTo>
                                <a:pt x="f268" y="f267"/>
                                <a:pt x="f268" y="f267"/>
                                <a:pt x="f268" y="f267"/>
                              </a:cubicBezTo>
                              <a:cubicBezTo>
                                <a:pt x="f268" y="f218"/>
                                <a:pt x="f268" y="f218"/>
                                <a:pt x="f268" y="f218"/>
                              </a:cubicBezTo>
                              <a:cubicBezTo>
                                <a:pt x="f269" y="f218"/>
                                <a:pt x="f269" y="f218"/>
                                <a:pt x="f269" y="f218"/>
                              </a:cubicBezTo>
                              <a:cubicBezTo>
                                <a:pt x="f269" y="f270"/>
                                <a:pt x="f269" y="f270"/>
                                <a:pt x="f269" y="f270"/>
                              </a:cubicBezTo>
                              <a:cubicBezTo>
                                <a:pt x="f269" y="f270"/>
                                <a:pt x="f269" y="f270"/>
                                <a:pt x="f269" y="f270"/>
                              </a:cubicBezTo>
                              <a:cubicBezTo>
                                <a:pt x="f271" y="f272"/>
                                <a:pt x="f80" y="f240"/>
                                <a:pt x="f238" y="f240"/>
                              </a:cubicBezTo>
                              <a:close/>
                              <a:moveTo>
                                <a:pt x="f269" y="f58"/>
                              </a:moveTo>
                              <a:cubicBezTo>
                                <a:pt x="f269" y="f273"/>
                                <a:pt x="f274" y="f275"/>
                                <a:pt x="f276" y="f275"/>
                              </a:cubicBezTo>
                              <a:cubicBezTo>
                                <a:pt x="f277" y="f275"/>
                                <a:pt x="f278" y="f273"/>
                                <a:pt x="f278" y="f58"/>
                              </a:cubicBezTo>
                              <a:cubicBezTo>
                                <a:pt x="f278" y="f279"/>
                                <a:pt x="f277" y="f280"/>
                                <a:pt x="f276" y="f280"/>
                              </a:cubicBezTo>
                              <a:cubicBezTo>
                                <a:pt x="f274" y="f280"/>
                                <a:pt x="f269" y="f279"/>
                                <a:pt x="f269" y="f58"/>
                              </a:cubicBezTo>
                              <a:close/>
                              <a:moveTo>
                                <a:pt x="f281" y="f282"/>
                              </a:moveTo>
                              <a:cubicBezTo>
                                <a:pt x="f281" y="f283"/>
                                <a:pt x="f284" y="f66"/>
                                <a:pt x="f285" y="f66"/>
                              </a:cubicBezTo>
                              <a:cubicBezTo>
                                <a:pt x="f286" y="f66"/>
                                <a:pt x="f287" y="f283"/>
                                <a:pt x="f287" y="f282"/>
                              </a:cubicBezTo>
                              <a:cubicBezTo>
                                <a:pt x="f287" y="f288"/>
                                <a:pt x="f286" y="f289"/>
                                <a:pt x="f285" y="f289"/>
                              </a:cubicBezTo>
                              <a:cubicBezTo>
                                <a:pt x="f284" y="f289"/>
                                <a:pt x="f281" y="f288"/>
                                <a:pt x="f281" y="f282"/>
                              </a:cubicBezTo>
                              <a:close/>
                              <a:moveTo>
                                <a:pt x="f290" y="f218"/>
                              </a:moveTo>
                              <a:cubicBezTo>
                                <a:pt x="f92" y="f218"/>
                                <a:pt x="f92" y="f218"/>
                                <a:pt x="f92" y="f218"/>
                              </a:cubicBezTo>
                              <a:cubicBezTo>
                                <a:pt x="f92" y="f233"/>
                                <a:pt x="f92" y="f233"/>
                                <a:pt x="f92" y="f233"/>
                              </a:cubicBezTo>
                              <a:cubicBezTo>
                                <a:pt x="f290" y="f233"/>
                                <a:pt x="f290" y="f233"/>
                                <a:pt x="f290" y="f233"/>
                              </a:cubicBezTo>
                              <a:lnTo>
                                <a:pt x="f290" y="f218"/>
                              </a:lnTo>
                              <a:close/>
                              <a:moveTo>
                                <a:pt x="f291" y="f225"/>
                              </a:moveTo>
                              <a:cubicBezTo>
                                <a:pt x="f291" y="f292"/>
                                <a:pt x="f128" y="f293"/>
                                <a:pt x="f128" y="f294"/>
                              </a:cubicBezTo>
                              <a:cubicBezTo>
                                <a:pt x="f128" y="f278"/>
                                <a:pt x="f295" y="f231"/>
                                <a:pt x="f296" y="f231"/>
                              </a:cubicBezTo>
                              <a:cubicBezTo>
                                <a:pt x="f297" y="f231"/>
                                <a:pt x="f298" y="f299"/>
                                <a:pt x="f300" y="f301"/>
                              </a:cubicBezTo>
                              <a:cubicBezTo>
                                <a:pt x="f302" y="f303"/>
                                <a:pt x="f302" y="f303"/>
                                <a:pt x="f302" y="f303"/>
                              </a:cubicBezTo>
                              <a:cubicBezTo>
                                <a:pt x="f304" y="f305"/>
                                <a:pt x="f306" y="f240"/>
                                <a:pt x="f307" y="f240"/>
                              </a:cubicBezTo>
                              <a:cubicBezTo>
                                <a:pt x="f308" y="f240"/>
                                <a:pt x="f309" y="f310"/>
                                <a:pt x="f309" y="f292"/>
                              </a:cubicBezTo>
                              <a:cubicBezTo>
                                <a:pt x="f309" y="f225"/>
                                <a:pt x="f106" y="f62"/>
                                <a:pt x="f106" y="f254"/>
                              </a:cubicBezTo>
                              <a:cubicBezTo>
                                <a:pt x="f106" y="f258"/>
                                <a:pt x="f307" y="f311"/>
                                <a:pt x="f312" y="f311"/>
                              </a:cubicBezTo>
                              <a:cubicBezTo>
                                <a:pt x="f313" y="f311"/>
                                <a:pt x="f314" y="f315"/>
                                <a:pt x="f316" y="f55"/>
                              </a:cubicBezTo>
                              <a:cubicBezTo>
                                <a:pt x="f317" y="f265"/>
                                <a:pt x="f317" y="f265"/>
                                <a:pt x="f317" y="f265"/>
                              </a:cubicBezTo>
                              <a:cubicBezTo>
                                <a:pt x="f126" y="f263"/>
                                <a:pt x="f318" y="f245"/>
                                <a:pt x="f312" y="f245"/>
                              </a:cubicBezTo>
                              <a:cubicBezTo>
                                <a:pt x="f319" y="f245"/>
                                <a:pt x="f291" y="f320"/>
                                <a:pt x="f291" y="f225"/>
                              </a:cubicBezTo>
                              <a:close/>
                              <a:moveTo>
                                <a:pt x="f321" y="f275"/>
                              </a:moveTo>
                              <a:cubicBezTo>
                                <a:pt x="f322" y="f275"/>
                                <a:pt x="f323" y="f324"/>
                                <a:pt x="f325" y="f326"/>
                              </a:cubicBezTo>
                              <a:cubicBezTo>
                                <a:pt x="f327" y="f265"/>
                                <a:pt x="f327" y="f265"/>
                                <a:pt x="f327" y="f265"/>
                              </a:cubicBezTo>
                              <a:cubicBezTo>
                                <a:pt x="f328" y="f263"/>
                                <a:pt x="f329" y="f245"/>
                                <a:pt x="f321" y="f245"/>
                              </a:cubicBezTo>
                              <a:cubicBezTo>
                                <a:pt x="f330" y="f245"/>
                                <a:pt x="f331" y="f244"/>
                                <a:pt x="f331" y="f58"/>
                              </a:cubicBezTo>
                              <a:cubicBezTo>
                                <a:pt x="f331" y="f243"/>
                                <a:pt x="f330" y="f240"/>
                                <a:pt x="f321" y="f240"/>
                              </a:cubicBezTo>
                              <a:cubicBezTo>
                                <a:pt x="f329" y="f240"/>
                                <a:pt x="f328" y="f305"/>
                                <a:pt x="f327" y="f303"/>
                              </a:cubicBezTo>
                              <a:cubicBezTo>
                                <a:pt x="f325" y="f332"/>
                                <a:pt x="f325" y="f332"/>
                                <a:pt x="f325" y="f332"/>
                              </a:cubicBezTo>
                              <a:cubicBezTo>
                                <a:pt x="f329" y="f294"/>
                                <a:pt x="f333" y="f280"/>
                                <a:pt x="f321" y="f280"/>
                              </a:cubicBezTo>
                              <a:cubicBezTo>
                                <a:pt x="f334" y="f280"/>
                                <a:pt x="f335" y="f279"/>
                                <a:pt x="f335" y="f58"/>
                              </a:cubicBezTo>
                              <a:cubicBezTo>
                                <a:pt x="f335" y="f273"/>
                                <a:pt x="f334" y="f275"/>
                                <a:pt x="f321" y="f275"/>
                              </a:cubicBezTo>
                              <a:close/>
                              <a:moveTo>
                                <a:pt x="f336" y="f337"/>
                              </a:moveTo>
                              <a:cubicBezTo>
                                <a:pt x="f336" y="f218"/>
                                <a:pt x="f336" y="f218"/>
                                <a:pt x="f336" y="f218"/>
                              </a:cubicBezTo>
                              <a:cubicBezTo>
                                <a:pt x="f202" y="f218"/>
                                <a:pt x="f202" y="f218"/>
                                <a:pt x="f202" y="f218"/>
                              </a:cubicBezTo>
                              <a:cubicBezTo>
                                <a:pt x="f202" y="f338"/>
                                <a:pt x="f202" y="f338"/>
                                <a:pt x="f202" y="f338"/>
                              </a:cubicBezTo>
                              <a:cubicBezTo>
                                <a:pt x="f202" y="f244"/>
                                <a:pt x="f339" y="f245"/>
                                <a:pt x="f340" y="f245"/>
                              </a:cubicBezTo>
                              <a:cubicBezTo>
                                <a:pt x="f185" y="f245"/>
                                <a:pt x="f341" y="f342"/>
                                <a:pt x="f343" y="f65"/>
                              </a:cubicBezTo>
                              <a:cubicBezTo>
                                <a:pt x="f344" y="f65"/>
                                <a:pt x="f344" y="f65"/>
                                <a:pt x="f344" y="f65"/>
                              </a:cubicBezTo>
                              <a:cubicBezTo>
                                <a:pt x="f344" y="f267"/>
                                <a:pt x="f344" y="f267"/>
                                <a:pt x="f344" y="f267"/>
                              </a:cubicBezTo>
                              <a:cubicBezTo>
                                <a:pt x="f345" y="f267"/>
                                <a:pt x="f345" y="f267"/>
                                <a:pt x="f345" y="f267"/>
                              </a:cubicBezTo>
                              <a:cubicBezTo>
                                <a:pt x="f345" y="f218"/>
                                <a:pt x="f345" y="f218"/>
                                <a:pt x="f345" y="f218"/>
                              </a:cubicBezTo>
                              <a:cubicBezTo>
                                <a:pt x="f344" y="f218"/>
                                <a:pt x="f344" y="f218"/>
                                <a:pt x="f344" y="f218"/>
                              </a:cubicBezTo>
                              <a:cubicBezTo>
                                <a:pt x="f344" y="f58"/>
                                <a:pt x="f344" y="f58"/>
                                <a:pt x="f344" y="f58"/>
                              </a:cubicBezTo>
                              <a:cubicBezTo>
                                <a:pt x="f344" y="f72"/>
                                <a:pt x="f346" y="f275"/>
                                <a:pt x="f347" y="f275"/>
                              </a:cubicBezTo>
                              <a:cubicBezTo>
                                <a:pt x="f336" y="f275"/>
                                <a:pt x="f336" y="f348"/>
                                <a:pt x="f336" y="f337"/>
                              </a:cubicBezTo>
                              <a:close/>
                              <a:moveTo>
                                <a:pt x="f349" y="f350"/>
                              </a:moveTo>
                              <a:cubicBezTo>
                                <a:pt x="f349" y="f351"/>
                                <a:pt x="f352" y="f353"/>
                                <a:pt x="f354" y="f353"/>
                              </a:cubicBezTo>
                              <a:cubicBezTo>
                                <a:pt x="f355" y="f353"/>
                                <a:pt x="f19" y="f356"/>
                                <a:pt x="f357" y="f358"/>
                              </a:cubicBezTo>
                              <a:cubicBezTo>
                                <a:pt x="f12" y="f290"/>
                                <a:pt x="f12" y="f290"/>
                                <a:pt x="f12" y="f290"/>
                              </a:cubicBezTo>
                              <a:cubicBezTo>
                                <a:pt x="f121" y="f89"/>
                                <a:pt x="f359" y="f360"/>
                                <a:pt x="f361" y="f360"/>
                              </a:cubicBezTo>
                              <a:cubicBezTo>
                                <a:pt x="f181" y="f360"/>
                                <a:pt x="f362" y="f363"/>
                                <a:pt x="f362" y="f364"/>
                              </a:cubicBezTo>
                              <a:cubicBezTo>
                                <a:pt x="f362" y="f106"/>
                                <a:pt x="f97" y="f365"/>
                                <a:pt x="f97" y="f366"/>
                              </a:cubicBezTo>
                              <a:cubicBezTo>
                                <a:pt x="f97" y="f367"/>
                                <a:pt x="f129" y="f308"/>
                                <a:pt x="f352" y="f308"/>
                              </a:cubicBezTo>
                              <a:cubicBezTo>
                                <a:pt x="f368" y="f308"/>
                                <a:pt x="f369" y="f367"/>
                                <a:pt x="f370" y="f371"/>
                              </a:cubicBezTo>
                              <a:cubicBezTo>
                                <a:pt x="f5" y="f372"/>
                                <a:pt x="f5" y="f372"/>
                                <a:pt x="f5" y="f372"/>
                              </a:cubicBezTo>
                              <a:cubicBezTo>
                                <a:pt x="f10" y="f373"/>
                                <a:pt x="f374" y="f375"/>
                                <a:pt x="f376" y="f375"/>
                              </a:cubicBezTo>
                              <a:cubicBezTo>
                                <a:pt x="f122" y="f375"/>
                                <a:pt x="f377" y="f378"/>
                                <a:pt x="f377" y="f379"/>
                              </a:cubicBezTo>
                              <a:cubicBezTo>
                                <a:pt x="f377" y="f380"/>
                                <a:pt x="f349" y="f381"/>
                                <a:pt x="f349" y="f350"/>
                              </a:cubicBezTo>
                              <a:close/>
                              <a:moveTo>
                                <a:pt x="f382" y="f383"/>
                              </a:moveTo>
                              <a:cubicBezTo>
                                <a:pt x="f382" y="f384"/>
                                <a:pt x="f385" y="f158"/>
                                <a:pt x="f386" y="f158"/>
                              </a:cubicBezTo>
                              <a:cubicBezTo>
                                <a:pt x="f387" y="f158"/>
                                <a:pt x="f388" y="f389"/>
                                <a:pt x="f390" y="f391"/>
                              </a:cubicBezTo>
                              <a:cubicBezTo>
                                <a:pt x="f392" y="f391"/>
                                <a:pt x="f392" y="f391"/>
                                <a:pt x="f392" y="f391"/>
                              </a:cubicBezTo>
                              <a:cubicBezTo>
                                <a:pt x="f392" y="f7"/>
                                <a:pt x="f392" y="f7"/>
                                <a:pt x="f392" y="f7"/>
                              </a:cubicBezTo>
                              <a:cubicBezTo>
                                <a:pt x="f156" y="f7"/>
                                <a:pt x="f156" y="f7"/>
                                <a:pt x="f156" y="f7"/>
                              </a:cubicBezTo>
                              <a:cubicBezTo>
                                <a:pt x="f156" y="f393"/>
                                <a:pt x="f156" y="f393"/>
                                <a:pt x="f156" y="f393"/>
                              </a:cubicBezTo>
                              <a:cubicBezTo>
                                <a:pt x="f394" y="f393"/>
                                <a:pt x="f394" y="f393"/>
                                <a:pt x="f394" y="f393"/>
                              </a:cubicBezTo>
                              <a:cubicBezTo>
                                <a:pt x="f394" y="f302"/>
                                <a:pt x="f394" y="f302"/>
                                <a:pt x="f394" y="f302"/>
                              </a:cubicBezTo>
                              <a:cubicBezTo>
                                <a:pt x="f169" y="f302"/>
                                <a:pt x="f169" y="f302"/>
                                <a:pt x="f169" y="f302"/>
                              </a:cubicBezTo>
                              <a:cubicBezTo>
                                <a:pt x="f395" y="f396"/>
                                <a:pt x="f397" y="f364"/>
                                <a:pt x="f398" y="f364"/>
                              </a:cubicBezTo>
                              <a:cubicBezTo>
                                <a:pt x="f399" y="f364"/>
                                <a:pt x="f382" y="f400"/>
                                <a:pt x="f382" y="f383"/>
                              </a:cubicBezTo>
                              <a:close/>
                              <a:moveTo>
                                <a:pt x="f401" y="f101"/>
                              </a:moveTo>
                              <a:cubicBezTo>
                                <a:pt x="f401" y="f402"/>
                                <a:pt x="f23" y="f403"/>
                                <a:pt x="f404" y="f403"/>
                              </a:cubicBezTo>
                              <a:cubicBezTo>
                                <a:pt x="f405" y="f403"/>
                                <a:pt x="f394" y="f402"/>
                                <a:pt x="f394" y="f101"/>
                              </a:cubicBezTo>
                              <a:cubicBezTo>
                                <a:pt x="f394" y="f313"/>
                                <a:pt x="f405" y="f406"/>
                                <a:pt x="f404" y="f406"/>
                              </a:cubicBezTo>
                              <a:cubicBezTo>
                                <a:pt x="f23" y="f406"/>
                                <a:pt x="f401" y="f313"/>
                                <a:pt x="f401" y="f101"/>
                              </a:cubicBezTo>
                              <a:close/>
                              <a:moveTo>
                                <a:pt x="f407" y="f101"/>
                              </a:moveTo>
                              <a:cubicBezTo>
                                <a:pt x="f407" y="f408"/>
                                <a:pt x="f407" y="f408"/>
                                <a:pt x="f407" y="f408"/>
                              </a:cubicBezTo>
                              <a:cubicBezTo>
                                <a:pt x="f246" y="f408"/>
                                <a:pt x="f246" y="f408"/>
                                <a:pt x="f246" y="f408"/>
                              </a:cubicBezTo>
                              <a:cubicBezTo>
                                <a:pt x="f54" y="f314"/>
                                <a:pt x="f409" y="f410"/>
                                <a:pt x="f411" y="f410"/>
                              </a:cubicBezTo>
                              <a:cubicBezTo>
                                <a:pt x="f256" y="f410"/>
                                <a:pt x="f412" y="f308"/>
                                <a:pt x="f413" y="f414"/>
                              </a:cubicBezTo>
                              <a:cubicBezTo>
                                <a:pt x="f415" y="f416"/>
                                <a:pt x="f415" y="f416"/>
                                <a:pt x="f415" y="f416"/>
                              </a:cubicBezTo>
                              <a:cubicBezTo>
                                <a:pt x="f417" y="f418"/>
                                <a:pt x="f419" y="f158"/>
                                <a:pt x="f420" y="f158"/>
                              </a:cubicBezTo>
                              <a:cubicBezTo>
                                <a:pt x="f421" y="f158"/>
                                <a:pt x="f422" y="f423"/>
                                <a:pt x="f422" y="f101"/>
                              </a:cubicBezTo>
                              <a:cubicBezTo>
                                <a:pt x="f422" y="f424"/>
                                <a:pt x="f421" y="f364"/>
                                <a:pt x="f420" y="f364"/>
                              </a:cubicBezTo>
                              <a:cubicBezTo>
                                <a:pt x="f425" y="f364"/>
                                <a:pt x="f407" y="f424"/>
                                <a:pt x="f407" y="f101"/>
                              </a:cubicBezTo>
                              <a:close/>
                              <a:moveTo>
                                <a:pt x="f419" y="f306"/>
                              </a:moveTo>
                              <a:cubicBezTo>
                                <a:pt x="f419" y="f107"/>
                                <a:pt x="f426" y="f427"/>
                                <a:pt x="f273" y="f427"/>
                              </a:cubicBezTo>
                              <a:cubicBezTo>
                                <a:pt x="f428" y="f427"/>
                                <a:pt x="f429" y="f430"/>
                                <a:pt x="f246" y="f306"/>
                              </a:cubicBezTo>
                              <a:lnTo>
                                <a:pt x="f419" y="f306"/>
                              </a:lnTo>
                              <a:close/>
                              <a:moveTo>
                                <a:pt x="f431" y="f403"/>
                              </a:moveTo>
                              <a:cubicBezTo>
                                <a:pt x="f84" y="f403"/>
                                <a:pt x="f90" y="f432"/>
                                <a:pt x="f87" y="f365"/>
                              </a:cubicBezTo>
                              <a:cubicBezTo>
                                <a:pt x="f433" y="f434"/>
                                <a:pt x="f433" y="f434"/>
                                <a:pt x="f433" y="f434"/>
                              </a:cubicBezTo>
                              <a:cubicBezTo>
                                <a:pt x="f435" y="f436"/>
                                <a:pt x="f90" y="f364"/>
                                <a:pt x="f431" y="f364"/>
                              </a:cubicBezTo>
                              <a:cubicBezTo>
                                <a:pt x="f437" y="f364"/>
                                <a:pt x="f438" y="f424"/>
                                <a:pt x="f438" y="f101"/>
                              </a:cubicBezTo>
                              <a:cubicBezTo>
                                <a:pt x="f438" y="f423"/>
                                <a:pt x="f437" y="f158"/>
                                <a:pt x="f431" y="f158"/>
                              </a:cubicBezTo>
                              <a:cubicBezTo>
                                <a:pt x="f90" y="f158"/>
                                <a:pt x="f435" y="f389"/>
                                <a:pt x="f433" y="f439"/>
                              </a:cubicBezTo>
                              <a:cubicBezTo>
                                <a:pt x="f87" y="f128"/>
                                <a:pt x="f87" y="f128"/>
                                <a:pt x="f87" y="f128"/>
                              </a:cubicBezTo>
                              <a:cubicBezTo>
                                <a:pt x="f90" y="f440"/>
                                <a:pt x="f84" y="f406"/>
                                <a:pt x="f431" y="f406"/>
                              </a:cubicBezTo>
                              <a:cubicBezTo>
                                <a:pt x="f76" y="f406"/>
                                <a:pt x="f441" y="f313"/>
                                <a:pt x="f441" y="f101"/>
                              </a:cubicBezTo>
                              <a:cubicBezTo>
                                <a:pt x="f441" y="f402"/>
                                <a:pt x="f76" y="f403"/>
                                <a:pt x="f431" y="f403"/>
                              </a:cubicBezTo>
                              <a:close/>
                              <a:moveTo>
                                <a:pt x="f380" y="f360"/>
                              </a:moveTo>
                              <a:cubicBezTo>
                                <a:pt x="f442" y="f360"/>
                                <a:pt x="f443" y="f444"/>
                                <a:pt x="f443" y="f86"/>
                              </a:cubicBezTo>
                              <a:cubicBezTo>
                                <a:pt x="f443" y="f445"/>
                                <a:pt x="f442" y="f446"/>
                                <a:pt x="f380" y="f446"/>
                              </a:cubicBezTo>
                              <a:cubicBezTo>
                                <a:pt x="f447" y="f446"/>
                                <a:pt x="f448" y="f445"/>
                                <a:pt x="f448" y="f86"/>
                              </a:cubicBezTo>
                              <a:cubicBezTo>
                                <a:pt x="f448" y="f444"/>
                                <a:pt x="f447" y="f360"/>
                                <a:pt x="f380" y="f360"/>
                              </a:cubicBezTo>
                              <a:close/>
                              <a:moveTo>
                                <a:pt x="f449" y="f144"/>
                              </a:moveTo>
                              <a:cubicBezTo>
                                <a:pt x="f427" y="f144"/>
                                <a:pt x="f427" y="f144"/>
                                <a:pt x="f427" y="f144"/>
                              </a:cubicBezTo>
                              <a:cubicBezTo>
                                <a:pt x="f427" y="f393"/>
                                <a:pt x="f427" y="f393"/>
                                <a:pt x="f427" y="f393"/>
                              </a:cubicBezTo>
                              <a:cubicBezTo>
                                <a:pt x="f449" y="f393"/>
                                <a:pt x="f449" y="f393"/>
                                <a:pt x="f449" y="f393"/>
                              </a:cubicBezTo>
                              <a:lnTo>
                                <a:pt x="f449" y="f144"/>
                              </a:lnTo>
                              <a:close/>
                              <a:moveTo>
                                <a:pt x="f450" y="f383"/>
                              </a:moveTo>
                              <a:cubicBezTo>
                                <a:pt x="f450" y="f144"/>
                                <a:pt x="f450" y="f144"/>
                                <a:pt x="f450" y="f144"/>
                              </a:cubicBezTo>
                              <a:cubicBezTo>
                                <a:pt x="f451" y="f144"/>
                                <a:pt x="f451" y="f144"/>
                                <a:pt x="f451" y="f144"/>
                              </a:cubicBezTo>
                              <a:cubicBezTo>
                                <a:pt x="f451" y="f452"/>
                                <a:pt x="f451" y="f452"/>
                                <a:pt x="f451" y="f452"/>
                              </a:cubicBezTo>
                              <a:cubicBezTo>
                                <a:pt x="f453" y="f452"/>
                                <a:pt x="f453" y="f452"/>
                                <a:pt x="f453" y="f452"/>
                              </a:cubicBezTo>
                              <a:cubicBezTo>
                                <a:pt x="f454" y="f373"/>
                                <a:pt x="f126" y="f158"/>
                                <a:pt x="f455" y="f158"/>
                              </a:cubicBezTo>
                              <a:cubicBezTo>
                                <a:pt x="f456" y="f158"/>
                                <a:pt x="f457" y="f458"/>
                                <a:pt x="f457" y="f440"/>
                              </a:cubicBezTo>
                              <a:cubicBezTo>
                                <a:pt x="f457" y="f457"/>
                                <a:pt x="f410" y="f319"/>
                                <a:pt x="f451" y="f319"/>
                              </a:cubicBezTo>
                              <a:cubicBezTo>
                                <a:pt x="f451" y="f459"/>
                                <a:pt x="f460" y="f400"/>
                                <a:pt x="f372" y="f400"/>
                              </a:cubicBezTo>
                              <a:cubicBezTo>
                                <a:pt x="f461" y="f400"/>
                                <a:pt x="f414" y="f304"/>
                                <a:pt x="f371" y="f462"/>
                              </a:cubicBezTo>
                              <a:cubicBezTo>
                                <a:pt x="f463" y="f302"/>
                                <a:pt x="f463" y="f302"/>
                                <a:pt x="f463" y="f302"/>
                              </a:cubicBezTo>
                              <a:cubicBezTo>
                                <a:pt x="f464" y="f465"/>
                                <a:pt x="f440" y="f364"/>
                                <a:pt x="f466" y="f364"/>
                              </a:cubicBezTo>
                              <a:cubicBezTo>
                                <a:pt x="f467" y="f364"/>
                                <a:pt x="f450" y="f468"/>
                                <a:pt x="f450" y="f383"/>
                              </a:cubicBezTo>
                              <a:close/>
                              <a:moveTo>
                                <a:pt x="f451" y="f379"/>
                              </a:moveTo>
                              <a:cubicBezTo>
                                <a:pt x="f454" y="f379"/>
                                <a:pt x="f454" y="f379"/>
                                <a:pt x="f454" y="f379"/>
                              </a:cubicBezTo>
                              <a:cubicBezTo>
                                <a:pt x="f466" y="f379"/>
                                <a:pt x="f414" y="f469"/>
                                <a:pt x="f414" y="f318"/>
                              </a:cubicBezTo>
                              <a:cubicBezTo>
                                <a:pt x="f414" y="f127"/>
                                <a:pt x="f461" y="f154"/>
                                <a:pt x="f154" y="f154"/>
                              </a:cubicBezTo>
                              <a:cubicBezTo>
                                <a:pt x="f470" y="f154"/>
                                <a:pt x="f451" y="f461"/>
                                <a:pt x="f451" y="f471"/>
                              </a:cubicBezTo>
                              <a:lnTo>
                                <a:pt x="f451" y="f379"/>
                              </a:lnTo>
                              <a:close/>
                              <a:moveTo>
                                <a:pt x="f472" y="f144"/>
                              </a:moveTo>
                              <a:cubicBezTo>
                                <a:pt x="f473" y="f144"/>
                                <a:pt x="f473" y="f144"/>
                                <a:pt x="f473" y="f144"/>
                              </a:cubicBezTo>
                              <a:cubicBezTo>
                                <a:pt x="f473" y="f474"/>
                                <a:pt x="f473" y="f474"/>
                                <a:pt x="f473" y="f474"/>
                              </a:cubicBezTo>
                              <a:cubicBezTo>
                                <a:pt x="f472" y="f474"/>
                                <a:pt x="f472" y="f474"/>
                                <a:pt x="f472" y="f474"/>
                              </a:cubicBezTo>
                              <a:lnTo>
                                <a:pt x="f472" y="f144"/>
                              </a:lnTo>
                              <a:close/>
                              <a:moveTo>
                                <a:pt x="f475" y="f360"/>
                              </a:moveTo>
                              <a:cubicBezTo>
                                <a:pt x="f476" y="f360"/>
                                <a:pt x="f477" y="f444"/>
                                <a:pt x="f477" y="f86"/>
                              </a:cubicBezTo>
                              <a:cubicBezTo>
                                <a:pt x="f477" y="f445"/>
                                <a:pt x="f476" y="f446"/>
                                <a:pt x="f475" y="f446"/>
                              </a:cubicBezTo>
                              <a:cubicBezTo>
                                <a:pt x="f478" y="f446"/>
                                <a:pt x="f479" y="f445"/>
                                <a:pt x="f479" y="f86"/>
                              </a:cubicBezTo>
                              <a:cubicBezTo>
                                <a:pt x="f479" y="f444"/>
                                <a:pt x="f478" y="f360"/>
                                <a:pt x="f475" y="f360"/>
                              </a:cubicBezTo>
                              <a:close/>
                              <a:moveTo>
                                <a:pt x="f480" y="f144"/>
                              </a:moveTo>
                              <a:cubicBezTo>
                                <a:pt x="f481" y="f144"/>
                                <a:pt x="f481" y="f144"/>
                                <a:pt x="f481" y="f144"/>
                              </a:cubicBezTo>
                              <a:cubicBezTo>
                                <a:pt x="f481" y="f393"/>
                                <a:pt x="f481" y="f393"/>
                                <a:pt x="f481" y="f393"/>
                              </a:cubicBezTo>
                              <a:cubicBezTo>
                                <a:pt x="f480" y="f393"/>
                                <a:pt x="f480" y="f393"/>
                                <a:pt x="f480" y="f393"/>
                              </a:cubicBezTo>
                              <a:lnTo>
                                <a:pt x="f480" y="f144"/>
                              </a:lnTo>
                              <a:close/>
                              <a:moveTo>
                                <a:pt x="f482" y="f430"/>
                              </a:moveTo>
                              <a:cubicBezTo>
                                <a:pt x="f482" y="f304"/>
                                <a:pt x="f483" y="f484"/>
                                <a:pt x="f485" y="f484"/>
                              </a:cubicBezTo>
                              <a:cubicBezTo>
                                <a:pt x="f486" y="f484"/>
                                <a:pt x="f213" y="f487"/>
                                <a:pt x="f488" y="f489"/>
                              </a:cubicBezTo>
                              <a:cubicBezTo>
                                <a:pt x="f490" y="f434"/>
                                <a:pt x="f490" y="f434"/>
                                <a:pt x="f490" y="f434"/>
                              </a:cubicBezTo>
                              <a:cubicBezTo>
                                <a:pt x="f491" y="f436"/>
                                <a:pt x="f492" y="f364"/>
                                <a:pt x="f485" y="f364"/>
                              </a:cubicBezTo>
                              <a:cubicBezTo>
                                <a:pt x="f493" y="f364"/>
                                <a:pt x="f494" y="f495"/>
                                <a:pt x="f494" y="f496"/>
                              </a:cubicBezTo>
                              <a:cubicBezTo>
                                <a:pt x="f494" y="f497"/>
                                <a:pt x="f498" y="f379"/>
                                <a:pt x="f498" y="f440"/>
                              </a:cubicBezTo>
                              <a:cubicBezTo>
                                <a:pt x="f498" y="f384"/>
                                <a:pt x="f499" y="f410"/>
                                <a:pt x="f500" y="f410"/>
                              </a:cubicBezTo>
                              <a:cubicBezTo>
                                <a:pt x="f501" y="f410"/>
                                <a:pt x="f502" y="f461"/>
                                <a:pt x="f503" y="f128"/>
                              </a:cubicBezTo>
                              <a:cubicBezTo>
                                <a:pt x="f504" y="f439"/>
                                <a:pt x="f504" y="f439"/>
                                <a:pt x="f504" y="f439"/>
                              </a:cubicBezTo>
                              <a:cubicBezTo>
                                <a:pt x="f505" y="f389"/>
                                <a:pt x="f336" y="f158"/>
                                <a:pt x="f483" y="f158"/>
                              </a:cubicBezTo>
                              <a:cubicBezTo>
                                <a:pt x="f506" y="f158"/>
                                <a:pt x="f507" y="f317"/>
                                <a:pt x="f507" y="f497"/>
                              </a:cubicBezTo>
                              <a:cubicBezTo>
                                <a:pt x="f507" y="f300"/>
                                <a:pt x="f482" y="f99"/>
                                <a:pt x="f482" y="f430"/>
                              </a:cubicBezTo>
                              <a:close/>
                              <a:moveTo>
                                <a:pt x="f508" y="f509"/>
                              </a:moveTo>
                              <a:cubicBezTo>
                                <a:pt x="f510" y="f509"/>
                                <a:pt x="f510" y="f509"/>
                                <a:pt x="f510" y="f509"/>
                              </a:cubicBezTo>
                              <a:cubicBezTo>
                                <a:pt x="f510" y="f393"/>
                                <a:pt x="f510" y="f393"/>
                                <a:pt x="f510" y="f393"/>
                              </a:cubicBezTo>
                              <a:cubicBezTo>
                                <a:pt x="f511" y="f393"/>
                                <a:pt x="f511" y="f393"/>
                                <a:pt x="f511" y="f393"/>
                              </a:cubicBezTo>
                              <a:cubicBezTo>
                                <a:pt x="f511" y="f403"/>
                                <a:pt x="f511" y="f403"/>
                                <a:pt x="f511" y="f403"/>
                              </a:cubicBezTo>
                              <a:cubicBezTo>
                                <a:pt x="f510" y="f403"/>
                                <a:pt x="f510" y="f403"/>
                                <a:pt x="f510" y="f403"/>
                              </a:cubicBezTo>
                              <a:cubicBezTo>
                                <a:pt x="f510" y="f512"/>
                                <a:pt x="f510" y="f512"/>
                                <a:pt x="f510" y="f512"/>
                              </a:cubicBezTo>
                              <a:cubicBezTo>
                                <a:pt x="f510" y="f470"/>
                                <a:pt x="f513" y="f158"/>
                                <a:pt x="f514" y="f158"/>
                              </a:cubicBezTo>
                              <a:cubicBezTo>
                                <a:pt x="f515" y="f158"/>
                                <a:pt x="f516" y="f517"/>
                                <a:pt x="f518" y="f389"/>
                              </a:cubicBezTo>
                              <a:cubicBezTo>
                                <a:pt x="f518" y="f308"/>
                                <a:pt x="f518" y="f308"/>
                                <a:pt x="f518" y="f308"/>
                              </a:cubicBezTo>
                              <a:cubicBezTo>
                                <a:pt x="f519" y="f316"/>
                                <a:pt x="f520" y="f521"/>
                                <a:pt x="f522" y="f521"/>
                              </a:cubicBezTo>
                              <a:cubicBezTo>
                                <a:pt x="f523" y="f521"/>
                                <a:pt x="f508" y="f367"/>
                                <a:pt x="f508" y="f524"/>
                              </a:cubicBezTo>
                              <a:cubicBezTo>
                                <a:pt x="f508" y="f403"/>
                                <a:pt x="f508" y="f403"/>
                                <a:pt x="f508" y="f403"/>
                              </a:cubicBezTo>
                              <a:cubicBezTo>
                                <a:pt x="f518" y="f403"/>
                                <a:pt x="f518" y="f403"/>
                                <a:pt x="f518" y="f403"/>
                              </a:cubicBezTo>
                              <a:cubicBezTo>
                                <a:pt x="f518" y="f393"/>
                                <a:pt x="f518" y="f393"/>
                                <a:pt x="f518" y="f393"/>
                              </a:cubicBezTo>
                              <a:cubicBezTo>
                                <a:pt x="f508" y="f393"/>
                                <a:pt x="f508" y="f393"/>
                                <a:pt x="f508" y="f393"/>
                              </a:cubicBezTo>
                              <a:lnTo>
                                <a:pt x="f508" y="f509"/>
                              </a:lnTo>
                              <a:close/>
                              <a:moveTo>
                                <a:pt x="f525" y="f101"/>
                              </a:moveTo>
                              <a:cubicBezTo>
                                <a:pt x="f525" y="f408"/>
                                <a:pt x="f525" y="f408"/>
                                <a:pt x="f525" y="f408"/>
                              </a:cubicBezTo>
                              <a:cubicBezTo>
                                <a:pt x="f526" y="f408"/>
                                <a:pt x="f526" y="f408"/>
                                <a:pt x="f526" y="f408"/>
                              </a:cubicBezTo>
                              <a:cubicBezTo>
                                <a:pt x="f527" y="f314"/>
                                <a:pt x="f528" y="f410"/>
                                <a:pt x="f529" y="f410"/>
                              </a:cubicBezTo>
                              <a:cubicBezTo>
                                <a:pt x="f530" y="f410"/>
                                <a:pt x="f531" y="f308"/>
                                <a:pt x="f532" y="f414"/>
                              </a:cubicBezTo>
                              <a:cubicBezTo>
                                <a:pt x="f533" y="f416"/>
                                <a:pt x="f533" y="f416"/>
                                <a:pt x="f533" y="f416"/>
                              </a:cubicBezTo>
                              <a:cubicBezTo>
                                <a:pt x="f534" y="f418"/>
                                <a:pt x="f535" y="f158"/>
                                <a:pt x="f536" y="f158"/>
                              </a:cubicBezTo>
                              <a:cubicBezTo>
                                <a:pt x="f537" y="f158"/>
                                <a:pt x="f538" y="f423"/>
                                <a:pt x="f538" y="f101"/>
                              </a:cubicBezTo>
                              <a:cubicBezTo>
                                <a:pt x="f538" y="f424"/>
                                <a:pt x="f537" y="f364"/>
                                <a:pt x="f536" y="f364"/>
                              </a:cubicBezTo>
                              <a:cubicBezTo>
                                <a:pt x="f539" y="f364"/>
                                <a:pt x="f525" y="f424"/>
                                <a:pt x="f525" y="f101"/>
                              </a:cubicBezTo>
                              <a:close/>
                              <a:moveTo>
                                <a:pt x="f535" y="f306"/>
                              </a:moveTo>
                              <a:cubicBezTo>
                                <a:pt x="f535" y="f107"/>
                                <a:pt x="f540" y="f427"/>
                                <a:pt x="f541" y="f427"/>
                              </a:cubicBezTo>
                              <a:cubicBezTo>
                                <a:pt x="f542" y="f427"/>
                                <a:pt x="f543" y="f430"/>
                                <a:pt x="f526" y="f306"/>
                              </a:cubicBezTo>
                              <a:lnTo>
                                <a:pt x="f535" y="f306"/>
                              </a:lnTo>
                              <a:close/>
                              <a:moveTo>
                                <a:pt x="f544" y="f364"/>
                              </a:moveTo>
                              <a:cubicBezTo>
                                <a:pt x="f545" y="f364"/>
                                <a:pt x="f546" y="f396"/>
                                <a:pt x="f547" y="f302"/>
                              </a:cubicBezTo>
                              <a:cubicBezTo>
                                <a:pt x="f547" y="f302"/>
                                <a:pt x="f547" y="f302"/>
                                <a:pt x="f547" y="f302"/>
                              </a:cubicBezTo>
                              <a:cubicBezTo>
                                <a:pt x="f547" y="f393"/>
                                <a:pt x="f547" y="f393"/>
                                <a:pt x="f547" y="f393"/>
                              </a:cubicBezTo>
                              <a:cubicBezTo>
                                <a:pt x="f548" y="f393"/>
                                <a:pt x="f548" y="f393"/>
                                <a:pt x="f548" y="f393"/>
                              </a:cubicBezTo>
                              <a:cubicBezTo>
                                <a:pt x="f548" y="f144"/>
                                <a:pt x="f548" y="f144"/>
                                <a:pt x="f548" y="f144"/>
                              </a:cubicBezTo>
                              <a:cubicBezTo>
                                <a:pt x="f549" y="f144"/>
                                <a:pt x="f549" y="f144"/>
                                <a:pt x="f549" y="f144"/>
                              </a:cubicBezTo>
                              <a:cubicBezTo>
                                <a:pt x="f549" y="f101"/>
                                <a:pt x="f549" y="f101"/>
                                <a:pt x="f549" y="f101"/>
                              </a:cubicBezTo>
                              <a:cubicBezTo>
                                <a:pt x="f549" y="f457"/>
                                <a:pt x="f550" y="f403"/>
                                <a:pt x="f551" y="f403"/>
                              </a:cubicBezTo>
                              <a:cubicBezTo>
                                <a:pt x="f552" y="f403"/>
                                <a:pt x="f552" y="f553"/>
                                <a:pt x="f552" y="f554"/>
                              </a:cubicBezTo>
                              <a:cubicBezTo>
                                <a:pt x="f552" y="f144"/>
                                <a:pt x="f552" y="f144"/>
                                <a:pt x="f552" y="f144"/>
                              </a:cubicBezTo>
                              <a:cubicBezTo>
                                <a:pt x="f6" y="f144"/>
                                <a:pt x="f6" y="f144"/>
                                <a:pt x="f6" y="f144"/>
                              </a:cubicBezTo>
                              <a:cubicBezTo>
                                <a:pt x="f6" y="f297"/>
                                <a:pt x="f6" y="f297"/>
                                <a:pt x="f6" y="f297"/>
                              </a:cubicBezTo>
                              <a:cubicBezTo>
                                <a:pt x="f6" y="f424"/>
                                <a:pt x="f555" y="f364"/>
                                <a:pt x="f544" y="f364"/>
                              </a:cubicBezTo>
                              <a:close/>
                            </a:path>
                          </a:pathLst>
                        </a:custGeom>
                        <a:solidFill>
                          <a:srgbClr val="00273C"/>
                        </a:solidFill>
                        <a:ln cap="flat">
                          <a:noFill/>
                          <a:prstDash val="solid"/>
                        </a:ln>
                      </wps:spPr>
                      <wps:bodyPr wrap="square" lIns="0" tIns="0" rIns="0" bIns="0">
                        <a:noAutofit/>
                      </wps:bodyPr>
                    </wps:wsp>
                    <wps:wsp>
                      <wps:cNvPr id="38" name="Freeform 12"/>
                      <wps:cNvSpPr/>
                      <wps:spPr>
                        <a:xfrm>
                          <a:off x="0" y="153044"/>
                          <a:ext cx="1878333" cy="89538"/>
                        </a:xfrm>
                        <a:custGeom>
                          <a:avLst/>
                          <a:gdLst>
                            <a:gd name="f0" fmla="val 10800000"/>
                            <a:gd name="f1" fmla="val 5400000"/>
                            <a:gd name="f2" fmla="val 360"/>
                            <a:gd name="f3" fmla="val 180"/>
                            <a:gd name="f4" fmla="val w"/>
                            <a:gd name="f5" fmla="val h"/>
                            <a:gd name="f6" fmla="val 0"/>
                            <a:gd name="f7" fmla="val 5916"/>
                            <a:gd name="f8" fmla="val 281"/>
                            <a:gd name="f9" fmla="val 2396"/>
                            <a:gd name="f10" fmla="val 91"/>
                            <a:gd name="f11" fmla="val 2399"/>
                            <a:gd name="f12" fmla="val 98"/>
                            <a:gd name="f13" fmla="val 272"/>
                            <a:gd name="f14" fmla="val 2398"/>
                            <a:gd name="f15" fmla="val 275"/>
                            <a:gd name="f16" fmla="val 2395"/>
                            <a:gd name="f17" fmla="val 277"/>
                            <a:gd name="f18" fmla="val 2390"/>
                            <a:gd name="f19" fmla="val 278"/>
                            <a:gd name="f20" fmla="val 2382"/>
                            <a:gd name="f21" fmla="val 279"/>
                            <a:gd name="f22" fmla="val 2374"/>
                            <a:gd name="f23" fmla="val 2369"/>
                            <a:gd name="f24" fmla="val 2366"/>
                            <a:gd name="f25" fmla="val 2365"/>
                            <a:gd name="f26" fmla="val 115"/>
                            <a:gd name="f27" fmla="val 2273"/>
                            <a:gd name="f28" fmla="val 215"/>
                            <a:gd name="f29" fmla="val 228"/>
                            <a:gd name="f30" fmla="val 2275"/>
                            <a:gd name="f31" fmla="val 237"/>
                            <a:gd name="f32" fmla="val 2278"/>
                            <a:gd name="f33" fmla="val 243"/>
                            <a:gd name="f34" fmla="val 2282"/>
                            <a:gd name="f35" fmla="val 249"/>
                            <a:gd name="f36" fmla="val 2288"/>
                            <a:gd name="f37" fmla="val 253"/>
                            <a:gd name="f38" fmla="val 2298"/>
                            <a:gd name="f39" fmla="val 2306"/>
                            <a:gd name="f40" fmla="val 252"/>
                            <a:gd name="f41" fmla="val 2312"/>
                            <a:gd name="f42" fmla="val 250"/>
                            <a:gd name="f43" fmla="val 2317"/>
                            <a:gd name="f44" fmla="val 248"/>
                            <a:gd name="f45" fmla="val 2321"/>
                            <a:gd name="f46" fmla="val 247"/>
                            <a:gd name="f47" fmla="val 2323"/>
                            <a:gd name="f48" fmla="val 2324"/>
                            <a:gd name="f49" fmla="val 2325"/>
                            <a:gd name="f50" fmla="val 259"/>
                            <a:gd name="f51" fmla="val 263"/>
                            <a:gd name="f52" fmla="val 266"/>
                            <a:gd name="f53" fmla="val 268"/>
                            <a:gd name="f54" fmla="val 2322"/>
                            <a:gd name="f55" fmla="val 273"/>
                            <a:gd name="f56" fmla="val 276"/>
                            <a:gd name="f57" fmla="val 2310"/>
                            <a:gd name="f58" fmla="val 2302"/>
                            <a:gd name="f59" fmla="val 280"/>
                            <a:gd name="f60" fmla="val 2292"/>
                            <a:gd name="f61" fmla="val 2283"/>
                            <a:gd name="f62" fmla="val 2268"/>
                            <a:gd name="f63" fmla="val 2262"/>
                            <a:gd name="f64" fmla="val 2256"/>
                            <a:gd name="f65" fmla="val 271"/>
                            <a:gd name="f66" fmla="val 2252"/>
                            <a:gd name="f67" fmla="val 2248"/>
                            <a:gd name="f68" fmla="val 261"/>
                            <a:gd name="f69" fmla="val 2245"/>
                            <a:gd name="f70" fmla="val 255"/>
                            <a:gd name="f71" fmla="val 2243"/>
                            <a:gd name="f72" fmla="val 2241"/>
                            <a:gd name="f73" fmla="val 239"/>
                            <a:gd name="f74" fmla="val 2240"/>
                            <a:gd name="f75" fmla="val 230"/>
                            <a:gd name="f76" fmla="val 220"/>
                            <a:gd name="f77" fmla="val 2215"/>
                            <a:gd name="f78" fmla="val 2210"/>
                            <a:gd name="f79" fmla="val 112"/>
                            <a:gd name="f80" fmla="val 2209"/>
                            <a:gd name="f81" fmla="val 110"/>
                            <a:gd name="f82" fmla="val 2208"/>
                            <a:gd name="f83" fmla="val 106"/>
                            <a:gd name="f84" fmla="val 102"/>
                            <a:gd name="f85" fmla="val 95"/>
                            <a:gd name="f86" fmla="val 2212"/>
                            <a:gd name="f87" fmla="val 89"/>
                            <a:gd name="f88" fmla="val 88"/>
                            <a:gd name="f89" fmla="val 45"/>
                            <a:gd name="f90" fmla="val 43"/>
                            <a:gd name="f91" fmla="val 41"/>
                            <a:gd name="f92" fmla="val 39"/>
                            <a:gd name="f93" fmla="val 2264"/>
                            <a:gd name="f94" fmla="val 2269"/>
                            <a:gd name="f95" fmla="val 2272"/>
                            <a:gd name="f96" fmla="val 2388"/>
                            <a:gd name="f97" fmla="val 2392"/>
                            <a:gd name="f98" fmla="val 1708"/>
                            <a:gd name="f99" fmla="val 189"/>
                            <a:gd name="f100" fmla="val 1704"/>
                            <a:gd name="f101" fmla="val 185"/>
                            <a:gd name="f102" fmla="val 1699"/>
                            <a:gd name="f103" fmla="val 182"/>
                            <a:gd name="f104" fmla="val 1694"/>
                            <a:gd name="f105" fmla="val 179"/>
                            <a:gd name="f106" fmla="val 1688"/>
                            <a:gd name="f107" fmla="val 176"/>
                            <a:gd name="f108" fmla="val 1683"/>
                            <a:gd name="f109" fmla="val 174"/>
                            <a:gd name="f110" fmla="val 1677"/>
                            <a:gd name="f111" fmla="val 172"/>
                            <a:gd name="f112" fmla="val 1671"/>
                            <a:gd name="f113" fmla="val 169"/>
                            <a:gd name="f114" fmla="val 1666"/>
                            <a:gd name="f115" fmla="val 167"/>
                            <a:gd name="f116" fmla="val 1660"/>
                            <a:gd name="f117" fmla="val 165"/>
                            <a:gd name="f118" fmla="val 1655"/>
                            <a:gd name="f119" fmla="val 163"/>
                            <a:gd name="f120" fmla="val 1650"/>
                            <a:gd name="f121" fmla="val 160"/>
                            <a:gd name="f122" fmla="val 1646"/>
                            <a:gd name="f123" fmla="val 158"/>
                            <a:gd name="f124" fmla="val 1642"/>
                            <a:gd name="f125" fmla="val 155"/>
                            <a:gd name="f126" fmla="val 1638"/>
                            <a:gd name="f127" fmla="val 152"/>
                            <a:gd name="f128" fmla="val 1636"/>
                            <a:gd name="f129" fmla="val 149"/>
                            <a:gd name="f130" fmla="val 1633"/>
                            <a:gd name="f131" fmla="val 145"/>
                            <a:gd name="f132" fmla="val 1632"/>
                            <a:gd name="f133" fmla="val 141"/>
                            <a:gd name="f134" fmla="val 135"/>
                            <a:gd name="f135" fmla="val 132"/>
                            <a:gd name="f136" fmla="val 128"/>
                            <a:gd name="f137" fmla="val 1634"/>
                            <a:gd name="f138" fmla="val 125"/>
                            <a:gd name="f139" fmla="val 1640"/>
                            <a:gd name="f140" fmla="val 117"/>
                            <a:gd name="f141" fmla="val 1643"/>
                            <a:gd name="f142" fmla="val 113"/>
                            <a:gd name="f143" fmla="val 111"/>
                            <a:gd name="f144" fmla="val 1659"/>
                            <a:gd name="f145" fmla="val 1665"/>
                            <a:gd name="f146" fmla="val 1682"/>
                            <a:gd name="f147" fmla="val 1687"/>
                            <a:gd name="f148" fmla="val 1691"/>
                            <a:gd name="f149" fmla="val 116"/>
                            <a:gd name="f150" fmla="val 1703"/>
                            <a:gd name="f151" fmla="val 121"/>
                            <a:gd name="f152" fmla="val 123"/>
                            <a:gd name="f153" fmla="val 1710"/>
                            <a:gd name="f154" fmla="val 1712"/>
                            <a:gd name="f155" fmla="val 120"/>
                            <a:gd name="f156" fmla="val 1713"/>
                            <a:gd name="f157" fmla="val 105"/>
                            <a:gd name="f158" fmla="val 101"/>
                            <a:gd name="f159" fmla="val 99"/>
                            <a:gd name="f160" fmla="val 1709"/>
                            <a:gd name="f161" fmla="val 96"/>
                            <a:gd name="f162" fmla="val 92"/>
                            <a:gd name="f163" fmla="val 1700"/>
                            <a:gd name="f164" fmla="val 1697"/>
                            <a:gd name="f165" fmla="val 1693"/>
                            <a:gd name="f166" fmla="val 1689"/>
                            <a:gd name="f167" fmla="val 87"/>
                            <a:gd name="f168" fmla="val 1685"/>
                            <a:gd name="f169" fmla="val 86"/>
                            <a:gd name="f170" fmla="val 1680"/>
                            <a:gd name="f171" fmla="val 85"/>
                            <a:gd name="f172" fmla="val 1675"/>
                            <a:gd name="f173" fmla="val 84"/>
                            <a:gd name="f174" fmla="val 1670"/>
                            <a:gd name="f175" fmla="val 1645"/>
                            <a:gd name="f176" fmla="val 1637"/>
                            <a:gd name="f177" fmla="val 1629"/>
                            <a:gd name="f178" fmla="val 1622"/>
                            <a:gd name="f179" fmla="val 1616"/>
                            <a:gd name="f180" fmla="val 100"/>
                            <a:gd name="f181" fmla="val 1611"/>
                            <a:gd name="f182" fmla="val 1607"/>
                            <a:gd name="f183" fmla="val 1604"/>
                            <a:gd name="f184" fmla="val 1601"/>
                            <a:gd name="f185" fmla="val 124"/>
                            <a:gd name="f186" fmla="val 1600"/>
                            <a:gd name="f187" fmla="val 130"/>
                            <a:gd name="f188" fmla="val 137"/>
                            <a:gd name="f189" fmla="val 164"/>
                            <a:gd name="f190" fmla="val 1610"/>
                            <a:gd name="f191" fmla="val 168"/>
                            <a:gd name="f192" fmla="val 1614"/>
                            <a:gd name="f193" fmla="val 173"/>
                            <a:gd name="f194" fmla="val 1618"/>
                            <a:gd name="f195" fmla="val 177"/>
                            <a:gd name="f196" fmla="val 1623"/>
                            <a:gd name="f197" fmla="val 183"/>
                            <a:gd name="f198" fmla="val 186"/>
                            <a:gd name="f199" fmla="val 188"/>
                            <a:gd name="f200" fmla="val 191"/>
                            <a:gd name="f201" fmla="val 1651"/>
                            <a:gd name="f202" fmla="val 193"/>
                            <a:gd name="f203" fmla="val 1656"/>
                            <a:gd name="f204" fmla="val 195"/>
                            <a:gd name="f205" fmla="val 1662"/>
                            <a:gd name="f206" fmla="val 197"/>
                            <a:gd name="f207" fmla="val 1667"/>
                            <a:gd name="f208" fmla="val 199"/>
                            <a:gd name="f209" fmla="val 1672"/>
                            <a:gd name="f210" fmla="val 202"/>
                            <a:gd name="f211" fmla="val 1676"/>
                            <a:gd name="f212" fmla="val 204"/>
                            <a:gd name="f213" fmla="val 207"/>
                            <a:gd name="f214" fmla="val 1684"/>
                            <a:gd name="f215" fmla="val 210"/>
                            <a:gd name="f216" fmla="val 1686"/>
                            <a:gd name="f217" fmla="val 213"/>
                            <a:gd name="f218" fmla="val 217"/>
                            <a:gd name="f219" fmla="val 1690"/>
                            <a:gd name="f220" fmla="val 221"/>
                            <a:gd name="f221" fmla="val 226"/>
                            <a:gd name="f222" fmla="val 231"/>
                            <a:gd name="f223" fmla="val 235"/>
                            <a:gd name="f224" fmla="val 1673"/>
                            <a:gd name="f225" fmla="val 1668"/>
                            <a:gd name="f226" fmla="val 1664"/>
                            <a:gd name="f227" fmla="val 254"/>
                            <a:gd name="f228" fmla="val 1658"/>
                            <a:gd name="f229" fmla="val 1653"/>
                            <a:gd name="f230" fmla="val 1639"/>
                            <a:gd name="f231" fmla="val 1627"/>
                            <a:gd name="f232" fmla="val 246"/>
                            <a:gd name="f233" fmla="val 244"/>
                            <a:gd name="f234" fmla="val 242"/>
                            <a:gd name="f235" fmla="val 1608"/>
                            <a:gd name="f236" fmla="val 240"/>
                            <a:gd name="f237" fmla="val 238"/>
                            <a:gd name="f238" fmla="val 1599"/>
                            <a:gd name="f239" fmla="val 1597"/>
                            <a:gd name="f240" fmla="val 241"/>
                            <a:gd name="f241" fmla="val 1596"/>
                            <a:gd name="f242" fmla="val 245"/>
                            <a:gd name="f243" fmla="val 251"/>
                            <a:gd name="f244" fmla="val 267"/>
                            <a:gd name="f245" fmla="val 274"/>
                            <a:gd name="f246" fmla="val 1619"/>
                            <a:gd name="f247" fmla="val 1628"/>
                            <a:gd name="f248" fmla="val 1652"/>
                            <a:gd name="f249" fmla="val 1663"/>
                            <a:gd name="f250" fmla="val 1681"/>
                            <a:gd name="f251" fmla="val 1714"/>
                            <a:gd name="f252" fmla="val 1718"/>
                            <a:gd name="f253" fmla="val 1721"/>
                            <a:gd name="f254" fmla="val 1723"/>
                            <a:gd name="f255" fmla="val 233"/>
                            <a:gd name="f256" fmla="val 224"/>
                            <a:gd name="f257" fmla="val 216"/>
                            <a:gd name="f258" fmla="val 209"/>
                            <a:gd name="f259" fmla="val 1719"/>
                            <a:gd name="f260" fmla="val 1716"/>
                            <a:gd name="f261" fmla="val 198"/>
                            <a:gd name="f262" fmla="val 1533"/>
                            <a:gd name="f263" fmla="val 13"/>
                            <a:gd name="f264" fmla="val 1525"/>
                            <a:gd name="f265" fmla="val 1520"/>
                            <a:gd name="f266" fmla="val 14"/>
                            <a:gd name="f267" fmla="val 1517"/>
                            <a:gd name="f268" fmla="val 17"/>
                            <a:gd name="f269" fmla="val 1514"/>
                            <a:gd name="f270" fmla="val 20"/>
                            <a:gd name="f271" fmla="val 1513"/>
                            <a:gd name="f272" fmla="val 25"/>
                            <a:gd name="f273" fmla="val 33"/>
                            <a:gd name="f274" fmla="val 40"/>
                            <a:gd name="f275" fmla="val 46"/>
                            <a:gd name="f276" fmla="val 48"/>
                            <a:gd name="f277" fmla="val 51"/>
                            <a:gd name="f278" fmla="val 52"/>
                            <a:gd name="f279" fmla="val 1541"/>
                            <a:gd name="f280" fmla="val 1546"/>
                            <a:gd name="f281" fmla="val 1549"/>
                            <a:gd name="f282" fmla="val 1552"/>
                            <a:gd name="f283" fmla="val 1553"/>
                            <a:gd name="f284" fmla="val 32"/>
                            <a:gd name="f285" fmla="val 1799"/>
                            <a:gd name="f286" fmla="val 1794"/>
                            <a:gd name="f287" fmla="val 1786"/>
                            <a:gd name="f288" fmla="val 1778"/>
                            <a:gd name="f289" fmla="val 1773"/>
                            <a:gd name="f290" fmla="val 1770"/>
                            <a:gd name="f291" fmla="val 90"/>
                            <a:gd name="f292" fmla="val 93"/>
                            <a:gd name="f293" fmla="val 1802"/>
                            <a:gd name="f294" fmla="val 1767"/>
                            <a:gd name="f295" fmla="val 1766"/>
                            <a:gd name="f296" fmla="val 1805"/>
                            <a:gd name="f297" fmla="val 1806"/>
                            <a:gd name="f298" fmla="val 2003"/>
                            <a:gd name="f299" fmla="val 1998"/>
                            <a:gd name="f300" fmla="val 1992"/>
                            <a:gd name="f301" fmla="val 94"/>
                            <a:gd name="f302" fmla="val 1983"/>
                            <a:gd name="f303" fmla="val 1975"/>
                            <a:gd name="f304" fmla="val 1965"/>
                            <a:gd name="f305" fmla="val 1953"/>
                            <a:gd name="f306" fmla="val 1943"/>
                            <a:gd name="f307" fmla="val 1933"/>
                            <a:gd name="f308" fmla="val 1923"/>
                            <a:gd name="f309" fmla="val 1913"/>
                            <a:gd name="f310" fmla="val 97"/>
                            <a:gd name="f311" fmla="val 1903"/>
                            <a:gd name="f312" fmla="val 1893"/>
                            <a:gd name="f313" fmla="val 1892"/>
                            <a:gd name="f314" fmla="val 1890"/>
                            <a:gd name="f315" fmla="val 1885"/>
                            <a:gd name="f316" fmla="val 1878"/>
                            <a:gd name="f317" fmla="val 1871"/>
                            <a:gd name="f318" fmla="val 1866"/>
                            <a:gd name="f319" fmla="val 1864"/>
                            <a:gd name="f320" fmla="val 1863"/>
                            <a:gd name="f321" fmla="val 1879"/>
                            <a:gd name="f322" fmla="val 1888"/>
                            <a:gd name="f323" fmla="val 1895"/>
                            <a:gd name="f324" fmla="val 1896"/>
                            <a:gd name="f325" fmla="val 147"/>
                            <a:gd name="f326" fmla="val 1905"/>
                            <a:gd name="f327" fmla="val 136"/>
                            <a:gd name="f328" fmla="val 1914"/>
                            <a:gd name="f329" fmla="val 127"/>
                            <a:gd name="f330" fmla="val 1922"/>
                            <a:gd name="f331" fmla="val 1930"/>
                            <a:gd name="f332" fmla="val 1938"/>
                            <a:gd name="f333" fmla="val 1946"/>
                            <a:gd name="f334" fmla="val 1958"/>
                            <a:gd name="f335" fmla="val 114"/>
                            <a:gd name="f336" fmla="val 1963"/>
                            <a:gd name="f337" fmla="val 1968"/>
                            <a:gd name="f338" fmla="val 119"/>
                            <a:gd name="f339" fmla="val 1972"/>
                            <a:gd name="f340" fmla="val 122"/>
                            <a:gd name="f341" fmla="val 1978"/>
                            <a:gd name="f342" fmla="val 131"/>
                            <a:gd name="f343" fmla="val 1981"/>
                            <a:gd name="f344" fmla="val 1982"/>
                            <a:gd name="f345" fmla="val 143"/>
                            <a:gd name="f346" fmla="val 1984"/>
                            <a:gd name="f347" fmla="val 1985"/>
                            <a:gd name="f348" fmla="val 157"/>
                            <a:gd name="f349" fmla="val 1988"/>
                            <a:gd name="f350" fmla="val 1993"/>
                            <a:gd name="f351" fmla="val 2001"/>
                            <a:gd name="f352" fmla="val 2009"/>
                            <a:gd name="f353" fmla="val 2014"/>
                            <a:gd name="f354" fmla="val 2017"/>
                            <a:gd name="f355" fmla="val 150"/>
                            <a:gd name="f356" fmla="val 2016"/>
                            <a:gd name="f357" fmla="val 139"/>
                            <a:gd name="f358" fmla="val 2012"/>
                            <a:gd name="f359" fmla="val 2008"/>
                            <a:gd name="f360" fmla="val 2176"/>
                            <a:gd name="f361" fmla="val 2171"/>
                            <a:gd name="f362" fmla="val 2167"/>
                            <a:gd name="f363" fmla="val 2161"/>
                            <a:gd name="f364" fmla="val 2155"/>
                            <a:gd name="f365" fmla="val 2150"/>
                            <a:gd name="f366" fmla="val 2144"/>
                            <a:gd name="f367" fmla="val 2139"/>
                            <a:gd name="f368" fmla="val 2133"/>
                            <a:gd name="f369" fmla="val 2128"/>
                            <a:gd name="f370" fmla="val 2122"/>
                            <a:gd name="f371" fmla="val 2117"/>
                            <a:gd name="f372" fmla="val 2113"/>
                            <a:gd name="f373" fmla="val 2109"/>
                            <a:gd name="f374" fmla="val 2105"/>
                            <a:gd name="f375" fmla="val 2103"/>
                            <a:gd name="f376" fmla="val 2100"/>
                            <a:gd name="f377" fmla="val 2099"/>
                            <a:gd name="f378" fmla="val 2101"/>
                            <a:gd name="f379" fmla="val 2107"/>
                            <a:gd name="f380" fmla="val 2110"/>
                            <a:gd name="f381" fmla="val 2127"/>
                            <a:gd name="f382" fmla="val 2132"/>
                            <a:gd name="f383" fmla="val 2138"/>
                            <a:gd name="f384" fmla="val 2149"/>
                            <a:gd name="f385" fmla="val 2154"/>
                            <a:gd name="f386" fmla="val 2158"/>
                            <a:gd name="f387" fmla="val 2170"/>
                            <a:gd name="f388" fmla="val 2175"/>
                            <a:gd name="f389" fmla="val 2178"/>
                            <a:gd name="f390" fmla="val 2179"/>
                            <a:gd name="f391" fmla="val 2180"/>
                            <a:gd name="f392" fmla="val 2181"/>
                            <a:gd name="f393" fmla="val 2164"/>
                            <a:gd name="f394" fmla="val 2160"/>
                            <a:gd name="f395" fmla="val 2156"/>
                            <a:gd name="f396" fmla="val 2152"/>
                            <a:gd name="f397" fmla="val 2147"/>
                            <a:gd name="f398" fmla="val 2142"/>
                            <a:gd name="f399" fmla="val 2137"/>
                            <a:gd name="f400" fmla="val 2112"/>
                            <a:gd name="f401" fmla="val 2104"/>
                            <a:gd name="f402" fmla="val 2096"/>
                            <a:gd name="f403" fmla="val 2089"/>
                            <a:gd name="f404" fmla="val 2084"/>
                            <a:gd name="f405" fmla="val 2078"/>
                            <a:gd name="f406" fmla="val 2074"/>
                            <a:gd name="f407" fmla="val 2071"/>
                            <a:gd name="f408" fmla="val 2069"/>
                            <a:gd name="f409" fmla="val 2067"/>
                            <a:gd name="f410" fmla="val 2077"/>
                            <a:gd name="f411" fmla="val 2081"/>
                            <a:gd name="f412" fmla="val 2086"/>
                            <a:gd name="f413" fmla="val 2090"/>
                            <a:gd name="f414" fmla="val 2118"/>
                            <a:gd name="f415" fmla="val 2124"/>
                            <a:gd name="f416" fmla="val 2129"/>
                            <a:gd name="f417" fmla="val 2134"/>
                            <a:gd name="f418" fmla="val 2143"/>
                            <a:gd name="f419" fmla="val 2151"/>
                            <a:gd name="f420" fmla="val 2153"/>
                            <a:gd name="f421" fmla="val 2157"/>
                            <a:gd name="f422" fmla="val 2140"/>
                            <a:gd name="f423" fmla="val 2135"/>
                            <a:gd name="f424" fmla="val 2131"/>
                            <a:gd name="f425" fmla="val 2126"/>
                            <a:gd name="f426" fmla="val 2120"/>
                            <a:gd name="f427" fmla="val 2106"/>
                            <a:gd name="f428" fmla="val 2095"/>
                            <a:gd name="f429" fmla="val 2085"/>
                            <a:gd name="f430" fmla="val 2075"/>
                            <a:gd name="f431" fmla="val 2068"/>
                            <a:gd name="f432" fmla="val 2066"/>
                            <a:gd name="f433" fmla="val 2064"/>
                            <a:gd name="f434" fmla="val 2063"/>
                            <a:gd name="f435" fmla="val 2119"/>
                            <a:gd name="f436" fmla="val 2130"/>
                            <a:gd name="f437" fmla="val 2148"/>
                            <a:gd name="f438" fmla="val 2177"/>
                            <a:gd name="f439" fmla="val 2185"/>
                            <a:gd name="f440" fmla="val 2188"/>
                            <a:gd name="f441" fmla="val 2190"/>
                            <a:gd name="f442" fmla="val 2186"/>
                            <a:gd name="f443" fmla="val 2183"/>
                            <a:gd name="f444" fmla="val 1034"/>
                            <a:gd name="f445" fmla="val 1037"/>
                            <a:gd name="f446" fmla="val 146"/>
                            <a:gd name="f447" fmla="val 1038"/>
                            <a:gd name="f448" fmla="val 175"/>
                            <a:gd name="f449" fmla="val 184"/>
                            <a:gd name="f450" fmla="val 1025"/>
                            <a:gd name="f451" fmla="val 907"/>
                            <a:gd name="f452" fmla="val 908"/>
                            <a:gd name="f453" fmla="val 208"/>
                            <a:gd name="f454" fmla="val 910"/>
                            <a:gd name="f455" fmla="val 912"/>
                            <a:gd name="f456" fmla="val 916"/>
                            <a:gd name="f457" fmla="val 920"/>
                            <a:gd name="f458" fmla="val 925"/>
                            <a:gd name="f459" fmla="val 931"/>
                            <a:gd name="f460" fmla="val 938"/>
                            <a:gd name="f461" fmla="val 946"/>
                            <a:gd name="f462" fmla="val 955"/>
                            <a:gd name="f463" fmla="val 966"/>
                            <a:gd name="f464" fmla="val 974"/>
                            <a:gd name="f465" fmla="val 982"/>
                            <a:gd name="f466" fmla="val 989"/>
                            <a:gd name="f467" fmla="val 995"/>
                            <a:gd name="f468" fmla="val 1001"/>
                            <a:gd name="f469" fmla="val 1006"/>
                            <a:gd name="f470" fmla="val 1011"/>
                            <a:gd name="f471" fmla="val 1015"/>
                            <a:gd name="f472" fmla="val 1018"/>
                            <a:gd name="f473" fmla="val 1028"/>
                            <a:gd name="f474" fmla="val 1029"/>
                            <a:gd name="f475" fmla="val 1030"/>
                            <a:gd name="f476" fmla="val 258"/>
                            <a:gd name="f477" fmla="val 262"/>
                            <a:gd name="f478" fmla="val 264"/>
                            <a:gd name="f479" fmla="val 1027"/>
                            <a:gd name="f480" fmla="val 1021"/>
                            <a:gd name="f481" fmla="val 270"/>
                            <a:gd name="f482" fmla="val 1017"/>
                            <a:gd name="f483" fmla="val 1012"/>
                            <a:gd name="f484" fmla="val 1007"/>
                            <a:gd name="f485" fmla="val 994"/>
                            <a:gd name="f486" fmla="val 987"/>
                            <a:gd name="f487" fmla="val 979"/>
                            <a:gd name="f488" fmla="val 971"/>
                            <a:gd name="f489" fmla="val 963"/>
                            <a:gd name="f490" fmla="val 948"/>
                            <a:gd name="f491" fmla="val 935"/>
                            <a:gd name="f492" fmla="val 924"/>
                            <a:gd name="f493" fmla="val 913"/>
                            <a:gd name="f494" fmla="val 904"/>
                            <a:gd name="f495" fmla="val 265"/>
                            <a:gd name="f496" fmla="val 896"/>
                            <a:gd name="f497" fmla="val 257"/>
                            <a:gd name="f498" fmla="val 888"/>
                            <a:gd name="f499" fmla="val 883"/>
                            <a:gd name="f500" fmla="val 879"/>
                            <a:gd name="f501" fmla="val 875"/>
                            <a:gd name="f502" fmla="val 214"/>
                            <a:gd name="f503" fmla="val 873"/>
                            <a:gd name="f504" fmla="val 200"/>
                            <a:gd name="f505" fmla="val 154"/>
                            <a:gd name="f506" fmla="val 142"/>
                            <a:gd name="f507" fmla="val 889"/>
                            <a:gd name="f508" fmla="val 923"/>
                            <a:gd name="f509" fmla="val 934"/>
                            <a:gd name="f510" fmla="val 959"/>
                            <a:gd name="f511" fmla="val 973"/>
                            <a:gd name="f512" fmla="val 985"/>
                            <a:gd name="f513" fmla="val 1005"/>
                            <a:gd name="f514" fmla="val 1013"/>
                            <a:gd name="f515" fmla="val 1020"/>
                            <a:gd name="f516" fmla="val 109"/>
                            <a:gd name="f517" fmla="val 1026"/>
                            <a:gd name="f518" fmla="val 1031"/>
                            <a:gd name="f519" fmla="val 126"/>
                            <a:gd name="f520" fmla="val 148"/>
                            <a:gd name="f521" fmla="val 1002"/>
                            <a:gd name="f522" fmla="val 134"/>
                            <a:gd name="f523" fmla="val 993"/>
                            <a:gd name="f524" fmla="val 957"/>
                            <a:gd name="f525" fmla="val 949"/>
                            <a:gd name="f526" fmla="val 942"/>
                            <a:gd name="f527" fmla="val 936"/>
                            <a:gd name="f528" fmla="val 930"/>
                            <a:gd name="f529" fmla="val 921"/>
                            <a:gd name="f530" fmla="val 911"/>
                            <a:gd name="f531" fmla="val 144"/>
                            <a:gd name="f532" fmla="val 909"/>
                            <a:gd name="f533" fmla="val 151"/>
                            <a:gd name="f534" fmla="val 538"/>
                            <a:gd name="f535" fmla="val 543"/>
                            <a:gd name="f536" fmla="val 544"/>
                            <a:gd name="f537" fmla="val 545"/>
                            <a:gd name="f538" fmla="val 541"/>
                            <a:gd name="f539" fmla="val 492"/>
                            <a:gd name="f540" fmla="val 491"/>
                            <a:gd name="f541" fmla="val 489"/>
                            <a:gd name="f542" fmla="val 484"/>
                            <a:gd name="f543" fmla="val 476"/>
                            <a:gd name="f544" fmla="val 468"/>
                            <a:gd name="f545" fmla="val 463"/>
                            <a:gd name="f546" fmla="val 460"/>
                            <a:gd name="f547" fmla="val 459"/>
                            <a:gd name="f548" fmla="val 434"/>
                            <a:gd name="f549" fmla="val 432"/>
                            <a:gd name="f550" fmla="val 429"/>
                            <a:gd name="f551" fmla="val 428"/>
                            <a:gd name="f552" fmla="val 462"/>
                            <a:gd name="f553" fmla="val 464"/>
                            <a:gd name="f554" fmla="val 467"/>
                            <a:gd name="f555" fmla="val 472"/>
                            <a:gd name="f556" fmla="val 481"/>
                            <a:gd name="f557" fmla="val 488"/>
                            <a:gd name="f558" fmla="val 494"/>
                            <a:gd name="f559" fmla="val 502"/>
                            <a:gd name="f560" fmla="val 512"/>
                            <a:gd name="f561" fmla="val 521"/>
                            <a:gd name="f562" fmla="val 530"/>
                            <a:gd name="f563" fmla="val 537"/>
                            <a:gd name="f564" fmla="val 542"/>
                            <a:gd name="f565" fmla="val 540"/>
                            <a:gd name="f566" fmla="val 532"/>
                            <a:gd name="f567" fmla="val 525"/>
                            <a:gd name="f568" fmla="val 517"/>
                            <a:gd name="f569" fmla="val 508"/>
                            <a:gd name="f570" fmla="val 501"/>
                            <a:gd name="f571" fmla="val 498"/>
                            <a:gd name="f572" fmla="val 399"/>
                            <a:gd name="f573" fmla="val 402"/>
                            <a:gd name="f574" fmla="val 404"/>
                            <a:gd name="f575" fmla="val 400"/>
                            <a:gd name="f576" fmla="val 391"/>
                            <a:gd name="f577" fmla="val 286"/>
                            <a:gd name="f578" fmla="val 291"/>
                            <a:gd name="f579" fmla="val 297"/>
                            <a:gd name="f580" fmla="val 304"/>
                            <a:gd name="f581" fmla="val 312"/>
                            <a:gd name="f582" fmla="val 321"/>
                            <a:gd name="f583" fmla="val 332"/>
                            <a:gd name="f584" fmla="val 340"/>
                            <a:gd name="f585" fmla="val 348"/>
                            <a:gd name="f586" fmla="val 354"/>
                            <a:gd name="f587" fmla="val 361"/>
                            <a:gd name="f588" fmla="val 367"/>
                            <a:gd name="f589" fmla="val 372"/>
                            <a:gd name="f590" fmla="val 377"/>
                            <a:gd name="f591" fmla="val 381"/>
                            <a:gd name="f592" fmla="val 384"/>
                            <a:gd name="f593" fmla="val 393"/>
                            <a:gd name="f594" fmla="val 395"/>
                            <a:gd name="f595" fmla="val 396"/>
                            <a:gd name="f596" fmla="val 386"/>
                            <a:gd name="f597" fmla="val 383"/>
                            <a:gd name="f598" fmla="val 378"/>
                            <a:gd name="f599" fmla="val 352"/>
                            <a:gd name="f600" fmla="val 345"/>
                            <a:gd name="f601" fmla="val 337"/>
                            <a:gd name="f602" fmla="val 328"/>
                            <a:gd name="f603" fmla="val 314"/>
                            <a:gd name="f604" fmla="val 301"/>
                            <a:gd name="f605" fmla="val 290"/>
                            <a:gd name="f606" fmla="val 269"/>
                            <a:gd name="f607" fmla="val 289"/>
                            <a:gd name="f608" fmla="val 300"/>
                            <a:gd name="f609" fmla="val 325"/>
                            <a:gd name="f610" fmla="val 339"/>
                            <a:gd name="f611" fmla="val 351"/>
                            <a:gd name="f612" fmla="val 371"/>
                            <a:gd name="f613" fmla="val 379"/>
                            <a:gd name="f614" fmla="val 385"/>
                            <a:gd name="f615" fmla="val 392"/>
                            <a:gd name="f616" fmla="val 359"/>
                            <a:gd name="f617" fmla="val 323"/>
                            <a:gd name="f618" fmla="val 315"/>
                            <a:gd name="f619" fmla="val 308"/>
                            <a:gd name="f620" fmla="val 302"/>
                            <a:gd name="f621" fmla="val 296"/>
                            <a:gd name="f622" fmla="val 282"/>
                            <a:gd name="f623" fmla="val 848"/>
                            <a:gd name="f624" fmla="val 756"/>
                            <a:gd name="f625" fmla="val 841"/>
                            <a:gd name="f626" fmla="val 37"/>
                            <a:gd name="f627" fmla="val 846"/>
                            <a:gd name="f628" fmla="val 30"/>
                            <a:gd name="f629" fmla="val 847"/>
                            <a:gd name="f630" fmla="val 22"/>
                            <a:gd name="f631" fmla="val 844"/>
                            <a:gd name="f632" fmla="val 839"/>
                            <a:gd name="f633" fmla="val 19"/>
                            <a:gd name="f634" fmla="val 830"/>
                            <a:gd name="f635" fmla="val 18"/>
                            <a:gd name="f636" fmla="val 822"/>
                            <a:gd name="f637" fmla="val 816"/>
                            <a:gd name="f638" fmla="val 813"/>
                            <a:gd name="f639" fmla="val 810"/>
                            <a:gd name="f640" fmla="val 719"/>
                            <a:gd name="f641" fmla="val 718"/>
                            <a:gd name="f642" fmla="val 715"/>
                            <a:gd name="f643" fmla="val 710"/>
                            <a:gd name="f644" fmla="val 701"/>
                            <a:gd name="f645" fmla="val 693"/>
                            <a:gd name="f646" fmla="val 688"/>
                            <a:gd name="f647" fmla="val 685"/>
                            <a:gd name="f648" fmla="val 684"/>
                            <a:gd name="f649" fmla="val 817"/>
                            <a:gd name="f650" fmla="val 824"/>
                            <a:gd name="f651" fmla="val 826"/>
                            <a:gd name="f652" fmla="val 835"/>
                            <a:gd name="f653" fmla="val 849"/>
                            <a:gd name="f654" fmla="val 852"/>
                            <a:gd name="f655" fmla="val 161"/>
                            <a:gd name="f656" fmla="val 156"/>
                            <a:gd name="f657" fmla="val 153"/>
                            <a:gd name="f658" fmla="val 35"/>
                            <a:gd name="f659" fmla="val 34"/>
                            <a:gd name="f660" fmla="val 31"/>
                            <a:gd name="f661" fmla="val 26"/>
                            <a:gd name="f662" fmla="val 9"/>
                            <a:gd name="f663" fmla="val 4"/>
                            <a:gd name="f664" fmla="val 1"/>
                            <a:gd name="f665" fmla="val 1443"/>
                            <a:gd name="f666" fmla="val 1438"/>
                            <a:gd name="f667" fmla="val 1431"/>
                            <a:gd name="f668" fmla="val 1423"/>
                            <a:gd name="f669" fmla="val 1415"/>
                            <a:gd name="f670" fmla="val 1405"/>
                            <a:gd name="f671" fmla="val 1393"/>
                            <a:gd name="f672" fmla="val 1382"/>
                            <a:gd name="f673" fmla="val 1372"/>
                            <a:gd name="f674" fmla="val 1362"/>
                            <a:gd name="f675" fmla="val 1352"/>
                            <a:gd name="f676" fmla="val 1342"/>
                            <a:gd name="f677" fmla="val 1332"/>
                            <a:gd name="f678" fmla="val 1331"/>
                            <a:gd name="f679" fmla="val 1329"/>
                            <a:gd name="f680" fmla="val 1325"/>
                            <a:gd name="f681" fmla="val 1317"/>
                            <a:gd name="f682" fmla="val 1310"/>
                            <a:gd name="f683" fmla="val 1305"/>
                            <a:gd name="f684" fmla="val 1303"/>
                            <a:gd name="f685" fmla="val 1302"/>
                            <a:gd name="f686" fmla="val 1306"/>
                            <a:gd name="f687" fmla="val 1311"/>
                            <a:gd name="f688" fmla="val 1319"/>
                            <a:gd name="f689" fmla="val 1327"/>
                            <a:gd name="f690" fmla="val 1335"/>
                            <a:gd name="f691" fmla="val 1344"/>
                            <a:gd name="f692" fmla="val 1353"/>
                            <a:gd name="f693" fmla="val 1361"/>
                            <a:gd name="f694" fmla="val 1369"/>
                            <a:gd name="f695" fmla="val 1378"/>
                            <a:gd name="f696" fmla="val 1386"/>
                            <a:gd name="f697" fmla="val 1392"/>
                            <a:gd name="f698" fmla="val 1398"/>
                            <a:gd name="f699" fmla="val 1403"/>
                            <a:gd name="f700" fmla="val 1408"/>
                            <a:gd name="f701" fmla="val 1412"/>
                            <a:gd name="f702" fmla="val 1418"/>
                            <a:gd name="f703" fmla="val 1420"/>
                            <a:gd name="f704" fmla="val 1422"/>
                            <a:gd name="f705" fmla="val 1424"/>
                            <a:gd name="f706" fmla="val 1425"/>
                            <a:gd name="f707" fmla="val 1427"/>
                            <a:gd name="f708" fmla="val 1432"/>
                            <a:gd name="f709" fmla="val 1440"/>
                            <a:gd name="f710" fmla="val 1448"/>
                            <a:gd name="f711" fmla="val 1453"/>
                            <a:gd name="f712" fmla="val 1456"/>
                            <a:gd name="f713" fmla="val 1457"/>
                            <a:gd name="f714" fmla="val 1454"/>
                            <a:gd name="f715" fmla="val 1451"/>
                            <a:gd name="f716" fmla="val 2363"/>
                            <a:gd name="f717" fmla="val 2362"/>
                            <a:gd name="f718" fmla="val 2401"/>
                            <a:gd name="f719" fmla="val 2402"/>
                            <a:gd name="f720" fmla="val 1550"/>
                            <a:gd name="f721" fmla="val 1228"/>
                            <a:gd name="f722" fmla="val 1223"/>
                            <a:gd name="f723" fmla="val 1217"/>
                            <a:gd name="f724" fmla="val 1209"/>
                            <a:gd name="f725" fmla="val 1200"/>
                            <a:gd name="f726" fmla="val 1190"/>
                            <a:gd name="f727" fmla="val 1178"/>
                            <a:gd name="f728" fmla="val 1168"/>
                            <a:gd name="f729" fmla="val 1158"/>
                            <a:gd name="f730" fmla="val 1148"/>
                            <a:gd name="f731" fmla="val 1138"/>
                            <a:gd name="f732" fmla="val 1128"/>
                            <a:gd name="f733" fmla="val 1118"/>
                            <a:gd name="f734" fmla="val 1117"/>
                            <a:gd name="f735" fmla="val 1115"/>
                            <a:gd name="f736" fmla="val 1110"/>
                            <a:gd name="f737" fmla="val 1103"/>
                            <a:gd name="f738" fmla="val 1096"/>
                            <a:gd name="f739" fmla="val 1091"/>
                            <a:gd name="f740" fmla="val 1089"/>
                            <a:gd name="f741" fmla="val 1088"/>
                            <a:gd name="f742" fmla="val 1092"/>
                            <a:gd name="f743" fmla="val 1097"/>
                            <a:gd name="f744" fmla="val 1105"/>
                            <a:gd name="f745" fmla="val 1113"/>
                            <a:gd name="f746" fmla="val 1120"/>
                            <a:gd name="f747" fmla="val 1121"/>
                            <a:gd name="f748" fmla="val 1130"/>
                            <a:gd name="f749" fmla="val 1139"/>
                            <a:gd name="f750" fmla="val 1147"/>
                            <a:gd name="f751" fmla="val 1155"/>
                            <a:gd name="f752" fmla="val 1163"/>
                            <a:gd name="f753" fmla="val 1172"/>
                            <a:gd name="f754" fmla="val 1184"/>
                            <a:gd name="f755" fmla="val 1189"/>
                            <a:gd name="f756" fmla="val 1193"/>
                            <a:gd name="f757" fmla="val 1197"/>
                            <a:gd name="f758" fmla="val 1203"/>
                            <a:gd name="f759" fmla="val 1206"/>
                            <a:gd name="f760" fmla="val 1207"/>
                            <a:gd name="f761" fmla="val 1210"/>
                            <a:gd name="f762" fmla="val 1211"/>
                            <a:gd name="f763" fmla="val 1213"/>
                            <a:gd name="f764" fmla="val 1218"/>
                            <a:gd name="f765" fmla="val 1226"/>
                            <a:gd name="f766" fmla="val 1234"/>
                            <a:gd name="f767" fmla="val 1239"/>
                            <a:gd name="f768" fmla="val 1242"/>
                            <a:gd name="f769" fmla="val 1243"/>
                            <a:gd name="f770" fmla="val 1237"/>
                            <a:gd name="f771" fmla="val 4945"/>
                            <a:gd name="f772" fmla="val 4948"/>
                            <a:gd name="f773" fmla="val 4949"/>
                            <a:gd name="f774" fmla="val 4936"/>
                            <a:gd name="f775" fmla="val 4818"/>
                            <a:gd name="f776" fmla="val 4819"/>
                            <a:gd name="f777" fmla="val 4821"/>
                            <a:gd name="f778" fmla="val 4823"/>
                            <a:gd name="f779" fmla="val 4827"/>
                            <a:gd name="f780" fmla="val 4831"/>
                            <a:gd name="f781" fmla="val 4836"/>
                            <a:gd name="f782" fmla="val 4842"/>
                            <a:gd name="f783" fmla="val 4849"/>
                            <a:gd name="f784" fmla="val 4857"/>
                            <a:gd name="f785" fmla="val 4866"/>
                            <a:gd name="f786" fmla="val 4877"/>
                            <a:gd name="f787" fmla="val 4885"/>
                            <a:gd name="f788" fmla="val 4893"/>
                            <a:gd name="f789" fmla="val 4900"/>
                            <a:gd name="f790" fmla="val 4906"/>
                            <a:gd name="f791" fmla="val 4912"/>
                            <a:gd name="f792" fmla="val 4917"/>
                            <a:gd name="f793" fmla="val 4922"/>
                            <a:gd name="f794" fmla="val 4926"/>
                            <a:gd name="f795" fmla="val 4929"/>
                            <a:gd name="f796" fmla="val 4939"/>
                            <a:gd name="f797" fmla="val 4940"/>
                            <a:gd name="f798" fmla="val 4941"/>
                            <a:gd name="f799" fmla="val 4942"/>
                            <a:gd name="f800" fmla="val 4938"/>
                            <a:gd name="f801" fmla="val 4932"/>
                            <a:gd name="f802" fmla="val 4928"/>
                            <a:gd name="f803" fmla="val 4923"/>
                            <a:gd name="f804" fmla="val 4918"/>
                            <a:gd name="f805" fmla="val 4905"/>
                            <a:gd name="f806" fmla="val 4898"/>
                            <a:gd name="f807" fmla="val 4890"/>
                            <a:gd name="f808" fmla="val 4882"/>
                            <a:gd name="f809" fmla="val 4874"/>
                            <a:gd name="f810" fmla="val 4859"/>
                            <a:gd name="f811" fmla="val 4846"/>
                            <a:gd name="f812" fmla="val 4835"/>
                            <a:gd name="f813" fmla="val 4824"/>
                            <a:gd name="f814" fmla="val 4815"/>
                            <a:gd name="f815" fmla="val 4807"/>
                            <a:gd name="f816" fmla="val 4800"/>
                            <a:gd name="f817" fmla="val 4794"/>
                            <a:gd name="f818" fmla="val 4790"/>
                            <a:gd name="f819" fmla="val 4786"/>
                            <a:gd name="f820" fmla="val 4784"/>
                            <a:gd name="f821" fmla="val 4845"/>
                            <a:gd name="f822" fmla="val 4870"/>
                            <a:gd name="f823" fmla="val 4884"/>
                            <a:gd name="f824" fmla="val 4896"/>
                            <a:gd name="f825" fmla="val 4916"/>
                            <a:gd name="f826" fmla="val 4924"/>
                            <a:gd name="f827" fmla="val 4931"/>
                            <a:gd name="f828" fmla="val 4937"/>
                            <a:gd name="f829" fmla="val 4913"/>
                            <a:gd name="f830" fmla="val 4869"/>
                            <a:gd name="f831" fmla="val 4860"/>
                            <a:gd name="f832" fmla="val 4853"/>
                            <a:gd name="f833" fmla="val 4847"/>
                            <a:gd name="f834" fmla="val 4841"/>
                            <a:gd name="f835" fmla="val 4832"/>
                            <a:gd name="f836" fmla="val 4828"/>
                            <a:gd name="f837" fmla="val 4822"/>
                            <a:gd name="f838" fmla="val 4820"/>
                            <a:gd name="f839" fmla="val 4735"/>
                            <a:gd name="f840" fmla="val 4736"/>
                            <a:gd name="f841" fmla="val 7"/>
                            <a:gd name="f842" fmla="val 4732"/>
                            <a:gd name="f843" fmla="val 4728"/>
                            <a:gd name="f844" fmla="val 4721"/>
                            <a:gd name="f845" fmla="val 4714"/>
                            <a:gd name="f846" fmla="val 4710"/>
                            <a:gd name="f847" fmla="val 4707"/>
                            <a:gd name="f848" fmla="val 4706"/>
                            <a:gd name="f849" fmla="val 4697"/>
                            <a:gd name="f850" fmla="val 4687"/>
                            <a:gd name="f851" fmla="val 4677"/>
                            <a:gd name="f852" fmla="val 4667"/>
                            <a:gd name="f853" fmla="val 4656"/>
                            <a:gd name="f854" fmla="val 4643"/>
                            <a:gd name="f855" fmla="val 4630"/>
                            <a:gd name="f856" fmla="val 4619"/>
                            <a:gd name="f857" fmla="val 4610"/>
                            <a:gd name="f858" fmla="val 4601"/>
                            <a:gd name="f859" fmla="val 4593"/>
                            <a:gd name="f860" fmla="val 4587"/>
                            <a:gd name="f861" fmla="val 4581"/>
                            <a:gd name="f862" fmla="val 4577"/>
                            <a:gd name="f863" fmla="val 234"/>
                            <a:gd name="f864" fmla="val 4575"/>
                            <a:gd name="f865" fmla="val 222"/>
                            <a:gd name="f866" fmla="val 4572"/>
                            <a:gd name="f867" fmla="val 4571"/>
                            <a:gd name="f868" fmla="val 4576"/>
                            <a:gd name="f869" fmla="val 4579"/>
                            <a:gd name="f870" fmla="val 4584"/>
                            <a:gd name="f871" fmla="val 4590"/>
                            <a:gd name="f872" fmla="val 4597"/>
                            <a:gd name="f873" fmla="val 103"/>
                            <a:gd name="f874" fmla="val 4605"/>
                            <a:gd name="f875" fmla="val 4615"/>
                            <a:gd name="f876" fmla="val 4624"/>
                            <a:gd name="f877" fmla="val 4635"/>
                            <a:gd name="f878" fmla="val 4648"/>
                            <a:gd name="f879" fmla="val 4658"/>
                            <a:gd name="f880" fmla="val 4668"/>
                            <a:gd name="f881" fmla="val 4685"/>
                            <a:gd name="f882" fmla="val 4694"/>
                            <a:gd name="f883" fmla="val 4702"/>
                            <a:gd name="f884" fmla="val 4703"/>
                            <a:gd name="f885" fmla="val 2"/>
                            <a:gd name="f886" fmla="val 4711"/>
                            <a:gd name="f887" fmla="val 4719"/>
                            <a:gd name="f888" fmla="val 4727"/>
                            <a:gd name="f889" fmla="val 4660"/>
                            <a:gd name="f890" fmla="val 4651"/>
                            <a:gd name="f891" fmla="val 4642"/>
                            <a:gd name="f892" fmla="val 4629"/>
                            <a:gd name="f893" fmla="val 118"/>
                            <a:gd name="f894" fmla="val 4611"/>
                            <a:gd name="f895" fmla="val 4609"/>
                            <a:gd name="f896" fmla="val 4607"/>
                            <a:gd name="f897" fmla="val 181"/>
                            <a:gd name="f898" fmla="val 190"/>
                            <a:gd name="f899" fmla="val 4608"/>
                            <a:gd name="f900" fmla="val 4614"/>
                            <a:gd name="f901" fmla="val 4617"/>
                            <a:gd name="f902" fmla="val 4622"/>
                            <a:gd name="f903" fmla="val 4628"/>
                            <a:gd name="f904" fmla="val 4633"/>
                            <a:gd name="f905" fmla="val 4641"/>
                            <a:gd name="f906" fmla="val 4649"/>
                            <a:gd name="f907" fmla="val 4654"/>
                            <a:gd name="f908" fmla="val 4662"/>
                            <a:gd name="f909" fmla="val 4666"/>
                            <a:gd name="f910" fmla="val 4670"/>
                            <a:gd name="f911" fmla="val 4674"/>
                            <a:gd name="f912" fmla="val 4679"/>
                            <a:gd name="f913" fmla="val 4683"/>
                            <a:gd name="f914" fmla="val 4688"/>
                            <a:gd name="f915" fmla="val 4692"/>
                            <a:gd name="f916" fmla="val 218"/>
                            <a:gd name="f917" fmla="val 5148"/>
                            <a:gd name="f918" fmla="val 5151"/>
                            <a:gd name="f919" fmla="val 5152"/>
                            <a:gd name="f920" fmla="val 5139"/>
                            <a:gd name="f921" fmla="val 5021"/>
                            <a:gd name="f922" fmla="val 5022"/>
                            <a:gd name="f923" fmla="val 5024"/>
                            <a:gd name="f924" fmla="val 5026"/>
                            <a:gd name="f925" fmla="val 5030"/>
                            <a:gd name="f926" fmla="val 5034"/>
                            <a:gd name="f927" fmla="val 5039"/>
                            <a:gd name="f928" fmla="val 5045"/>
                            <a:gd name="f929" fmla="val 5052"/>
                            <a:gd name="f930" fmla="val 5060"/>
                            <a:gd name="f931" fmla="val 5069"/>
                            <a:gd name="f932" fmla="val 5080"/>
                            <a:gd name="f933" fmla="val 5088"/>
                            <a:gd name="f934" fmla="val 5096"/>
                            <a:gd name="f935" fmla="val 5103"/>
                            <a:gd name="f936" fmla="val 5109"/>
                            <a:gd name="f937" fmla="val 5115"/>
                            <a:gd name="f938" fmla="val 5120"/>
                            <a:gd name="f939" fmla="val 5125"/>
                            <a:gd name="f940" fmla="val 5129"/>
                            <a:gd name="f941" fmla="val 5132"/>
                            <a:gd name="f942" fmla="val 5142"/>
                            <a:gd name="f943" fmla="val 5143"/>
                            <a:gd name="f944" fmla="val 5144"/>
                            <a:gd name="f945" fmla="val 5145"/>
                            <a:gd name="f946" fmla="val 5141"/>
                            <a:gd name="f947" fmla="val 5135"/>
                            <a:gd name="f948" fmla="val 5131"/>
                            <a:gd name="f949" fmla="val 5126"/>
                            <a:gd name="f950" fmla="val 5121"/>
                            <a:gd name="f951" fmla="val 5108"/>
                            <a:gd name="f952" fmla="val 5101"/>
                            <a:gd name="f953" fmla="val 5093"/>
                            <a:gd name="f954" fmla="val 5085"/>
                            <a:gd name="f955" fmla="val 5077"/>
                            <a:gd name="f956" fmla="val 5062"/>
                            <a:gd name="f957" fmla="val 5049"/>
                            <a:gd name="f958" fmla="val 5038"/>
                            <a:gd name="f959" fmla="val 5027"/>
                            <a:gd name="f960" fmla="val 5018"/>
                            <a:gd name="f961" fmla="val 5010"/>
                            <a:gd name="f962" fmla="val 5002"/>
                            <a:gd name="f963" fmla="val 4997"/>
                            <a:gd name="f964" fmla="val 4993"/>
                            <a:gd name="f965" fmla="val 4989"/>
                            <a:gd name="f966" fmla="val 4987"/>
                            <a:gd name="f967" fmla="val 5003"/>
                            <a:gd name="f968" fmla="val 5048"/>
                            <a:gd name="f969" fmla="val 5073"/>
                            <a:gd name="f970" fmla="val 5087"/>
                            <a:gd name="f971" fmla="val 5099"/>
                            <a:gd name="f972" fmla="val 5119"/>
                            <a:gd name="f973" fmla="val 5127"/>
                            <a:gd name="f974" fmla="val 5134"/>
                            <a:gd name="f975" fmla="val 5140"/>
                            <a:gd name="f976" fmla="val 5116"/>
                            <a:gd name="f977" fmla="val 5072"/>
                            <a:gd name="f978" fmla="val 5063"/>
                            <a:gd name="f979" fmla="val 5056"/>
                            <a:gd name="f980" fmla="val 5050"/>
                            <a:gd name="f981" fmla="val 5044"/>
                            <a:gd name="f982" fmla="val 5035"/>
                            <a:gd name="f983" fmla="val 5031"/>
                            <a:gd name="f984" fmla="val 5025"/>
                            <a:gd name="f985" fmla="val 5023"/>
                            <a:gd name="f986" fmla="val 2546"/>
                            <a:gd name="f987" fmla="val 2551"/>
                            <a:gd name="f988" fmla="val 2552"/>
                            <a:gd name="f989" fmla="val 2553"/>
                            <a:gd name="f990" fmla="val 2549"/>
                            <a:gd name="f991" fmla="val 2500"/>
                            <a:gd name="f992" fmla="val 2499"/>
                            <a:gd name="f993" fmla="val 2497"/>
                            <a:gd name="f994" fmla="val 2492"/>
                            <a:gd name="f995" fmla="val 2484"/>
                            <a:gd name="f996" fmla="val 2476"/>
                            <a:gd name="f997" fmla="val 2471"/>
                            <a:gd name="f998" fmla="val 2468"/>
                            <a:gd name="f999" fmla="val 2467"/>
                            <a:gd name="f1000" fmla="val 2442"/>
                            <a:gd name="f1001" fmla="val 2440"/>
                            <a:gd name="f1002" fmla="val 2437"/>
                            <a:gd name="f1003" fmla="val 2436"/>
                            <a:gd name="f1004" fmla="val 2470"/>
                            <a:gd name="f1005" fmla="val 2472"/>
                            <a:gd name="f1006" fmla="val 2475"/>
                            <a:gd name="f1007" fmla="val 2479"/>
                            <a:gd name="f1008" fmla="val 2489"/>
                            <a:gd name="f1009" fmla="val 2496"/>
                            <a:gd name="f1010" fmla="val 2502"/>
                            <a:gd name="f1011" fmla="val 2510"/>
                            <a:gd name="f1012" fmla="val 2520"/>
                            <a:gd name="f1013" fmla="val 2529"/>
                            <a:gd name="f1014" fmla="val 2538"/>
                            <a:gd name="f1015" fmla="val 2545"/>
                            <a:gd name="f1016" fmla="val 2550"/>
                            <a:gd name="f1017" fmla="val 2548"/>
                            <a:gd name="f1018" fmla="val 2540"/>
                            <a:gd name="f1019" fmla="val 2533"/>
                            <a:gd name="f1020" fmla="val 2525"/>
                            <a:gd name="f1021" fmla="val 2516"/>
                            <a:gd name="f1022" fmla="val 2509"/>
                            <a:gd name="f1023" fmla="val 2506"/>
                            <a:gd name="f1024" fmla="val 4181"/>
                            <a:gd name="f1025" fmla="val 4178"/>
                            <a:gd name="f1026" fmla="val 4174"/>
                            <a:gd name="f1027" fmla="val 4167"/>
                            <a:gd name="f1028" fmla="val 4160"/>
                            <a:gd name="f1029" fmla="val 4156"/>
                            <a:gd name="f1030" fmla="val 4153"/>
                            <a:gd name="f1031" fmla="val 4152"/>
                            <a:gd name="f1032" fmla="val 4143"/>
                            <a:gd name="f1033" fmla="val 4133"/>
                            <a:gd name="f1034" fmla="val 4123"/>
                            <a:gd name="f1035" fmla="val 4113"/>
                            <a:gd name="f1036" fmla="val 4102"/>
                            <a:gd name="f1037" fmla="val 4089"/>
                            <a:gd name="f1038" fmla="val 4076"/>
                            <a:gd name="f1039" fmla="val 4065"/>
                            <a:gd name="f1040" fmla="val 4056"/>
                            <a:gd name="f1041" fmla="val 4046"/>
                            <a:gd name="f1042" fmla="val 4039"/>
                            <a:gd name="f1043" fmla="val 4033"/>
                            <a:gd name="f1044" fmla="val 4027"/>
                            <a:gd name="f1045" fmla="val 4023"/>
                            <a:gd name="f1046" fmla="val 4021"/>
                            <a:gd name="f1047" fmla="val 4018"/>
                            <a:gd name="f1048" fmla="val 4017"/>
                            <a:gd name="f1049" fmla="val 4022"/>
                            <a:gd name="f1050" fmla="val 4025"/>
                            <a:gd name="f1051" fmla="val 4030"/>
                            <a:gd name="f1052" fmla="val 4036"/>
                            <a:gd name="f1053" fmla="val 4043"/>
                            <a:gd name="f1054" fmla="val 4051"/>
                            <a:gd name="f1055" fmla="val 4060"/>
                            <a:gd name="f1056" fmla="val 4070"/>
                            <a:gd name="f1057" fmla="val 4081"/>
                            <a:gd name="f1058" fmla="val 4094"/>
                            <a:gd name="f1059" fmla="val 4104"/>
                            <a:gd name="f1060" fmla="val 4114"/>
                            <a:gd name="f1061" fmla="val 4131"/>
                            <a:gd name="f1062" fmla="val 4140"/>
                            <a:gd name="f1063" fmla="val 4148"/>
                            <a:gd name="f1064" fmla="val 4149"/>
                            <a:gd name="f1065" fmla="val 4157"/>
                            <a:gd name="f1066" fmla="val 4165"/>
                            <a:gd name="f1067" fmla="val 4173"/>
                            <a:gd name="f1068" fmla="val 4106"/>
                            <a:gd name="f1069" fmla="val 4097"/>
                            <a:gd name="f1070" fmla="val 4088"/>
                            <a:gd name="f1071" fmla="val 4075"/>
                            <a:gd name="f1072" fmla="val 4069"/>
                            <a:gd name="f1073" fmla="val 4061"/>
                            <a:gd name="f1074" fmla="val 4057"/>
                            <a:gd name="f1075" fmla="val 4055"/>
                            <a:gd name="f1076" fmla="val 4053"/>
                            <a:gd name="f1077" fmla="val 4054"/>
                            <a:gd name="f1078" fmla="val 4063"/>
                            <a:gd name="f1079" fmla="val 4068"/>
                            <a:gd name="f1080" fmla="val 4074"/>
                            <a:gd name="f1081" fmla="val 4079"/>
                            <a:gd name="f1082" fmla="val 4087"/>
                            <a:gd name="f1083" fmla="val 4095"/>
                            <a:gd name="f1084" fmla="val 4100"/>
                            <a:gd name="f1085" fmla="val 4108"/>
                            <a:gd name="f1086" fmla="val 4112"/>
                            <a:gd name="f1087" fmla="val 4116"/>
                            <a:gd name="f1088" fmla="val 4120"/>
                            <a:gd name="f1089" fmla="val 4125"/>
                            <a:gd name="f1090" fmla="val 4129"/>
                            <a:gd name="f1091" fmla="val 4134"/>
                            <a:gd name="f1092" fmla="val 4138"/>
                            <a:gd name="f1093" fmla="val 4391"/>
                            <a:gd name="f1094" fmla="val 4394"/>
                            <a:gd name="f1095" fmla="val 4395"/>
                            <a:gd name="f1096" fmla="val 4382"/>
                            <a:gd name="f1097" fmla="val 4264"/>
                            <a:gd name="f1098" fmla="val 4265"/>
                            <a:gd name="f1099" fmla="val 4267"/>
                            <a:gd name="f1100" fmla="val 4269"/>
                            <a:gd name="f1101" fmla="val 4273"/>
                            <a:gd name="f1102" fmla="val 4277"/>
                            <a:gd name="f1103" fmla="val 4282"/>
                            <a:gd name="f1104" fmla="val 4288"/>
                            <a:gd name="f1105" fmla="val 4295"/>
                            <a:gd name="f1106" fmla="val 4303"/>
                            <a:gd name="f1107" fmla="val 4312"/>
                            <a:gd name="f1108" fmla="val 4323"/>
                            <a:gd name="f1109" fmla="val 4331"/>
                            <a:gd name="f1110" fmla="val 4339"/>
                            <a:gd name="f1111" fmla="val 4346"/>
                            <a:gd name="f1112" fmla="val 4352"/>
                            <a:gd name="f1113" fmla="val 4358"/>
                            <a:gd name="f1114" fmla="val 4363"/>
                            <a:gd name="f1115" fmla="val 4368"/>
                            <a:gd name="f1116" fmla="val 4372"/>
                            <a:gd name="f1117" fmla="val 4375"/>
                            <a:gd name="f1118" fmla="val 4385"/>
                            <a:gd name="f1119" fmla="val 4386"/>
                            <a:gd name="f1120" fmla="val 4387"/>
                            <a:gd name="f1121" fmla="val 4388"/>
                            <a:gd name="f1122" fmla="val 4384"/>
                            <a:gd name="f1123" fmla="val 4378"/>
                            <a:gd name="f1124" fmla="val 4374"/>
                            <a:gd name="f1125" fmla="val 4369"/>
                            <a:gd name="f1126" fmla="val 4364"/>
                            <a:gd name="f1127" fmla="val 4351"/>
                            <a:gd name="f1128" fmla="val 4344"/>
                            <a:gd name="f1129" fmla="val 4336"/>
                            <a:gd name="f1130" fmla="val 4328"/>
                            <a:gd name="f1131" fmla="val 4320"/>
                            <a:gd name="f1132" fmla="val 4305"/>
                            <a:gd name="f1133" fmla="val 4292"/>
                            <a:gd name="f1134" fmla="val 4281"/>
                            <a:gd name="f1135" fmla="val 4270"/>
                            <a:gd name="f1136" fmla="val 4261"/>
                            <a:gd name="f1137" fmla="val 4253"/>
                            <a:gd name="f1138" fmla="val 4245"/>
                            <a:gd name="f1139" fmla="val 4240"/>
                            <a:gd name="f1140" fmla="val 4236"/>
                            <a:gd name="f1141" fmla="val 4232"/>
                            <a:gd name="f1142" fmla="val 4230"/>
                            <a:gd name="f1143" fmla="val 4246"/>
                            <a:gd name="f1144" fmla="val 4291"/>
                            <a:gd name="f1145" fmla="val 4316"/>
                            <a:gd name="f1146" fmla="val 4330"/>
                            <a:gd name="f1147" fmla="val 4342"/>
                            <a:gd name="f1148" fmla="val 4362"/>
                            <a:gd name="f1149" fmla="val 4370"/>
                            <a:gd name="f1150" fmla="val 4377"/>
                            <a:gd name="f1151" fmla="val 4383"/>
                            <a:gd name="f1152" fmla="val 4359"/>
                            <a:gd name="f1153" fmla="val 4350"/>
                            <a:gd name="f1154" fmla="val 4314"/>
                            <a:gd name="f1155" fmla="val 4306"/>
                            <a:gd name="f1156" fmla="val 4299"/>
                            <a:gd name="f1157" fmla="val 4293"/>
                            <a:gd name="f1158" fmla="val 4287"/>
                            <a:gd name="f1159" fmla="val 4278"/>
                            <a:gd name="f1160" fmla="val 4268"/>
                            <a:gd name="f1161" fmla="val 4266"/>
                            <a:gd name="f1162" fmla="val 5913"/>
                            <a:gd name="f1163" fmla="val 5911"/>
                            <a:gd name="f1164" fmla="val 5907"/>
                            <a:gd name="f1165" fmla="val 5902"/>
                            <a:gd name="f1166" fmla="val 5897"/>
                            <a:gd name="f1167" fmla="val 5890"/>
                            <a:gd name="f1168" fmla="val 5882"/>
                            <a:gd name="f1169" fmla="val 5874"/>
                            <a:gd name="f1170" fmla="val 5864"/>
                            <a:gd name="f1171" fmla="val 5852"/>
                            <a:gd name="f1172" fmla="val 5842"/>
                            <a:gd name="f1173" fmla="val 5832"/>
                            <a:gd name="f1174" fmla="val 5822"/>
                            <a:gd name="f1175" fmla="val 5812"/>
                            <a:gd name="f1176" fmla="val 5801"/>
                            <a:gd name="f1177" fmla="val 5791"/>
                            <a:gd name="f1178" fmla="val 5788"/>
                            <a:gd name="f1179" fmla="val 5784"/>
                            <a:gd name="f1180" fmla="val 5777"/>
                            <a:gd name="f1181" fmla="val 5769"/>
                            <a:gd name="f1182" fmla="val 5765"/>
                            <a:gd name="f1183" fmla="val 5762"/>
                            <a:gd name="f1184" fmla="val 5770"/>
                            <a:gd name="f1185" fmla="val 5778"/>
                            <a:gd name="f1186" fmla="val 5786"/>
                            <a:gd name="f1187" fmla="val 5794"/>
                            <a:gd name="f1188" fmla="val 5795"/>
                            <a:gd name="f1189" fmla="val 5804"/>
                            <a:gd name="f1190" fmla="val 5820"/>
                            <a:gd name="f1191" fmla="val 5829"/>
                            <a:gd name="f1192" fmla="val 5837"/>
                            <a:gd name="f1193" fmla="val 5845"/>
                            <a:gd name="f1194" fmla="val 5857"/>
                            <a:gd name="f1195" fmla="val 5862"/>
                            <a:gd name="f1196" fmla="val 5867"/>
                            <a:gd name="f1197" fmla="val 5871"/>
                            <a:gd name="f1198" fmla="val 5877"/>
                            <a:gd name="f1199" fmla="val 5879"/>
                            <a:gd name="f1200" fmla="val 5881"/>
                            <a:gd name="f1201" fmla="val 5883"/>
                            <a:gd name="f1202" fmla="val 5884"/>
                            <a:gd name="f1203" fmla="val 5887"/>
                            <a:gd name="f1204" fmla="val 5892"/>
                            <a:gd name="f1205" fmla="val 5900"/>
                            <a:gd name="f1206" fmla="val 5908"/>
                            <a:gd name="f1207" fmla="val 5915"/>
                            <a:gd name="f1208" fmla="val 5698"/>
                            <a:gd name="f1209" fmla="val 5700"/>
                            <a:gd name="f1210" fmla="val 5701"/>
                            <a:gd name="f1211" fmla="val 140"/>
                            <a:gd name="f1212" fmla="val 5695"/>
                            <a:gd name="f1213" fmla="val 5687"/>
                            <a:gd name="f1214" fmla="val 5679"/>
                            <a:gd name="f1215" fmla="val 5674"/>
                            <a:gd name="f1216" fmla="val 5673"/>
                            <a:gd name="f1217" fmla="val 5665"/>
                            <a:gd name="f1218" fmla="val 5656"/>
                            <a:gd name="f1219" fmla="val 5647"/>
                            <a:gd name="f1220" fmla="val 5637"/>
                            <a:gd name="f1221" fmla="val 5627"/>
                            <a:gd name="f1222" fmla="val 5616"/>
                            <a:gd name="f1223" fmla="val 5607"/>
                            <a:gd name="f1224" fmla="val 5598"/>
                            <a:gd name="f1225" fmla="val 5591"/>
                            <a:gd name="f1226" fmla="val 5583"/>
                            <a:gd name="f1227" fmla="val 5576"/>
                            <a:gd name="f1228" fmla="val 5571"/>
                            <a:gd name="f1229" fmla="val 5566"/>
                            <a:gd name="f1230" fmla="val 5562"/>
                            <a:gd name="f1231" fmla="val 256"/>
                            <a:gd name="f1232" fmla="val 5559"/>
                            <a:gd name="f1233" fmla="val 5556"/>
                            <a:gd name="f1234" fmla="val 5554"/>
                            <a:gd name="f1235" fmla="val 227"/>
                            <a:gd name="f1236" fmla="val 5560"/>
                            <a:gd name="f1237" fmla="val 5564"/>
                            <a:gd name="f1238" fmla="val 5570"/>
                            <a:gd name="f1239" fmla="val 187"/>
                            <a:gd name="f1240" fmla="val 5578"/>
                            <a:gd name="f1241" fmla="val 5586"/>
                            <a:gd name="f1242" fmla="val 5595"/>
                            <a:gd name="f1243" fmla="val 5606"/>
                            <a:gd name="f1244" fmla="val 171"/>
                            <a:gd name="f1245" fmla="val 5617"/>
                            <a:gd name="f1246" fmla="val 5630"/>
                            <a:gd name="f1247" fmla="val 5644"/>
                            <a:gd name="f1248" fmla="val 5669"/>
                            <a:gd name="f1249" fmla="val 5668"/>
                            <a:gd name="f1250" fmla="val 5666"/>
                            <a:gd name="f1251" fmla="val 129"/>
                            <a:gd name="f1252" fmla="val 5663"/>
                            <a:gd name="f1253" fmla="val 5659"/>
                            <a:gd name="f1254" fmla="val 5652"/>
                            <a:gd name="f1255" fmla="val 5642"/>
                            <a:gd name="f1256" fmla="val 5635"/>
                            <a:gd name="f1257" fmla="val 5628"/>
                            <a:gd name="f1258" fmla="val 5619"/>
                            <a:gd name="f1259" fmla="val 5612"/>
                            <a:gd name="f1260" fmla="val 5599"/>
                            <a:gd name="f1261" fmla="val 5594"/>
                            <a:gd name="f1262" fmla="val 5589"/>
                            <a:gd name="f1263" fmla="val 5584"/>
                            <a:gd name="f1264" fmla="val 5580"/>
                            <a:gd name="f1265" fmla="val 5577"/>
                            <a:gd name="f1266" fmla="val 5569"/>
                            <a:gd name="f1267" fmla="val 5567"/>
                            <a:gd name="f1268" fmla="val 5565"/>
                            <a:gd name="f1269" fmla="val 5563"/>
                            <a:gd name="f1270" fmla="val 5572"/>
                            <a:gd name="f1271" fmla="val 5581"/>
                            <a:gd name="f1272" fmla="val 5597"/>
                            <a:gd name="f1273" fmla="val 5603"/>
                            <a:gd name="f1274" fmla="val 5610"/>
                            <a:gd name="f1275" fmla="val 5624"/>
                            <a:gd name="f1276" fmla="val 5631"/>
                            <a:gd name="f1277" fmla="val 5643"/>
                            <a:gd name="f1278" fmla="val 5654"/>
                            <a:gd name="f1279" fmla="val 5672"/>
                            <a:gd name="f1280" fmla="val 5680"/>
                            <a:gd name="f1281" fmla="val 5685"/>
                            <a:gd name="f1282" fmla="val 5691"/>
                            <a:gd name="f1283" fmla="val 107"/>
                            <a:gd name="f1284" fmla="val 5641"/>
                            <a:gd name="f1285" fmla="val 5632"/>
                            <a:gd name="f1286" fmla="val 194"/>
                            <a:gd name="f1287" fmla="val 5605"/>
                            <a:gd name="f1288" fmla="val 5600"/>
                            <a:gd name="f1289" fmla="val 5596"/>
                            <a:gd name="f1290" fmla="val 203"/>
                            <a:gd name="f1291" fmla="val 5593"/>
                            <a:gd name="f1292" fmla="val 206"/>
                            <a:gd name="f1293" fmla="val 5588"/>
                            <a:gd name="f1294" fmla="val 219"/>
                            <a:gd name="f1295" fmla="val 225"/>
                            <a:gd name="f1296" fmla="val 5611"/>
                            <a:gd name="f1297" fmla="val 5621"/>
                            <a:gd name="f1298" fmla="val 5638"/>
                            <a:gd name="f1299" fmla="val 5645"/>
                            <a:gd name="f1300" fmla="val 5653"/>
                            <a:gd name="f1301" fmla="val 5661"/>
                            <a:gd name="f1302" fmla="val 229"/>
                            <a:gd name="f1303" fmla="val 5232"/>
                            <a:gd name="f1304" fmla="val 5227"/>
                            <a:gd name="f1305" fmla="val 5219"/>
                            <a:gd name="f1306" fmla="val 5211"/>
                            <a:gd name="f1307" fmla="val 5206"/>
                            <a:gd name="f1308" fmla="val 5203"/>
                            <a:gd name="f1309" fmla="val 3"/>
                            <a:gd name="f1310" fmla="val 5202"/>
                            <a:gd name="f1311" fmla="val 6"/>
                            <a:gd name="f1312" fmla="val 5234"/>
                            <a:gd name="f1313" fmla="val 5235"/>
                            <a:gd name="f1314" fmla="val 5532"/>
                            <a:gd name="f1315" fmla="val 5527"/>
                            <a:gd name="f1316" fmla="val 5520"/>
                            <a:gd name="f1317" fmla="val 5511"/>
                            <a:gd name="f1318" fmla="val 5506"/>
                            <a:gd name="f1319" fmla="val 5503"/>
                            <a:gd name="f1320" fmla="val 5501"/>
                            <a:gd name="f1321" fmla="val 5451"/>
                            <a:gd name="f1322" fmla="val 5450"/>
                            <a:gd name="f1323" fmla="val 5399"/>
                            <a:gd name="f1324" fmla="val 5398"/>
                            <a:gd name="f1325" fmla="val 5395"/>
                            <a:gd name="f1326" fmla="val 5390"/>
                            <a:gd name="f1327" fmla="val 5387"/>
                            <a:gd name="f1328" fmla="val 5384"/>
                            <a:gd name="f1329" fmla="val 5380"/>
                            <a:gd name="f1330" fmla="val 5373"/>
                            <a:gd name="f1331" fmla="val 5368"/>
                            <a:gd name="f1332" fmla="val 5365"/>
                            <a:gd name="f1333" fmla="val 5364"/>
                            <a:gd name="f1334" fmla="val 5366"/>
                            <a:gd name="f1335" fmla="val 5427"/>
                            <a:gd name="f1336" fmla="val 5429"/>
                            <a:gd name="f1337" fmla="val 5433"/>
                            <a:gd name="f1338" fmla="val 5440"/>
                            <a:gd name="f1339" fmla="val 5442"/>
                            <a:gd name="f1340" fmla="val 5446"/>
                            <a:gd name="f1341" fmla="val 5454"/>
                            <a:gd name="f1342" fmla="val 5457"/>
                            <a:gd name="f1343" fmla="val 5460"/>
                            <a:gd name="f1344" fmla="val 5466"/>
                            <a:gd name="f1345" fmla="val 5470"/>
                            <a:gd name="f1346" fmla="val 5472"/>
                            <a:gd name="f1347" fmla="val 5533"/>
                            <a:gd name="f1348" fmla="val 5534"/>
                            <a:gd name="f1349" fmla="val 5535"/>
                            <a:gd name="f1350" fmla="val 4550"/>
                            <a:gd name="f1351" fmla="val 4549"/>
                            <a:gd name="f1352" fmla="val 4547"/>
                            <a:gd name="f1353" fmla="val 4543"/>
                            <a:gd name="f1354" fmla="val 4537"/>
                            <a:gd name="f1355" fmla="val 4530"/>
                            <a:gd name="f1356" fmla="val 4524"/>
                            <a:gd name="f1357" fmla="val 4520"/>
                            <a:gd name="f1358" fmla="val 4516"/>
                            <a:gd name="f1359" fmla="val 4512"/>
                            <a:gd name="f1360" fmla="val 4509"/>
                            <a:gd name="f1361" fmla="val 4505"/>
                            <a:gd name="f1362" fmla="val 4501"/>
                            <a:gd name="f1363" fmla="val 4497"/>
                            <a:gd name="f1364" fmla="val 4493"/>
                            <a:gd name="f1365" fmla="val 4489"/>
                            <a:gd name="f1366" fmla="val 4484"/>
                            <a:gd name="f1367" fmla="val 4480"/>
                            <a:gd name="f1368" fmla="val 4475"/>
                            <a:gd name="f1369" fmla="val 4474"/>
                            <a:gd name="f1370" fmla="val 4472"/>
                            <a:gd name="f1371" fmla="val 4467"/>
                            <a:gd name="f1372" fmla="val 4460"/>
                            <a:gd name="f1373" fmla="val 4453"/>
                            <a:gd name="f1374" fmla="val 4448"/>
                            <a:gd name="f1375" fmla="val 4446"/>
                            <a:gd name="f1376" fmla="val 4445"/>
                            <a:gd name="f1377" fmla="val 4449"/>
                            <a:gd name="f1378" fmla="val 4454"/>
                            <a:gd name="f1379" fmla="val 4462"/>
                            <a:gd name="f1380" fmla="val 4470"/>
                            <a:gd name="f1381" fmla="val 4477"/>
                            <a:gd name="f1382" fmla="val 4478"/>
                            <a:gd name="f1383" fmla="val 4483"/>
                            <a:gd name="f1384" fmla="val 4487"/>
                            <a:gd name="f1385" fmla="val 4491"/>
                            <a:gd name="f1386" fmla="val 4495"/>
                            <a:gd name="f1387" fmla="val 4498"/>
                            <a:gd name="f1388" fmla="val 4502"/>
                            <a:gd name="f1389" fmla="val 4522"/>
                            <a:gd name="f1390" fmla="val 4536"/>
                            <a:gd name="f1391" fmla="val 4541"/>
                            <a:gd name="f1392" fmla="val 4545"/>
                            <a:gd name="f1393" fmla="val 4548"/>
                            <a:gd name="f1394" fmla="val 2960"/>
                            <a:gd name="f1395" fmla="val 2955"/>
                            <a:gd name="f1396" fmla="val 2947"/>
                            <a:gd name="f1397" fmla="val 2939"/>
                            <a:gd name="f1398" fmla="val 2934"/>
                            <a:gd name="f1399" fmla="val 2932"/>
                            <a:gd name="f1400" fmla="val 2931"/>
                            <a:gd name="f1401" fmla="val 2922"/>
                            <a:gd name="f1402" fmla="val 2913"/>
                            <a:gd name="f1403" fmla="val 2905"/>
                            <a:gd name="f1404" fmla="val 2897"/>
                            <a:gd name="f1405" fmla="val 2889"/>
                            <a:gd name="f1406" fmla="val 2880"/>
                            <a:gd name="f1407" fmla="val 2874"/>
                            <a:gd name="f1408" fmla="val 2868"/>
                            <a:gd name="f1409" fmla="val 2864"/>
                            <a:gd name="f1410" fmla="val 2859"/>
                            <a:gd name="f1411" fmla="val 2855"/>
                            <a:gd name="f1412" fmla="val 2852"/>
                            <a:gd name="f1413" fmla="val 2849"/>
                            <a:gd name="f1414" fmla="val 2846"/>
                            <a:gd name="f1415" fmla="val 2845"/>
                            <a:gd name="f1416" fmla="val 223"/>
                            <a:gd name="f1417" fmla="val 2843"/>
                            <a:gd name="f1418" fmla="val 2842"/>
                            <a:gd name="f1419" fmla="val 2839"/>
                            <a:gd name="f1420" fmla="val 2834"/>
                            <a:gd name="f1421" fmla="val 2826"/>
                            <a:gd name="f1422" fmla="val 2818"/>
                            <a:gd name="f1423" fmla="val 2813"/>
                            <a:gd name="f1424" fmla="val 2810"/>
                            <a:gd name="f1425" fmla="val 2809"/>
                            <a:gd name="f1426" fmla="val 2811"/>
                            <a:gd name="f1427" fmla="val 2815"/>
                            <a:gd name="f1428" fmla="val 2819"/>
                            <a:gd name="f1429" fmla="val 2824"/>
                            <a:gd name="f1430" fmla="val 2829"/>
                            <a:gd name="f1431" fmla="val 2835"/>
                            <a:gd name="f1432" fmla="val 2862"/>
                            <a:gd name="f1433" fmla="val 2884"/>
                            <a:gd name="f1434" fmla="val 2894"/>
                            <a:gd name="f1435" fmla="val 2904"/>
                            <a:gd name="f1436" fmla="val 2914"/>
                            <a:gd name="f1437" fmla="val 2924"/>
                            <a:gd name="f1438" fmla="val 260"/>
                            <a:gd name="f1439" fmla="val 2935"/>
                            <a:gd name="f1440" fmla="val 2937"/>
                            <a:gd name="f1441" fmla="val 2942"/>
                            <a:gd name="f1442" fmla="val 2949"/>
                            <a:gd name="f1443" fmla="val 2956"/>
                            <a:gd name="f1444" fmla="val 2961"/>
                            <a:gd name="f1445" fmla="val 2963"/>
                            <a:gd name="f1446" fmla="val 2964"/>
                            <a:gd name="f1447" fmla="val 3283"/>
                            <a:gd name="f1448" fmla="val 3278"/>
                            <a:gd name="f1449" fmla="val 3270"/>
                            <a:gd name="f1450" fmla="val 3262"/>
                            <a:gd name="f1451" fmla="val 3257"/>
                            <a:gd name="f1452" fmla="val 3254"/>
                            <a:gd name="f1453" fmla="val 3253"/>
                            <a:gd name="f1454" fmla="val 3286"/>
                            <a:gd name="f1455" fmla="val 3111"/>
                            <a:gd name="f1456" fmla="val 3116"/>
                            <a:gd name="f1457" fmla="val 3117"/>
                            <a:gd name="f1458" fmla="val 3118"/>
                            <a:gd name="f1459" fmla="val 3114"/>
                            <a:gd name="f1460" fmla="val 3065"/>
                            <a:gd name="f1461" fmla="val 3064"/>
                            <a:gd name="f1462" fmla="val 3062"/>
                            <a:gd name="f1463" fmla="val 3057"/>
                            <a:gd name="f1464" fmla="val 3049"/>
                            <a:gd name="f1465" fmla="val 3041"/>
                            <a:gd name="f1466" fmla="val 3036"/>
                            <a:gd name="f1467" fmla="val 3033"/>
                            <a:gd name="f1468" fmla="val 3032"/>
                            <a:gd name="f1469" fmla="val 3007"/>
                            <a:gd name="f1470" fmla="val 3005"/>
                            <a:gd name="f1471" fmla="val 3002"/>
                            <a:gd name="f1472" fmla="val 3001"/>
                            <a:gd name="f1473" fmla="val 3035"/>
                            <a:gd name="f1474" fmla="val 3037"/>
                            <a:gd name="f1475" fmla="val 3040"/>
                            <a:gd name="f1476" fmla="val 3045"/>
                            <a:gd name="f1477" fmla="val 3054"/>
                            <a:gd name="f1478" fmla="val 3061"/>
                            <a:gd name="f1479" fmla="val 3068"/>
                            <a:gd name="f1480" fmla="val 3075"/>
                            <a:gd name="f1481" fmla="val 3085"/>
                            <a:gd name="f1482" fmla="val 3094"/>
                            <a:gd name="f1483" fmla="val 3103"/>
                            <a:gd name="f1484" fmla="val 3110"/>
                            <a:gd name="f1485" fmla="val 3115"/>
                            <a:gd name="f1486" fmla="val 3113"/>
                            <a:gd name="f1487" fmla="val 3105"/>
                            <a:gd name="f1488" fmla="val 3099"/>
                            <a:gd name="f1489" fmla="val 3090"/>
                            <a:gd name="f1490" fmla="val 3081"/>
                            <a:gd name="f1491" fmla="val 3074"/>
                            <a:gd name="f1492" fmla="val 3071"/>
                            <a:gd name="f1493" fmla="val 3067"/>
                            <a:gd name="f1494" fmla="val 2746"/>
                            <a:gd name="f1495" fmla="val 2741"/>
                            <a:gd name="f1496" fmla="val 2733"/>
                            <a:gd name="f1497" fmla="val 2725"/>
                            <a:gd name="f1498" fmla="val 2720"/>
                            <a:gd name="f1499" fmla="val 2717"/>
                            <a:gd name="f1500" fmla="val 2708"/>
                            <a:gd name="f1501" fmla="val 2699"/>
                            <a:gd name="f1502" fmla="val 2691"/>
                            <a:gd name="f1503" fmla="val 2683"/>
                            <a:gd name="f1504" fmla="val 2674"/>
                            <a:gd name="f1505" fmla="val 2666"/>
                            <a:gd name="f1506" fmla="val 2660"/>
                            <a:gd name="f1507" fmla="val 2654"/>
                            <a:gd name="f1508" fmla="val 2649"/>
                            <a:gd name="f1509" fmla="val 2645"/>
                            <a:gd name="f1510" fmla="val 2641"/>
                            <a:gd name="f1511" fmla="val 2638"/>
                            <a:gd name="f1512" fmla="val 2634"/>
                            <a:gd name="f1513" fmla="val 2632"/>
                            <a:gd name="f1514" fmla="val 2631"/>
                            <a:gd name="f1515" fmla="val 2629"/>
                            <a:gd name="f1516" fmla="val 2628"/>
                            <a:gd name="f1517" fmla="val 2627"/>
                            <a:gd name="f1518" fmla="val 2625"/>
                            <a:gd name="f1519" fmla="val 2620"/>
                            <a:gd name="f1520" fmla="val 2612"/>
                            <a:gd name="f1521" fmla="val 2604"/>
                            <a:gd name="f1522" fmla="val 2599"/>
                            <a:gd name="f1523" fmla="val 2596"/>
                            <a:gd name="f1524" fmla="val 2595"/>
                            <a:gd name="f1525" fmla="val 2598"/>
                            <a:gd name="f1526" fmla="val 2601"/>
                            <a:gd name="f1527" fmla="val 2609"/>
                            <a:gd name="f1528" fmla="val 2614"/>
                            <a:gd name="f1529" fmla="val 2621"/>
                            <a:gd name="f1530" fmla="val 2637"/>
                            <a:gd name="f1531" fmla="val 2647"/>
                            <a:gd name="f1532" fmla="val 2659"/>
                            <a:gd name="f1533" fmla="val 2670"/>
                            <a:gd name="f1534" fmla="val 2680"/>
                            <a:gd name="f1535" fmla="val 2690"/>
                            <a:gd name="f1536" fmla="val 2700"/>
                            <a:gd name="f1537" fmla="val 2710"/>
                            <a:gd name="f1538" fmla="val 2721"/>
                            <a:gd name="f1539" fmla="val 2723"/>
                            <a:gd name="f1540" fmla="val 2727"/>
                            <a:gd name="f1541" fmla="val 2735"/>
                            <a:gd name="f1542" fmla="val 2742"/>
                            <a:gd name="f1543" fmla="val 2747"/>
                            <a:gd name="f1544" fmla="val 2749"/>
                            <a:gd name="f1545" fmla="val 2750"/>
                            <a:gd name="f1546" fmla="val 3760"/>
                            <a:gd name="f1547" fmla="val 3764"/>
                            <a:gd name="f1548" fmla="val 3765"/>
                            <a:gd name="f1549" fmla="val 166"/>
                            <a:gd name="f1550" fmla="val 3763"/>
                            <a:gd name="f1551" fmla="val 3756"/>
                            <a:gd name="f1552" fmla="val 3750"/>
                            <a:gd name="f1553" fmla="val 3742"/>
                            <a:gd name="f1554" fmla="val 3735"/>
                            <a:gd name="f1555" fmla="val 3725"/>
                            <a:gd name="f1556" fmla="val 3714"/>
                            <a:gd name="f1557" fmla="val 3702"/>
                            <a:gd name="f1558" fmla="val 3689"/>
                            <a:gd name="f1559" fmla="val 3674"/>
                            <a:gd name="f1560" fmla="val 3659"/>
                            <a:gd name="f1561" fmla="val 3646"/>
                            <a:gd name="f1562" fmla="val 3635"/>
                            <a:gd name="f1563" fmla="val 3624"/>
                            <a:gd name="f1564" fmla="val 3615"/>
                            <a:gd name="f1565" fmla="val 3608"/>
                            <a:gd name="f1566" fmla="val 3601"/>
                            <a:gd name="f1567" fmla="val 3595"/>
                            <a:gd name="f1568" fmla="val 3591"/>
                            <a:gd name="f1569" fmla="val 3588"/>
                            <a:gd name="f1570" fmla="val 3586"/>
                            <a:gd name="f1571" fmla="val 170"/>
                            <a:gd name="f1572" fmla="val 3592"/>
                            <a:gd name="f1573" fmla="val 3596"/>
                            <a:gd name="f1574" fmla="val 3609"/>
                            <a:gd name="f1575" fmla="val 3617"/>
                            <a:gd name="f1576" fmla="val 3626"/>
                            <a:gd name="f1577" fmla="val 3638"/>
                            <a:gd name="f1578" fmla="val 3649"/>
                            <a:gd name="f1579" fmla="val 3662"/>
                            <a:gd name="f1580" fmla="val 3678"/>
                            <a:gd name="f1581" fmla="val 3692"/>
                            <a:gd name="f1582" fmla="val 3705"/>
                            <a:gd name="f1583" fmla="val 3716"/>
                            <a:gd name="f1584" fmla="val 3727"/>
                            <a:gd name="f1585" fmla="val 3736"/>
                            <a:gd name="f1586" fmla="val 3743"/>
                            <a:gd name="f1587" fmla="val 3751"/>
                            <a:gd name="f1588" fmla="val 3731"/>
                            <a:gd name="f1589" fmla="val 3730"/>
                            <a:gd name="f1590" fmla="val 3729"/>
                            <a:gd name="f1591" fmla="val 3724"/>
                            <a:gd name="f1592" fmla="val 3720"/>
                            <a:gd name="f1593" fmla="val 133"/>
                            <a:gd name="f1594" fmla="val 3710"/>
                            <a:gd name="f1595" fmla="val 3703"/>
                            <a:gd name="f1596" fmla="val 3696"/>
                            <a:gd name="f1597" fmla="val 3687"/>
                            <a:gd name="f1598" fmla="val 3676"/>
                            <a:gd name="f1599" fmla="val 3666"/>
                            <a:gd name="f1600" fmla="val 3658"/>
                            <a:gd name="f1601" fmla="val 3651"/>
                            <a:gd name="f1602" fmla="val 3644"/>
                            <a:gd name="f1603" fmla="val 3634"/>
                            <a:gd name="f1604" fmla="val 3629"/>
                            <a:gd name="f1605" fmla="val 138"/>
                            <a:gd name="f1606" fmla="val 3623"/>
                            <a:gd name="f1607" fmla="val 3621"/>
                            <a:gd name="f1608" fmla="val 162"/>
                            <a:gd name="f1609" fmla="val 3620"/>
                            <a:gd name="f1610" fmla="val 192"/>
                            <a:gd name="f1611" fmla="val 201"/>
                            <a:gd name="f1612" fmla="val 3625"/>
                            <a:gd name="f1613" fmla="val 3628"/>
                            <a:gd name="f1614" fmla="val 3632"/>
                            <a:gd name="f1615" fmla="val 232"/>
                            <a:gd name="f1616" fmla="val 3636"/>
                            <a:gd name="f1617" fmla="val 3642"/>
                            <a:gd name="f1618" fmla="val 3656"/>
                            <a:gd name="f1619" fmla="val 3665"/>
                            <a:gd name="f1620" fmla="val 3675"/>
                            <a:gd name="f1621" fmla="val 3685"/>
                            <a:gd name="f1622" fmla="val 3693"/>
                            <a:gd name="f1623" fmla="val 3701"/>
                            <a:gd name="f1624" fmla="val 3708"/>
                            <a:gd name="f1625" fmla="val 3718"/>
                            <a:gd name="f1626" fmla="val 3723"/>
                            <a:gd name="f1627" fmla="val 3726"/>
                            <a:gd name="f1628" fmla="val 3728"/>
                            <a:gd name="f1629" fmla="val 211"/>
                            <a:gd name="f1630" fmla="val 3954"/>
                            <a:gd name="f1631" fmla="val 3949"/>
                            <a:gd name="f1632" fmla="val 3942"/>
                            <a:gd name="f1633" fmla="val 3934"/>
                            <a:gd name="f1634" fmla="val 3926"/>
                            <a:gd name="f1635" fmla="val 3916"/>
                            <a:gd name="f1636" fmla="val 3904"/>
                            <a:gd name="f1637" fmla="val 3894"/>
                            <a:gd name="f1638" fmla="val 3884"/>
                            <a:gd name="f1639" fmla="val 3874"/>
                            <a:gd name="f1640" fmla="val 3864"/>
                            <a:gd name="f1641" fmla="val 3853"/>
                            <a:gd name="f1642" fmla="val 3843"/>
                            <a:gd name="f1643" fmla="val 3840"/>
                            <a:gd name="f1644" fmla="val 3836"/>
                            <a:gd name="f1645" fmla="val 3829"/>
                            <a:gd name="f1646" fmla="val 3821"/>
                            <a:gd name="f1647" fmla="val 3817"/>
                            <a:gd name="f1648" fmla="val 3814"/>
                            <a:gd name="f1649" fmla="val 3822"/>
                            <a:gd name="f1650" fmla="val 3830"/>
                            <a:gd name="f1651" fmla="val 3838"/>
                            <a:gd name="f1652" fmla="val 3846"/>
                            <a:gd name="f1653" fmla="val 3847"/>
                            <a:gd name="f1654" fmla="val 3856"/>
                            <a:gd name="f1655" fmla="val 3872"/>
                            <a:gd name="f1656" fmla="val 3881"/>
                            <a:gd name="f1657" fmla="val 3889"/>
                            <a:gd name="f1658" fmla="val 3897"/>
                            <a:gd name="f1659" fmla="val 3909"/>
                            <a:gd name="f1660" fmla="val 3914"/>
                            <a:gd name="f1661" fmla="val 3919"/>
                            <a:gd name="f1662" fmla="val 3923"/>
                            <a:gd name="f1663" fmla="val 3929"/>
                            <a:gd name="f1664" fmla="val 3931"/>
                            <a:gd name="f1665" fmla="val 3933"/>
                            <a:gd name="f1666" fmla="val 3935"/>
                            <a:gd name="f1667" fmla="val 3936"/>
                            <a:gd name="f1668" fmla="val 3939"/>
                            <a:gd name="f1669" fmla="val 3944"/>
                            <a:gd name="f1670" fmla="val 3952"/>
                            <a:gd name="f1671" fmla="val 3960"/>
                            <a:gd name="f1672" fmla="val 3965"/>
                            <a:gd name="f1673" fmla="val 3967"/>
                            <a:gd name="f1674" fmla="val 3968"/>
                            <a:gd name="f1675" fmla="val 3963"/>
                            <a:gd name="f1676" fmla="val 3959"/>
                            <a:gd name="f1677" fmla="val 3445"/>
                            <a:gd name="f1678" fmla="val 3441"/>
                            <a:gd name="f1679" fmla="val 3436"/>
                            <a:gd name="f1680" fmla="val 3431"/>
                            <a:gd name="f1681" fmla="val 3425"/>
                            <a:gd name="f1682" fmla="val 3420"/>
                            <a:gd name="f1683" fmla="val 3414"/>
                            <a:gd name="f1684" fmla="val 3408"/>
                            <a:gd name="f1685" fmla="val 3403"/>
                            <a:gd name="f1686" fmla="val 3397"/>
                            <a:gd name="f1687" fmla="val 3392"/>
                            <a:gd name="f1688" fmla="val 3387"/>
                            <a:gd name="f1689" fmla="val 3383"/>
                            <a:gd name="f1690" fmla="val 3379"/>
                            <a:gd name="f1691" fmla="val 3375"/>
                            <a:gd name="f1692" fmla="val 3372"/>
                            <a:gd name="f1693" fmla="val 3370"/>
                            <a:gd name="f1694" fmla="val 3368"/>
                            <a:gd name="f1695" fmla="val 3369"/>
                            <a:gd name="f1696" fmla="val 3371"/>
                            <a:gd name="f1697" fmla="val 3377"/>
                            <a:gd name="f1698" fmla="val 3391"/>
                            <a:gd name="f1699" fmla="val 3396"/>
                            <a:gd name="f1700" fmla="val 3402"/>
                            <a:gd name="f1701" fmla="val 3419"/>
                            <a:gd name="f1702" fmla="val 3423"/>
                            <a:gd name="f1703" fmla="val 3428"/>
                            <a:gd name="f1704" fmla="val 3440"/>
                            <a:gd name="f1705" fmla="val 3447"/>
                            <a:gd name="f1706" fmla="val 3449"/>
                            <a:gd name="f1707" fmla="val 3450"/>
                            <a:gd name="f1708" fmla="val 3448"/>
                            <a:gd name="f1709" fmla="val 3446"/>
                            <a:gd name="f1710" fmla="val 3439"/>
                            <a:gd name="f1711" fmla="val 3437"/>
                            <a:gd name="f1712" fmla="val 3433"/>
                            <a:gd name="f1713" fmla="val 3430"/>
                            <a:gd name="f1714" fmla="val 3426"/>
                            <a:gd name="f1715" fmla="val 3421"/>
                            <a:gd name="f1716" fmla="val 3417"/>
                            <a:gd name="f1717" fmla="val 3412"/>
                            <a:gd name="f1718" fmla="val 3407"/>
                            <a:gd name="f1719" fmla="val 3382"/>
                            <a:gd name="f1720" fmla="val 3374"/>
                            <a:gd name="f1721" fmla="val 3366"/>
                            <a:gd name="f1722" fmla="val 3359"/>
                            <a:gd name="f1723" fmla="val 3353"/>
                            <a:gd name="f1724" fmla="val 3348"/>
                            <a:gd name="f1725" fmla="val 3344"/>
                            <a:gd name="f1726" fmla="val 3341"/>
                            <a:gd name="f1727" fmla="val 3338"/>
                            <a:gd name="f1728" fmla="val 3337"/>
                            <a:gd name="f1729" fmla="val 3343"/>
                            <a:gd name="f1730" fmla="val 3347"/>
                            <a:gd name="f1731" fmla="val 3351"/>
                            <a:gd name="f1732" fmla="val 3355"/>
                            <a:gd name="f1733" fmla="val 3360"/>
                            <a:gd name="f1734" fmla="val 3376"/>
                            <a:gd name="f1735" fmla="val 3388"/>
                            <a:gd name="f1736" fmla="val 3393"/>
                            <a:gd name="f1737" fmla="val 3399"/>
                            <a:gd name="f1738" fmla="val 3404"/>
                            <a:gd name="f1739" fmla="val 3409"/>
                            <a:gd name="f1740" fmla="val 3413"/>
                            <a:gd name="f1741" fmla="val 3427"/>
                            <a:gd name="f1742" fmla="val 3424"/>
                            <a:gd name="f1743" fmla="val 3405"/>
                            <a:gd name="f1744" fmla="val 3400"/>
                            <a:gd name="f1745" fmla="val 3395"/>
                            <a:gd name="f1746" fmla="val 3390"/>
                            <a:gd name="f1747" fmla="val 3364"/>
                            <a:gd name="f1748" fmla="val 3345"/>
                            <a:gd name="f1749" fmla="val 3336"/>
                            <a:gd name="f1750" fmla="val 3334"/>
                            <a:gd name="f1751" fmla="val 3333"/>
                            <a:gd name="f1752" fmla="val 3365"/>
                            <a:gd name="f1753" fmla="val 3389"/>
                            <a:gd name="f1754" fmla="val 3418"/>
                            <a:gd name="f1755" fmla="val 3434"/>
                            <a:gd name="f1756" fmla="val 3451"/>
                            <a:gd name="f1757" fmla="val 3454"/>
                            <a:gd name="f1758" fmla="val 3458"/>
                            <a:gd name="f1759" fmla="val 3459"/>
                            <a:gd name="f1760" fmla="val 3456"/>
                            <a:gd name="f1761" fmla="val 3453"/>
                            <a:gd name="f1762" fmla="val 3251"/>
                            <a:gd name="f1763" fmla="val 3250"/>
                            <a:gd name="f1764" fmla="val 3277"/>
                            <a:gd name="f1765" fmla="val 3289"/>
                            <a:gd name="f1766" fmla="val 3290"/>
                            <a:gd name="f1767" fmla="+- 0 0 -90"/>
                            <a:gd name="f1768" fmla="*/ f4 1 5916"/>
                            <a:gd name="f1769" fmla="*/ f5 1 281"/>
                            <a:gd name="f1770" fmla="val f6"/>
                            <a:gd name="f1771" fmla="val f7"/>
                            <a:gd name="f1772" fmla="val f8"/>
                            <a:gd name="f1773" fmla="*/ f1767 f0 1"/>
                            <a:gd name="f1774" fmla="+- f1772 0 f1770"/>
                            <a:gd name="f1775" fmla="+- f1771 0 f1770"/>
                            <a:gd name="f1776" fmla="*/ f1773 1 f3"/>
                            <a:gd name="f1777" fmla="*/ f1775 1 5916"/>
                            <a:gd name="f1778" fmla="*/ f1774 1 281"/>
                            <a:gd name="f1779" fmla="*/ 2324 f1775 1"/>
                            <a:gd name="f1780" fmla="*/ 249 f1774 1"/>
                            <a:gd name="f1781" fmla="*/ 2240 f1775 1"/>
                            <a:gd name="f1782" fmla="*/ 45 f1774 1"/>
                            <a:gd name="f1783" fmla="*/ 1665 f1775 1"/>
                            <a:gd name="f1784" fmla="*/ 110 f1774 1"/>
                            <a:gd name="f1785" fmla="*/ 1614 f1775 1"/>
                            <a:gd name="f1786" fmla="*/ 173 f1774 1"/>
                            <a:gd name="f1787" fmla="*/ 1619 f1775 1"/>
                            <a:gd name="f1788" fmla="*/ 276 f1774 1"/>
                            <a:gd name="f1789" fmla="*/ 1773 f1775 1"/>
                            <a:gd name="f1790" fmla="*/ 88 f1774 1"/>
                            <a:gd name="f1791" fmla="*/ 1802 f1775 1"/>
                            <a:gd name="f1792" fmla="*/ 17 f1774 1"/>
                            <a:gd name="f1793" fmla="*/ 1893 f1775 1"/>
                            <a:gd name="f1794" fmla="*/ 277 f1774 1"/>
                            <a:gd name="f1795" fmla="*/ 2176 f1775 1"/>
                            <a:gd name="f1796" fmla="*/ 189 f1774 1"/>
                            <a:gd name="f1797" fmla="*/ 96 f1774 1"/>
                            <a:gd name="f1798" fmla="*/ 2085 f1775 1"/>
                            <a:gd name="f1799" fmla="*/ 246 f1774 1"/>
                            <a:gd name="f1800" fmla="*/ 1034 f1775 1"/>
                            <a:gd name="f1801" fmla="*/ 186 f1774 1"/>
                            <a:gd name="f1802" fmla="*/ 963 f1775 1"/>
                            <a:gd name="f1803" fmla="*/ 281 f1774 1"/>
                            <a:gd name="f1804" fmla="*/ 545 f1775 1"/>
                            <a:gd name="f1805" fmla="*/ 102 f1774 1"/>
                            <a:gd name="f1806" fmla="*/ 434 f1775 1"/>
                            <a:gd name="f1807" fmla="*/ 115 f1774 1"/>
                            <a:gd name="f1808" fmla="*/ 492 f1775 1"/>
                            <a:gd name="f1809" fmla="*/ 215 f1774 1"/>
                            <a:gd name="f1810" fmla="*/ 396 f1775 1"/>
                            <a:gd name="f1811" fmla="*/ 262 f1774 1"/>
                            <a:gd name="f1812" fmla="*/ 286 f1775 1"/>
                            <a:gd name="f1813" fmla="*/ 127 f1774 1"/>
                            <a:gd name="f1814" fmla="*/ 701 f1775 1"/>
                            <a:gd name="f1815" fmla="*/ 18 f1774 1"/>
                            <a:gd name="f1816" fmla="*/ 852 f1775 1"/>
                            <a:gd name="f1817" fmla="*/ 272 f1774 1"/>
                            <a:gd name="f1818" fmla="*/ 1 f1775 1"/>
                            <a:gd name="f1819" fmla="*/ 275 f1774 1"/>
                            <a:gd name="f1820" fmla="*/ 1443 f1775 1"/>
                            <a:gd name="f1821" fmla="*/ 106 f1774 1"/>
                            <a:gd name="f1822" fmla="*/ 1335 f1775 1"/>
                            <a:gd name="f1823" fmla="*/ 2362 f1775 1"/>
                            <a:gd name="f1824" fmla="*/ 33 f1774 1"/>
                            <a:gd name="f1825" fmla="*/ 1550 f1775 1"/>
                            <a:gd name="f1826" fmla="*/ 1105 f1775 1"/>
                            <a:gd name="f1827" fmla="*/ 279 f1774 1"/>
                            <a:gd name="f1828" fmla="*/ 1239 f1775 1"/>
                            <a:gd name="f1829" fmla="*/ 130 f1774 1"/>
                            <a:gd name="f1830" fmla="*/ 4940 f1775 1"/>
                            <a:gd name="f1831" fmla="*/ 264 f1774 1"/>
                            <a:gd name="f1832" fmla="*/ 4822 f1775 1"/>
                            <a:gd name="f1833" fmla="*/ 144 f1774 1"/>
                            <a:gd name="f1834" fmla="*/ 4590 f1775 1"/>
                            <a:gd name="f1835" fmla="*/ 111 f1774 1"/>
                            <a:gd name="f1836" fmla="*/ 4628 f1775 1"/>
                            <a:gd name="f1837" fmla="*/ 247 f1774 1"/>
                            <a:gd name="f1838" fmla="*/ 5143 f1775 1"/>
                            <a:gd name="f1839" fmla="*/ 244 f1774 1"/>
                            <a:gd name="f1840" fmla="*/ 5119 f1775 1"/>
                            <a:gd name="f1841" fmla="*/ 165 f1774 1"/>
                            <a:gd name="f1842" fmla="*/ 2471 f1775 1"/>
                            <a:gd name="f1843" fmla="*/ 41 f1774 1"/>
                            <a:gd name="f1844" fmla="*/ 2553 f1775 1"/>
                            <a:gd name="f1845" fmla="*/ 259 f1774 1"/>
                            <a:gd name="f1846" fmla="*/ 4153 f1775 1"/>
                            <a:gd name="f1847" fmla="*/ 4181 f1775 1"/>
                            <a:gd name="f1848" fmla="*/ 4 f1774 1"/>
                            <a:gd name="f1849" fmla="*/ 4264 f1775 1"/>
                            <a:gd name="f1850" fmla="*/ 4253 f1775 1"/>
                            <a:gd name="f1851" fmla="*/ 257 f1774 1"/>
                            <a:gd name="f1852" fmla="*/ 5822 f1775 1"/>
                            <a:gd name="f1853" fmla="*/ 92 f1774 1"/>
                            <a:gd name="f1854" fmla="*/ 5845 f1775 1"/>
                            <a:gd name="f1855" fmla="*/ 113 f1774 1"/>
                            <a:gd name="f1856" fmla="*/ 5679 f1775 1"/>
                            <a:gd name="f1857" fmla="*/ 278 f1774 1"/>
                            <a:gd name="f1858" fmla="*/ 5577 f1775 1"/>
                            <a:gd name="f1859" fmla="*/ 126 f1774 1"/>
                            <a:gd name="f1860" fmla="*/ 5621 f1775 1"/>
                            <a:gd name="f1861" fmla="*/ 255 f1774 1"/>
                            <a:gd name="f1862" fmla="*/ 5232 f1775 1"/>
                            <a:gd name="f1863" fmla="*/ 1 f1774 1"/>
                            <a:gd name="f1864" fmla="*/ 5366 f1775 1"/>
                            <a:gd name="f1865" fmla="*/ 101 f1774 1"/>
                            <a:gd name="f1866" fmla="*/ 4530 f1775 1"/>
                            <a:gd name="f1867" fmla="*/ 84 f1774 1"/>
                            <a:gd name="f1868" fmla="*/ 4477 f1775 1"/>
                            <a:gd name="f1869" fmla="*/ 2932 f1775 1"/>
                            <a:gd name="f1870" fmla="*/ 90 f1774 1"/>
                            <a:gd name="f1871" fmla="*/ 2874 f1775 1"/>
                            <a:gd name="f1872" fmla="*/ 3253 f1775 1"/>
                            <a:gd name="f1873" fmla="*/ 3062 f1775 1"/>
                            <a:gd name="f1874" fmla="*/ 3103 f1775 1"/>
                            <a:gd name="f1875" fmla="*/ 2717 f1775 1"/>
                            <a:gd name="f1876" fmla="*/ 2659 f1775 1"/>
                            <a:gd name="f1877" fmla="*/ 3608 f1775 1"/>
                            <a:gd name="f1878" fmla="*/ 3675 f1775 1"/>
                            <a:gd name="f1879" fmla="*/ 253 f1774 1"/>
                            <a:gd name="f1880" fmla="*/ 3822 f1775 1"/>
                            <a:gd name="f1881" fmla="*/ 3968 f1775 1"/>
                            <a:gd name="f1882" fmla="*/ 163 f1774 1"/>
                            <a:gd name="f1883" fmla="*/ 3450 f1775 1"/>
                            <a:gd name="f1884" fmla="*/ 105 f1774 1"/>
                            <a:gd name="f1885" fmla="*/ 3405 f1775 1"/>
                            <a:gd name="f1886" fmla="*/ 3270 f1775 1"/>
                            <a:gd name="f1887" fmla="*/ 13 f1774 1"/>
                            <a:gd name="f1888" fmla="+- f1776 0 f1"/>
                            <a:gd name="f1889" fmla="*/ f1779 1 5916"/>
                            <a:gd name="f1890" fmla="*/ f1780 1 281"/>
                            <a:gd name="f1891" fmla="*/ f1781 1 5916"/>
                            <a:gd name="f1892" fmla="*/ f1782 1 281"/>
                            <a:gd name="f1893" fmla="*/ f1783 1 5916"/>
                            <a:gd name="f1894" fmla="*/ f1784 1 281"/>
                            <a:gd name="f1895" fmla="*/ f1785 1 5916"/>
                            <a:gd name="f1896" fmla="*/ f1786 1 281"/>
                            <a:gd name="f1897" fmla="*/ f1787 1 5916"/>
                            <a:gd name="f1898" fmla="*/ f1788 1 281"/>
                            <a:gd name="f1899" fmla="*/ f1789 1 5916"/>
                            <a:gd name="f1900" fmla="*/ f1790 1 281"/>
                            <a:gd name="f1901" fmla="*/ f1791 1 5916"/>
                            <a:gd name="f1902" fmla="*/ f1792 1 281"/>
                            <a:gd name="f1903" fmla="*/ f1793 1 5916"/>
                            <a:gd name="f1904" fmla="*/ f1794 1 281"/>
                            <a:gd name="f1905" fmla="*/ f1795 1 5916"/>
                            <a:gd name="f1906" fmla="*/ f1796 1 281"/>
                            <a:gd name="f1907" fmla="*/ f1797 1 281"/>
                            <a:gd name="f1908" fmla="*/ f1798 1 5916"/>
                            <a:gd name="f1909" fmla="*/ f1799 1 281"/>
                            <a:gd name="f1910" fmla="*/ f1800 1 5916"/>
                            <a:gd name="f1911" fmla="*/ f1801 1 281"/>
                            <a:gd name="f1912" fmla="*/ f1802 1 5916"/>
                            <a:gd name="f1913" fmla="*/ f1803 1 281"/>
                            <a:gd name="f1914" fmla="*/ f1804 1 5916"/>
                            <a:gd name="f1915" fmla="*/ f1805 1 281"/>
                            <a:gd name="f1916" fmla="*/ f1806 1 5916"/>
                            <a:gd name="f1917" fmla="*/ f1807 1 281"/>
                            <a:gd name="f1918" fmla="*/ f1808 1 5916"/>
                            <a:gd name="f1919" fmla="*/ f1809 1 281"/>
                            <a:gd name="f1920" fmla="*/ f1810 1 5916"/>
                            <a:gd name="f1921" fmla="*/ f1811 1 281"/>
                            <a:gd name="f1922" fmla="*/ f1812 1 5916"/>
                            <a:gd name="f1923" fmla="*/ f1813 1 281"/>
                            <a:gd name="f1924" fmla="*/ f1814 1 5916"/>
                            <a:gd name="f1925" fmla="*/ f1815 1 281"/>
                            <a:gd name="f1926" fmla="*/ f1816 1 5916"/>
                            <a:gd name="f1927" fmla="*/ f1817 1 281"/>
                            <a:gd name="f1928" fmla="*/ f1818 1 5916"/>
                            <a:gd name="f1929" fmla="*/ f1819 1 281"/>
                            <a:gd name="f1930" fmla="*/ f1820 1 5916"/>
                            <a:gd name="f1931" fmla="*/ f1821 1 281"/>
                            <a:gd name="f1932" fmla="*/ f1822 1 5916"/>
                            <a:gd name="f1933" fmla="*/ f1823 1 5916"/>
                            <a:gd name="f1934" fmla="*/ f1824 1 281"/>
                            <a:gd name="f1935" fmla="*/ f1825 1 5916"/>
                            <a:gd name="f1936" fmla="*/ f1826 1 5916"/>
                            <a:gd name="f1937" fmla="*/ f1827 1 281"/>
                            <a:gd name="f1938" fmla="*/ f1828 1 5916"/>
                            <a:gd name="f1939" fmla="*/ f1829 1 281"/>
                            <a:gd name="f1940" fmla="*/ f1830 1 5916"/>
                            <a:gd name="f1941" fmla="*/ f1831 1 281"/>
                            <a:gd name="f1942" fmla="*/ f1832 1 5916"/>
                            <a:gd name="f1943" fmla="*/ f1833 1 281"/>
                            <a:gd name="f1944" fmla="*/ f1834 1 5916"/>
                            <a:gd name="f1945" fmla="*/ f1835 1 281"/>
                            <a:gd name="f1946" fmla="*/ f1836 1 5916"/>
                            <a:gd name="f1947" fmla="*/ f1837 1 281"/>
                            <a:gd name="f1948" fmla="*/ f1838 1 5916"/>
                            <a:gd name="f1949" fmla="*/ f1839 1 281"/>
                            <a:gd name="f1950" fmla="*/ f1840 1 5916"/>
                            <a:gd name="f1951" fmla="*/ f1841 1 281"/>
                            <a:gd name="f1952" fmla="*/ f1842 1 5916"/>
                            <a:gd name="f1953" fmla="*/ f1843 1 281"/>
                            <a:gd name="f1954" fmla="*/ f1844 1 5916"/>
                            <a:gd name="f1955" fmla="*/ f1845 1 281"/>
                            <a:gd name="f1956" fmla="*/ f1846 1 5916"/>
                            <a:gd name="f1957" fmla="*/ f1847 1 5916"/>
                            <a:gd name="f1958" fmla="*/ f1848 1 281"/>
                            <a:gd name="f1959" fmla="*/ f1849 1 5916"/>
                            <a:gd name="f1960" fmla="*/ f1850 1 5916"/>
                            <a:gd name="f1961" fmla="*/ f1851 1 281"/>
                            <a:gd name="f1962" fmla="*/ f1852 1 5916"/>
                            <a:gd name="f1963" fmla="*/ f1853 1 281"/>
                            <a:gd name="f1964" fmla="*/ f1854 1 5916"/>
                            <a:gd name="f1965" fmla="*/ f1855 1 281"/>
                            <a:gd name="f1966" fmla="*/ f1856 1 5916"/>
                            <a:gd name="f1967" fmla="*/ f1857 1 281"/>
                            <a:gd name="f1968" fmla="*/ f1858 1 5916"/>
                            <a:gd name="f1969" fmla="*/ f1859 1 281"/>
                            <a:gd name="f1970" fmla="*/ f1860 1 5916"/>
                            <a:gd name="f1971" fmla="*/ f1861 1 281"/>
                            <a:gd name="f1972" fmla="*/ f1862 1 5916"/>
                            <a:gd name="f1973" fmla="*/ f1863 1 281"/>
                            <a:gd name="f1974" fmla="*/ f1864 1 5916"/>
                            <a:gd name="f1975" fmla="*/ f1865 1 281"/>
                            <a:gd name="f1976" fmla="*/ f1866 1 5916"/>
                            <a:gd name="f1977" fmla="*/ f1867 1 281"/>
                            <a:gd name="f1978" fmla="*/ f1868 1 5916"/>
                            <a:gd name="f1979" fmla="*/ f1869 1 5916"/>
                            <a:gd name="f1980" fmla="*/ f1870 1 281"/>
                            <a:gd name="f1981" fmla="*/ f1871 1 5916"/>
                            <a:gd name="f1982" fmla="*/ f1872 1 5916"/>
                            <a:gd name="f1983" fmla="*/ f1873 1 5916"/>
                            <a:gd name="f1984" fmla="*/ f1874 1 5916"/>
                            <a:gd name="f1985" fmla="*/ f1875 1 5916"/>
                            <a:gd name="f1986" fmla="*/ f1876 1 5916"/>
                            <a:gd name="f1987" fmla="*/ f1877 1 5916"/>
                            <a:gd name="f1988" fmla="*/ f1878 1 5916"/>
                            <a:gd name="f1989" fmla="*/ f1879 1 281"/>
                            <a:gd name="f1990" fmla="*/ f1880 1 5916"/>
                            <a:gd name="f1991" fmla="*/ f1881 1 5916"/>
                            <a:gd name="f1992" fmla="*/ f1882 1 281"/>
                            <a:gd name="f1993" fmla="*/ f1883 1 5916"/>
                            <a:gd name="f1994" fmla="*/ f1884 1 281"/>
                            <a:gd name="f1995" fmla="*/ f1885 1 5916"/>
                            <a:gd name="f1996" fmla="*/ f1886 1 5916"/>
                            <a:gd name="f1997" fmla="*/ f1887 1 281"/>
                            <a:gd name="f1998" fmla="*/ 0 1 f1777"/>
                            <a:gd name="f1999" fmla="*/ f1771 1 f1777"/>
                            <a:gd name="f2000" fmla="*/ 0 1 f1778"/>
                            <a:gd name="f2001" fmla="*/ f1772 1 f1778"/>
                            <a:gd name="f2002" fmla="*/ f1889 1 f1777"/>
                            <a:gd name="f2003" fmla="*/ f1890 1 f1778"/>
                            <a:gd name="f2004" fmla="*/ f1891 1 f1777"/>
                            <a:gd name="f2005" fmla="*/ f1892 1 f1778"/>
                            <a:gd name="f2006" fmla="*/ f1893 1 f1777"/>
                            <a:gd name="f2007" fmla="*/ f1894 1 f1778"/>
                            <a:gd name="f2008" fmla="*/ f1895 1 f1777"/>
                            <a:gd name="f2009" fmla="*/ f1896 1 f1778"/>
                            <a:gd name="f2010" fmla="*/ f1897 1 f1777"/>
                            <a:gd name="f2011" fmla="*/ f1898 1 f1778"/>
                            <a:gd name="f2012" fmla="*/ f1899 1 f1777"/>
                            <a:gd name="f2013" fmla="*/ f1900 1 f1778"/>
                            <a:gd name="f2014" fmla="*/ f1901 1 f1777"/>
                            <a:gd name="f2015" fmla="*/ f1902 1 f1778"/>
                            <a:gd name="f2016" fmla="*/ f1903 1 f1777"/>
                            <a:gd name="f2017" fmla="*/ f1904 1 f1778"/>
                            <a:gd name="f2018" fmla="*/ f1905 1 f1777"/>
                            <a:gd name="f2019" fmla="*/ f1906 1 f1778"/>
                            <a:gd name="f2020" fmla="*/ f1907 1 f1778"/>
                            <a:gd name="f2021" fmla="*/ f1908 1 f1777"/>
                            <a:gd name="f2022" fmla="*/ f1909 1 f1778"/>
                            <a:gd name="f2023" fmla="*/ f1910 1 f1777"/>
                            <a:gd name="f2024" fmla="*/ f1911 1 f1778"/>
                            <a:gd name="f2025" fmla="*/ f1912 1 f1777"/>
                            <a:gd name="f2026" fmla="*/ f1913 1 f1778"/>
                            <a:gd name="f2027" fmla="*/ f1914 1 f1777"/>
                            <a:gd name="f2028" fmla="*/ f1915 1 f1778"/>
                            <a:gd name="f2029" fmla="*/ f1916 1 f1777"/>
                            <a:gd name="f2030" fmla="*/ f1917 1 f1778"/>
                            <a:gd name="f2031" fmla="*/ f1918 1 f1777"/>
                            <a:gd name="f2032" fmla="*/ f1919 1 f1778"/>
                            <a:gd name="f2033" fmla="*/ f1920 1 f1777"/>
                            <a:gd name="f2034" fmla="*/ f1921 1 f1778"/>
                            <a:gd name="f2035" fmla="*/ f1922 1 f1777"/>
                            <a:gd name="f2036" fmla="*/ f1923 1 f1778"/>
                            <a:gd name="f2037" fmla="*/ f1924 1 f1777"/>
                            <a:gd name="f2038" fmla="*/ f1925 1 f1778"/>
                            <a:gd name="f2039" fmla="*/ f1926 1 f1777"/>
                            <a:gd name="f2040" fmla="*/ f1927 1 f1778"/>
                            <a:gd name="f2041" fmla="*/ f1928 1 f1777"/>
                            <a:gd name="f2042" fmla="*/ f1929 1 f1778"/>
                            <a:gd name="f2043" fmla="*/ f1930 1 f1777"/>
                            <a:gd name="f2044" fmla="*/ f1931 1 f1778"/>
                            <a:gd name="f2045" fmla="*/ f1932 1 f1777"/>
                            <a:gd name="f2046" fmla="*/ f1933 1 f1777"/>
                            <a:gd name="f2047" fmla="*/ f1934 1 f1778"/>
                            <a:gd name="f2048" fmla="*/ f1935 1 f1777"/>
                            <a:gd name="f2049" fmla="*/ f1936 1 f1777"/>
                            <a:gd name="f2050" fmla="*/ f1937 1 f1778"/>
                            <a:gd name="f2051" fmla="*/ f1938 1 f1777"/>
                            <a:gd name="f2052" fmla="*/ f1939 1 f1778"/>
                            <a:gd name="f2053" fmla="*/ f1940 1 f1777"/>
                            <a:gd name="f2054" fmla="*/ f1941 1 f1778"/>
                            <a:gd name="f2055" fmla="*/ f1942 1 f1777"/>
                            <a:gd name="f2056" fmla="*/ f1943 1 f1778"/>
                            <a:gd name="f2057" fmla="*/ f1944 1 f1777"/>
                            <a:gd name="f2058" fmla="*/ f1945 1 f1778"/>
                            <a:gd name="f2059" fmla="*/ f1946 1 f1777"/>
                            <a:gd name="f2060" fmla="*/ f1947 1 f1778"/>
                            <a:gd name="f2061" fmla="*/ f1948 1 f1777"/>
                            <a:gd name="f2062" fmla="*/ f1949 1 f1778"/>
                            <a:gd name="f2063" fmla="*/ f1950 1 f1777"/>
                            <a:gd name="f2064" fmla="*/ f1951 1 f1778"/>
                            <a:gd name="f2065" fmla="*/ f1952 1 f1777"/>
                            <a:gd name="f2066" fmla="*/ f1953 1 f1778"/>
                            <a:gd name="f2067" fmla="*/ f1954 1 f1777"/>
                            <a:gd name="f2068" fmla="*/ f1955 1 f1778"/>
                            <a:gd name="f2069" fmla="*/ f1956 1 f1777"/>
                            <a:gd name="f2070" fmla="*/ f1957 1 f1777"/>
                            <a:gd name="f2071" fmla="*/ f1958 1 f1778"/>
                            <a:gd name="f2072" fmla="*/ f1959 1 f1777"/>
                            <a:gd name="f2073" fmla="*/ f1960 1 f1777"/>
                            <a:gd name="f2074" fmla="*/ f1961 1 f1778"/>
                            <a:gd name="f2075" fmla="*/ f1962 1 f1777"/>
                            <a:gd name="f2076" fmla="*/ f1963 1 f1778"/>
                            <a:gd name="f2077" fmla="*/ f1964 1 f1777"/>
                            <a:gd name="f2078" fmla="*/ f1965 1 f1778"/>
                            <a:gd name="f2079" fmla="*/ f1966 1 f1777"/>
                            <a:gd name="f2080" fmla="*/ f1967 1 f1778"/>
                            <a:gd name="f2081" fmla="*/ f1968 1 f1777"/>
                            <a:gd name="f2082" fmla="*/ f1969 1 f1778"/>
                            <a:gd name="f2083" fmla="*/ f1970 1 f1777"/>
                            <a:gd name="f2084" fmla="*/ f1971 1 f1778"/>
                            <a:gd name="f2085" fmla="*/ f1972 1 f1777"/>
                            <a:gd name="f2086" fmla="*/ f1973 1 f1778"/>
                            <a:gd name="f2087" fmla="*/ f1974 1 f1777"/>
                            <a:gd name="f2088" fmla="*/ f1975 1 f1778"/>
                            <a:gd name="f2089" fmla="*/ f1976 1 f1777"/>
                            <a:gd name="f2090" fmla="*/ f1977 1 f1778"/>
                            <a:gd name="f2091" fmla="*/ f1978 1 f1777"/>
                            <a:gd name="f2092" fmla="*/ f1979 1 f1777"/>
                            <a:gd name="f2093" fmla="*/ f1980 1 f1778"/>
                            <a:gd name="f2094" fmla="*/ f1981 1 f1777"/>
                            <a:gd name="f2095" fmla="*/ f1982 1 f1777"/>
                            <a:gd name="f2096" fmla="*/ f1983 1 f1777"/>
                            <a:gd name="f2097" fmla="*/ f1984 1 f1777"/>
                            <a:gd name="f2098" fmla="*/ f1985 1 f1777"/>
                            <a:gd name="f2099" fmla="*/ f1986 1 f1777"/>
                            <a:gd name="f2100" fmla="*/ f1987 1 f1777"/>
                            <a:gd name="f2101" fmla="*/ f1988 1 f1777"/>
                            <a:gd name="f2102" fmla="*/ f1989 1 f1778"/>
                            <a:gd name="f2103" fmla="*/ f1990 1 f1777"/>
                            <a:gd name="f2104" fmla="*/ f1991 1 f1777"/>
                            <a:gd name="f2105" fmla="*/ f1992 1 f1778"/>
                            <a:gd name="f2106" fmla="*/ f1993 1 f1777"/>
                            <a:gd name="f2107" fmla="*/ f1994 1 f1778"/>
                            <a:gd name="f2108" fmla="*/ f1995 1 f1777"/>
                            <a:gd name="f2109" fmla="*/ f1996 1 f1777"/>
                            <a:gd name="f2110" fmla="*/ f1997 1 f1778"/>
                            <a:gd name="f2111" fmla="*/ f1998 f1768 1"/>
                            <a:gd name="f2112" fmla="*/ f1999 f1768 1"/>
                            <a:gd name="f2113" fmla="*/ f2001 f1769 1"/>
                            <a:gd name="f2114" fmla="*/ f2000 f1769 1"/>
                            <a:gd name="f2115" fmla="*/ f2002 f1768 1"/>
                            <a:gd name="f2116" fmla="*/ f2003 f1769 1"/>
                            <a:gd name="f2117" fmla="*/ f2004 f1768 1"/>
                            <a:gd name="f2118" fmla="*/ f2005 f1769 1"/>
                            <a:gd name="f2119" fmla="*/ f2006 f1768 1"/>
                            <a:gd name="f2120" fmla="*/ f2007 f1769 1"/>
                            <a:gd name="f2121" fmla="*/ f2008 f1768 1"/>
                            <a:gd name="f2122" fmla="*/ f2009 f1769 1"/>
                            <a:gd name="f2123" fmla="*/ f2010 f1768 1"/>
                            <a:gd name="f2124" fmla="*/ f2011 f1769 1"/>
                            <a:gd name="f2125" fmla="*/ f2012 f1768 1"/>
                            <a:gd name="f2126" fmla="*/ f2013 f1769 1"/>
                            <a:gd name="f2127" fmla="*/ f2014 f1768 1"/>
                            <a:gd name="f2128" fmla="*/ f2015 f1769 1"/>
                            <a:gd name="f2129" fmla="*/ f2016 f1768 1"/>
                            <a:gd name="f2130" fmla="*/ f2017 f1769 1"/>
                            <a:gd name="f2131" fmla="*/ f2018 f1768 1"/>
                            <a:gd name="f2132" fmla="*/ f2019 f1769 1"/>
                            <a:gd name="f2133" fmla="*/ f2020 f1769 1"/>
                            <a:gd name="f2134" fmla="*/ f2021 f1768 1"/>
                            <a:gd name="f2135" fmla="*/ f2022 f1769 1"/>
                            <a:gd name="f2136" fmla="*/ f2023 f1768 1"/>
                            <a:gd name="f2137" fmla="*/ f2024 f1769 1"/>
                            <a:gd name="f2138" fmla="*/ f2025 f1768 1"/>
                            <a:gd name="f2139" fmla="*/ f2026 f1769 1"/>
                            <a:gd name="f2140" fmla="*/ f2027 f1768 1"/>
                            <a:gd name="f2141" fmla="*/ f2028 f1769 1"/>
                            <a:gd name="f2142" fmla="*/ f2029 f1768 1"/>
                            <a:gd name="f2143" fmla="*/ f2030 f1769 1"/>
                            <a:gd name="f2144" fmla="*/ f2031 f1768 1"/>
                            <a:gd name="f2145" fmla="*/ f2032 f1769 1"/>
                            <a:gd name="f2146" fmla="*/ f2033 f1768 1"/>
                            <a:gd name="f2147" fmla="*/ f2034 f1769 1"/>
                            <a:gd name="f2148" fmla="*/ f2035 f1768 1"/>
                            <a:gd name="f2149" fmla="*/ f2036 f1769 1"/>
                            <a:gd name="f2150" fmla="*/ f2037 f1768 1"/>
                            <a:gd name="f2151" fmla="*/ f2038 f1769 1"/>
                            <a:gd name="f2152" fmla="*/ f2039 f1768 1"/>
                            <a:gd name="f2153" fmla="*/ f2040 f1769 1"/>
                            <a:gd name="f2154" fmla="*/ f2041 f1768 1"/>
                            <a:gd name="f2155" fmla="*/ f2042 f1769 1"/>
                            <a:gd name="f2156" fmla="*/ f2043 f1768 1"/>
                            <a:gd name="f2157" fmla="*/ f2044 f1769 1"/>
                            <a:gd name="f2158" fmla="*/ f2045 f1768 1"/>
                            <a:gd name="f2159" fmla="*/ f2046 f1768 1"/>
                            <a:gd name="f2160" fmla="*/ f2047 f1769 1"/>
                            <a:gd name="f2161" fmla="*/ f2048 f1768 1"/>
                            <a:gd name="f2162" fmla="*/ f2049 f1768 1"/>
                            <a:gd name="f2163" fmla="*/ f2050 f1769 1"/>
                            <a:gd name="f2164" fmla="*/ f2051 f1768 1"/>
                            <a:gd name="f2165" fmla="*/ f2052 f1769 1"/>
                            <a:gd name="f2166" fmla="*/ f2053 f1768 1"/>
                            <a:gd name="f2167" fmla="*/ f2054 f1769 1"/>
                            <a:gd name="f2168" fmla="*/ f2055 f1768 1"/>
                            <a:gd name="f2169" fmla="*/ f2056 f1769 1"/>
                            <a:gd name="f2170" fmla="*/ f2057 f1768 1"/>
                            <a:gd name="f2171" fmla="*/ f2058 f1769 1"/>
                            <a:gd name="f2172" fmla="*/ f2059 f1768 1"/>
                            <a:gd name="f2173" fmla="*/ f2060 f1769 1"/>
                            <a:gd name="f2174" fmla="*/ f2061 f1768 1"/>
                            <a:gd name="f2175" fmla="*/ f2062 f1769 1"/>
                            <a:gd name="f2176" fmla="*/ f2063 f1768 1"/>
                            <a:gd name="f2177" fmla="*/ f2064 f1769 1"/>
                            <a:gd name="f2178" fmla="*/ f2065 f1768 1"/>
                            <a:gd name="f2179" fmla="*/ f2066 f1769 1"/>
                            <a:gd name="f2180" fmla="*/ f2067 f1768 1"/>
                            <a:gd name="f2181" fmla="*/ f2068 f1769 1"/>
                            <a:gd name="f2182" fmla="*/ f2069 f1768 1"/>
                            <a:gd name="f2183" fmla="*/ f2070 f1768 1"/>
                            <a:gd name="f2184" fmla="*/ f2071 f1769 1"/>
                            <a:gd name="f2185" fmla="*/ f2072 f1768 1"/>
                            <a:gd name="f2186" fmla="*/ f2073 f1768 1"/>
                            <a:gd name="f2187" fmla="*/ f2074 f1769 1"/>
                            <a:gd name="f2188" fmla="*/ f2075 f1768 1"/>
                            <a:gd name="f2189" fmla="*/ f2076 f1769 1"/>
                            <a:gd name="f2190" fmla="*/ f2077 f1768 1"/>
                            <a:gd name="f2191" fmla="*/ f2078 f1769 1"/>
                            <a:gd name="f2192" fmla="*/ f2079 f1768 1"/>
                            <a:gd name="f2193" fmla="*/ f2080 f1769 1"/>
                            <a:gd name="f2194" fmla="*/ f2081 f1768 1"/>
                            <a:gd name="f2195" fmla="*/ f2082 f1769 1"/>
                            <a:gd name="f2196" fmla="*/ f2083 f1768 1"/>
                            <a:gd name="f2197" fmla="*/ f2084 f1769 1"/>
                            <a:gd name="f2198" fmla="*/ f2085 f1768 1"/>
                            <a:gd name="f2199" fmla="*/ f2086 f1769 1"/>
                            <a:gd name="f2200" fmla="*/ f2087 f1768 1"/>
                            <a:gd name="f2201" fmla="*/ f2088 f1769 1"/>
                            <a:gd name="f2202" fmla="*/ f2089 f1768 1"/>
                            <a:gd name="f2203" fmla="*/ f2090 f1769 1"/>
                            <a:gd name="f2204" fmla="*/ f2091 f1768 1"/>
                            <a:gd name="f2205" fmla="*/ f2092 f1768 1"/>
                            <a:gd name="f2206" fmla="*/ f2093 f1769 1"/>
                            <a:gd name="f2207" fmla="*/ f2094 f1768 1"/>
                            <a:gd name="f2208" fmla="*/ f2095 f1768 1"/>
                            <a:gd name="f2209" fmla="*/ f2096 f1768 1"/>
                            <a:gd name="f2210" fmla="*/ f2097 f1768 1"/>
                            <a:gd name="f2211" fmla="*/ f2098 f1768 1"/>
                            <a:gd name="f2212" fmla="*/ f2099 f1768 1"/>
                            <a:gd name="f2213" fmla="*/ f2100 f1768 1"/>
                            <a:gd name="f2214" fmla="*/ f2101 f1768 1"/>
                            <a:gd name="f2215" fmla="*/ f2102 f1769 1"/>
                            <a:gd name="f2216" fmla="*/ f2103 f1768 1"/>
                            <a:gd name="f2217" fmla="*/ f2104 f1768 1"/>
                            <a:gd name="f2218" fmla="*/ f2105 f1769 1"/>
                            <a:gd name="f2219" fmla="*/ f2106 f1768 1"/>
                            <a:gd name="f2220" fmla="*/ f2107 f1769 1"/>
                            <a:gd name="f2221" fmla="*/ f2108 f1768 1"/>
                            <a:gd name="f2222" fmla="*/ f2109 f1768 1"/>
                            <a:gd name="f2223" fmla="*/ f2110 f1769 1"/>
                          </a:gdLst>
                          <a:ahLst/>
                          <a:cxnLst>
                            <a:cxn ang="3cd4">
                              <a:pos x="hc" y="t"/>
                            </a:cxn>
                            <a:cxn ang="0">
                              <a:pos x="r" y="vc"/>
                            </a:cxn>
                            <a:cxn ang="cd4">
                              <a:pos x="hc" y="b"/>
                            </a:cxn>
                            <a:cxn ang="cd2">
                              <a:pos x="l" y="vc"/>
                            </a:cxn>
                            <a:cxn ang="f1888">
                              <a:pos x="f2115" y="f2116"/>
                            </a:cxn>
                            <a:cxn ang="f1888">
                              <a:pos x="f2117" y="f2118"/>
                            </a:cxn>
                            <a:cxn ang="f1888">
                              <a:pos x="f2119" y="f2120"/>
                            </a:cxn>
                            <a:cxn ang="f1888">
                              <a:pos x="f2121" y="f2122"/>
                            </a:cxn>
                            <a:cxn ang="f1888">
                              <a:pos x="f2123" y="f2124"/>
                            </a:cxn>
                            <a:cxn ang="f1888">
                              <a:pos x="f2125" y="f2126"/>
                            </a:cxn>
                            <a:cxn ang="f1888">
                              <a:pos x="f2127" y="f2128"/>
                            </a:cxn>
                            <a:cxn ang="f1888">
                              <a:pos x="f2129" y="f2130"/>
                            </a:cxn>
                            <a:cxn ang="f1888">
                              <a:pos x="f2131" y="f2132"/>
                            </a:cxn>
                            <a:cxn ang="f1888">
                              <a:pos x="f2131" y="f2133"/>
                            </a:cxn>
                            <a:cxn ang="f1888">
                              <a:pos x="f2134" y="f2135"/>
                            </a:cxn>
                            <a:cxn ang="f1888">
                              <a:pos x="f2136" y="f2137"/>
                            </a:cxn>
                            <a:cxn ang="f1888">
                              <a:pos x="f2138" y="f2139"/>
                            </a:cxn>
                            <a:cxn ang="f1888">
                              <a:pos x="f2140" y="f2141"/>
                            </a:cxn>
                            <a:cxn ang="f1888">
                              <a:pos x="f2142" y="f2143"/>
                            </a:cxn>
                            <a:cxn ang="f1888">
                              <a:pos x="f2144" y="f2145"/>
                            </a:cxn>
                            <a:cxn ang="f1888">
                              <a:pos x="f2146" y="f2147"/>
                            </a:cxn>
                            <a:cxn ang="f1888">
                              <a:pos x="f2148" y="f2149"/>
                            </a:cxn>
                            <a:cxn ang="f1888">
                              <a:pos x="f2150" y="f2151"/>
                            </a:cxn>
                            <a:cxn ang="f1888">
                              <a:pos x="f2152" y="f2153"/>
                            </a:cxn>
                            <a:cxn ang="f1888">
                              <a:pos x="f2154" y="f2155"/>
                            </a:cxn>
                            <a:cxn ang="f1888">
                              <a:pos x="f2156" y="f2157"/>
                            </a:cxn>
                            <a:cxn ang="f1888">
                              <a:pos x="f2158" y="f2153"/>
                            </a:cxn>
                            <a:cxn ang="f1888">
                              <a:pos x="f2159" y="f2160"/>
                            </a:cxn>
                            <a:cxn ang="f1888">
                              <a:pos x="f2161" y="f2153"/>
                            </a:cxn>
                            <a:cxn ang="f1888">
                              <a:pos x="f2162" y="f2163"/>
                            </a:cxn>
                            <a:cxn ang="f1888">
                              <a:pos x="f2164" y="f2165"/>
                            </a:cxn>
                            <a:cxn ang="f1888">
                              <a:pos x="f2166" y="f2167"/>
                            </a:cxn>
                            <a:cxn ang="f1888">
                              <a:pos x="f2168" y="f2169"/>
                            </a:cxn>
                            <a:cxn ang="f1888">
                              <a:pos x="f2170" y="f2171"/>
                            </a:cxn>
                            <a:cxn ang="f1888">
                              <a:pos x="f2172" y="f2173"/>
                            </a:cxn>
                            <a:cxn ang="f1888">
                              <a:pos x="f2174" y="f2175"/>
                            </a:cxn>
                            <a:cxn ang="f1888">
                              <a:pos x="f2176" y="f2177"/>
                            </a:cxn>
                            <a:cxn ang="f1888">
                              <a:pos x="f2178" y="f2179"/>
                            </a:cxn>
                            <a:cxn ang="f1888">
                              <a:pos x="f2180" y="f2181"/>
                            </a:cxn>
                            <a:cxn ang="f1888">
                              <a:pos x="f2182" y="f2155"/>
                            </a:cxn>
                            <a:cxn ang="f1888">
                              <a:pos x="f2183" y="f2184"/>
                            </a:cxn>
                            <a:cxn ang="f1888">
                              <a:pos x="f2185" y="f2132"/>
                            </a:cxn>
                            <a:cxn ang="f1888">
                              <a:pos x="f2186" y="f2187"/>
                            </a:cxn>
                            <a:cxn ang="f1888">
                              <a:pos x="f2188" y="f2189"/>
                            </a:cxn>
                            <a:cxn ang="f1888">
                              <a:pos x="f2190" y="f2191"/>
                            </a:cxn>
                            <a:cxn ang="f1888">
                              <a:pos x="f2192" y="f2193"/>
                            </a:cxn>
                            <a:cxn ang="f1888">
                              <a:pos x="f2194" y="f2195"/>
                            </a:cxn>
                            <a:cxn ang="f1888">
                              <a:pos x="f2196" y="f2197"/>
                            </a:cxn>
                            <a:cxn ang="f1888">
                              <a:pos x="f2198" y="f2199"/>
                            </a:cxn>
                            <a:cxn ang="f1888">
                              <a:pos x="f2200" y="f2201"/>
                            </a:cxn>
                            <a:cxn ang="f1888">
                              <a:pos x="f2202" y="f2203"/>
                            </a:cxn>
                            <a:cxn ang="f1888">
                              <a:pos x="f2204" y="f2155"/>
                            </a:cxn>
                            <a:cxn ang="f1888">
                              <a:pos x="f2205" y="f2206"/>
                            </a:cxn>
                            <a:cxn ang="f1888">
                              <a:pos x="f2207" y="f2139"/>
                            </a:cxn>
                            <a:cxn ang="f1888">
                              <a:pos x="f2208" y="f2153"/>
                            </a:cxn>
                            <a:cxn ang="f1888">
                              <a:pos x="f2209" y="f2179"/>
                            </a:cxn>
                            <a:cxn ang="f1888">
                              <a:pos x="f2210" y="f2163"/>
                            </a:cxn>
                            <a:cxn ang="f1888">
                              <a:pos x="f2211" y="f2206"/>
                            </a:cxn>
                            <a:cxn ang="f1888">
                              <a:pos x="f2212" y="f2139"/>
                            </a:cxn>
                            <a:cxn ang="f1888">
                              <a:pos x="f2213" y="f2197"/>
                            </a:cxn>
                            <a:cxn ang="f1888">
                              <a:pos x="f2214" y="f2215"/>
                            </a:cxn>
                            <a:cxn ang="f1888">
                              <a:pos x="f2216" y="f2193"/>
                            </a:cxn>
                            <a:cxn ang="f1888">
                              <a:pos x="f2217" y="f2218"/>
                            </a:cxn>
                            <a:cxn ang="f1888">
                              <a:pos x="f2219" y="f2220"/>
                            </a:cxn>
                            <a:cxn ang="f1888">
                              <a:pos x="f2221" y="f2215"/>
                            </a:cxn>
                            <a:cxn ang="f1888">
                              <a:pos x="f2222" y="f2223"/>
                            </a:cxn>
                          </a:cxnLst>
                          <a:rect l="f2111" t="f2114" r="f2112" b="f2113"/>
                          <a:pathLst>
                            <a:path w="5916" h="281">
                              <a:moveTo>
                                <a:pt x="f9" y="f10"/>
                              </a:moveTo>
                              <a:cubicBezTo>
                                <a:pt x="f11" y="f12"/>
                                <a:pt x="f11" y="f12"/>
                                <a:pt x="f11" y="f12"/>
                              </a:cubicBezTo>
                              <a:cubicBezTo>
                                <a:pt x="f11" y="f13"/>
                                <a:pt x="f11" y="f13"/>
                                <a:pt x="f11" y="f13"/>
                              </a:cubicBezTo>
                              <a:cubicBezTo>
                                <a:pt x="f14" y="f15"/>
                                <a:pt x="f14" y="f15"/>
                                <a:pt x="f14" y="f15"/>
                              </a:cubicBezTo>
                              <a:cubicBezTo>
                                <a:pt x="f16" y="f17"/>
                                <a:pt x="f16" y="f17"/>
                                <a:pt x="f16" y="f17"/>
                              </a:cubicBezTo>
                              <a:cubicBezTo>
                                <a:pt x="f18" y="f19"/>
                                <a:pt x="f18" y="f19"/>
                                <a:pt x="f18" y="f19"/>
                              </a:cubicBezTo>
                              <a:cubicBezTo>
                                <a:pt x="f20" y="f21"/>
                                <a:pt x="f20" y="f21"/>
                                <a:pt x="f20" y="f21"/>
                              </a:cubicBezTo>
                              <a:cubicBezTo>
                                <a:pt x="f22" y="f19"/>
                                <a:pt x="f22" y="f19"/>
                                <a:pt x="f22" y="f19"/>
                              </a:cubicBezTo>
                              <a:cubicBezTo>
                                <a:pt x="f23" y="f17"/>
                                <a:pt x="f23" y="f17"/>
                                <a:pt x="f23" y="f17"/>
                              </a:cubicBezTo>
                              <a:cubicBezTo>
                                <a:pt x="f24" y="f15"/>
                                <a:pt x="f24" y="f15"/>
                                <a:pt x="f24" y="f15"/>
                              </a:cubicBezTo>
                              <a:cubicBezTo>
                                <a:pt x="f25" y="f13"/>
                                <a:pt x="f25" y="f13"/>
                                <a:pt x="f25" y="f13"/>
                              </a:cubicBezTo>
                              <a:cubicBezTo>
                                <a:pt x="f25" y="f26"/>
                                <a:pt x="f25" y="f26"/>
                                <a:pt x="f25" y="f26"/>
                              </a:cubicBezTo>
                              <a:cubicBezTo>
                                <a:pt x="f27" y="f26"/>
                                <a:pt x="f27" y="f26"/>
                                <a:pt x="f27" y="f26"/>
                              </a:cubicBezTo>
                              <a:cubicBezTo>
                                <a:pt x="f27" y="f28"/>
                                <a:pt x="f27" y="f28"/>
                                <a:pt x="f27" y="f28"/>
                              </a:cubicBezTo>
                              <a:cubicBezTo>
                                <a:pt x="f27" y="f29"/>
                                <a:pt x="f30" y="f31"/>
                                <a:pt x="f32" y="f33"/>
                              </a:cubicBezTo>
                              <a:cubicBezTo>
                                <a:pt x="f34" y="f35"/>
                                <a:pt x="f36" y="f37"/>
                                <a:pt x="f38" y="f37"/>
                              </a:cubicBezTo>
                              <a:cubicBezTo>
                                <a:pt x="f39" y="f40"/>
                                <a:pt x="f39" y="f40"/>
                                <a:pt x="f39" y="f40"/>
                              </a:cubicBezTo>
                              <a:cubicBezTo>
                                <a:pt x="f41" y="f42"/>
                                <a:pt x="f41" y="f42"/>
                                <a:pt x="f41" y="f42"/>
                              </a:cubicBezTo>
                              <a:cubicBezTo>
                                <a:pt x="f43" y="f44"/>
                                <a:pt x="f43" y="f44"/>
                                <a:pt x="f43" y="f44"/>
                              </a:cubicBezTo>
                              <a:cubicBezTo>
                                <a:pt x="f45" y="f46"/>
                                <a:pt x="f45" y="f46"/>
                                <a:pt x="f45" y="f46"/>
                              </a:cubicBezTo>
                              <a:cubicBezTo>
                                <a:pt x="f47" y="f44"/>
                                <a:pt x="f47" y="f44"/>
                                <a:pt x="f47" y="f44"/>
                              </a:cubicBezTo>
                              <a:cubicBezTo>
                                <a:pt x="f48" y="f35"/>
                                <a:pt x="f48" y="f35"/>
                                <a:pt x="f48" y="f35"/>
                              </a:cubicBezTo>
                              <a:cubicBezTo>
                                <a:pt x="f49" y="f37"/>
                                <a:pt x="f49" y="f37"/>
                                <a:pt x="f49" y="f37"/>
                              </a:cubicBezTo>
                              <a:cubicBezTo>
                                <a:pt x="f49" y="f50"/>
                                <a:pt x="f49" y="f50"/>
                                <a:pt x="f49" y="f50"/>
                              </a:cubicBezTo>
                              <a:cubicBezTo>
                                <a:pt x="f49" y="f51"/>
                                <a:pt x="f49" y="f52"/>
                                <a:pt x="f49" y="f53"/>
                              </a:cubicBezTo>
                              <a:cubicBezTo>
                                <a:pt x="f54" y="f55"/>
                                <a:pt x="f54" y="f55"/>
                                <a:pt x="f54" y="f55"/>
                              </a:cubicBezTo>
                              <a:cubicBezTo>
                                <a:pt x="f43" y="f56"/>
                                <a:pt x="f43" y="f56"/>
                                <a:pt x="f43" y="f56"/>
                              </a:cubicBezTo>
                              <a:cubicBezTo>
                                <a:pt x="f57" y="f21"/>
                                <a:pt x="f57" y="f21"/>
                                <a:pt x="f57" y="f21"/>
                              </a:cubicBezTo>
                              <a:cubicBezTo>
                                <a:pt x="f58" y="f59"/>
                                <a:pt x="f58" y="f59"/>
                                <a:pt x="f58" y="f59"/>
                              </a:cubicBezTo>
                              <a:cubicBezTo>
                                <a:pt x="f60" y="f8"/>
                                <a:pt x="f60" y="f8"/>
                                <a:pt x="f60" y="f8"/>
                              </a:cubicBezTo>
                              <a:cubicBezTo>
                                <a:pt x="f61" y="f8"/>
                                <a:pt x="f30" y="f21"/>
                                <a:pt x="f62" y="f17"/>
                              </a:cubicBezTo>
                              <a:cubicBezTo>
                                <a:pt x="f63" y="f15"/>
                                <a:pt x="f64" y="f65"/>
                                <a:pt x="f66" y="f52"/>
                              </a:cubicBezTo>
                              <a:cubicBezTo>
                                <a:pt x="f67" y="f68"/>
                                <a:pt x="f69" y="f70"/>
                                <a:pt x="f71" y="f46"/>
                              </a:cubicBezTo>
                              <a:cubicBezTo>
                                <a:pt x="f72" y="f73"/>
                                <a:pt x="f74" y="f75"/>
                                <a:pt x="f74" y="f76"/>
                              </a:cubicBezTo>
                              <a:cubicBezTo>
                                <a:pt x="f74" y="f26"/>
                                <a:pt x="f74" y="f26"/>
                                <a:pt x="f74" y="f26"/>
                              </a:cubicBezTo>
                              <a:cubicBezTo>
                                <a:pt x="f77" y="f26"/>
                                <a:pt x="f77" y="f26"/>
                                <a:pt x="f77" y="f26"/>
                              </a:cubicBezTo>
                              <a:cubicBezTo>
                                <a:pt x="f78" y="f79"/>
                                <a:pt x="f78" y="f79"/>
                                <a:pt x="f78" y="f79"/>
                              </a:cubicBezTo>
                              <a:cubicBezTo>
                                <a:pt x="f80" y="f81"/>
                                <a:pt x="f82" y="f83"/>
                                <a:pt x="f82" y="f84"/>
                              </a:cubicBezTo>
                              <a:cubicBezTo>
                                <a:pt x="f80" y="f85"/>
                                <a:pt x="f80" y="f85"/>
                                <a:pt x="f80" y="f85"/>
                              </a:cubicBezTo>
                              <a:cubicBezTo>
                                <a:pt x="f78" y="f10"/>
                                <a:pt x="f78" y="f10"/>
                                <a:pt x="f78" y="f10"/>
                              </a:cubicBezTo>
                              <a:cubicBezTo>
                                <a:pt x="f86" y="f87"/>
                                <a:pt x="f86" y="f87"/>
                                <a:pt x="f86" y="f87"/>
                              </a:cubicBezTo>
                              <a:cubicBezTo>
                                <a:pt x="f77" y="f88"/>
                                <a:pt x="f77" y="f88"/>
                                <a:pt x="f77" y="f88"/>
                              </a:cubicBezTo>
                              <a:cubicBezTo>
                                <a:pt x="f74" y="f88"/>
                                <a:pt x="f74" y="f88"/>
                                <a:pt x="f74" y="f88"/>
                              </a:cubicBezTo>
                              <a:cubicBezTo>
                                <a:pt x="f74" y="f89"/>
                                <a:pt x="f74" y="f89"/>
                                <a:pt x="f74" y="f89"/>
                              </a:cubicBezTo>
                              <a:cubicBezTo>
                                <a:pt x="f72" y="f90"/>
                                <a:pt x="f72" y="f90"/>
                                <a:pt x="f72" y="f90"/>
                              </a:cubicBezTo>
                              <a:cubicBezTo>
                                <a:pt x="f71" y="f91"/>
                                <a:pt x="f71" y="f91"/>
                                <a:pt x="f71" y="f91"/>
                              </a:cubicBezTo>
                              <a:cubicBezTo>
                                <a:pt x="f67" y="f92"/>
                                <a:pt x="f67" y="f92"/>
                                <a:pt x="f67" y="f92"/>
                              </a:cubicBezTo>
                              <a:cubicBezTo>
                                <a:pt x="f64" y="f92"/>
                                <a:pt x="f64" y="f92"/>
                                <a:pt x="f64" y="f92"/>
                              </a:cubicBezTo>
                              <a:cubicBezTo>
                                <a:pt x="f93" y="f92"/>
                                <a:pt x="f93" y="f92"/>
                                <a:pt x="f93" y="f92"/>
                              </a:cubicBezTo>
                              <a:cubicBezTo>
                                <a:pt x="f94" y="f91"/>
                                <a:pt x="f94" y="f91"/>
                                <a:pt x="f94" y="f91"/>
                              </a:cubicBezTo>
                              <a:cubicBezTo>
                                <a:pt x="f95" y="f90"/>
                                <a:pt x="f95" y="f90"/>
                                <a:pt x="f95" y="f90"/>
                              </a:cubicBezTo>
                              <a:cubicBezTo>
                                <a:pt x="f27" y="f89"/>
                                <a:pt x="f27" y="f89"/>
                                <a:pt x="f27" y="f89"/>
                              </a:cubicBezTo>
                              <a:cubicBezTo>
                                <a:pt x="f27" y="f88"/>
                                <a:pt x="f27" y="f88"/>
                                <a:pt x="f27" y="f88"/>
                              </a:cubicBezTo>
                              <a:cubicBezTo>
                                <a:pt x="f96" y="f88"/>
                                <a:pt x="f96" y="f88"/>
                                <a:pt x="f96" y="f88"/>
                              </a:cubicBezTo>
                              <a:cubicBezTo>
                                <a:pt x="f97" y="f88"/>
                                <a:pt x="f16" y="f87"/>
                                <a:pt x="f9" y="f10"/>
                              </a:cubicBezTo>
                              <a:close/>
                              <a:moveTo>
                                <a:pt x="f98" y="f99"/>
                              </a:moveTo>
                              <a:cubicBezTo>
                                <a:pt x="f100" y="f101"/>
                                <a:pt x="f102" y="f103"/>
                                <a:pt x="f104" y="f105"/>
                              </a:cubicBezTo>
                              <a:cubicBezTo>
                                <a:pt x="f106" y="f107"/>
                                <a:pt x="f108" y="f109"/>
                                <a:pt x="f110" y="f111"/>
                              </a:cubicBezTo>
                              <a:cubicBezTo>
                                <a:pt x="f112" y="f113"/>
                                <a:pt x="f114" y="f115"/>
                                <a:pt x="f116" y="f117"/>
                              </a:cubicBezTo>
                              <a:cubicBezTo>
                                <a:pt x="f118" y="f119"/>
                                <a:pt x="f120" y="f121"/>
                                <a:pt x="f122" y="f123"/>
                              </a:cubicBezTo>
                              <a:cubicBezTo>
                                <a:pt x="f124" y="f125"/>
                                <a:pt x="f126" y="f127"/>
                                <a:pt x="f128" y="f129"/>
                              </a:cubicBezTo>
                              <a:cubicBezTo>
                                <a:pt x="f130" y="f131"/>
                                <a:pt x="f132" y="f133"/>
                                <a:pt x="f132" y="f134"/>
                              </a:cubicBezTo>
                              <a:cubicBezTo>
                                <a:pt x="f132" y="f135"/>
                                <a:pt x="f132" y="f136"/>
                                <a:pt x="f137" y="f138"/>
                              </a:cubicBezTo>
                              <a:cubicBezTo>
                                <a:pt x="f139" y="f140"/>
                                <a:pt x="f139" y="f140"/>
                                <a:pt x="f139" y="f140"/>
                              </a:cubicBezTo>
                              <a:cubicBezTo>
                                <a:pt x="f141" y="f26"/>
                                <a:pt x="f122" y="f142"/>
                                <a:pt x="f120" y="f143"/>
                              </a:cubicBezTo>
                              <a:cubicBezTo>
                                <a:pt x="f118" y="f81"/>
                                <a:pt x="f144" y="f81"/>
                                <a:pt x="f145" y="f81"/>
                              </a:cubicBezTo>
                              <a:cubicBezTo>
                                <a:pt x="f112" y="f81"/>
                                <a:pt x="f110" y="f81"/>
                                <a:pt x="f146" y="f79"/>
                              </a:cubicBezTo>
                              <a:cubicBezTo>
                                <a:pt x="f147" y="f142"/>
                                <a:pt x="f148" y="f26"/>
                                <a:pt x="f104" y="f149"/>
                              </a:cubicBezTo>
                              <a:cubicBezTo>
                                <a:pt x="f150" y="f151"/>
                                <a:pt x="f150" y="f151"/>
                                <a:pt x="f150" y="f151"/>
                              </a:cubicBezTo>
                              <a:cubicBezTo>
                                <a:pt x="f98" y="f152"/>
                                <a:pt x="f98" y="f152"/>
                                <a:pt x="f98" y="f152"/>
                              </a:cubicBezTo>
                              <a:cubicBezTo>
                                <a:pt x="f153" y="f152"/>
                                <a:pt x="f153" y="f152"/>
                                <a:pt x="f153" y="f152"/>
                              </a:cubicBezTo>
                              <a:cubicBezTo>
                                <a:pt x="f154" y="f155"/>
                                <a:pt x="f154" y="f155"/>
                                <a:pt x="f154" y="f155"/>
                              </a:cubicBezTo>
                              <a:cubicBezTo>
                                <a:pt x="f156" y="f149"/>
                                <a:pt x="f156" y="f149"/>
                                <a:pt x="f156" y="f149"/>
                              </a:cubicBezTo>
                              <a:cubicBezTo>
                                <a:pt x="f156" y="f81"/>
                                <a:pt x="f156" y="f81"/>
                                <a:pt x="f156" y="f81"/>
                              </a:cubicBezTo>
                              <a:cubicBezTo>
                                <a:pt x="f156" y="f157"/>
                                <a:pt x="f156" y="f157"/>
                                <a:pt x="f156" y="f157"/>
                              </a:cubicBezTo>
                              <a:cubicBezTo>
                                <a:pt x="f156" y="f158"/>
                                <a:pt x="f156" y="f158"/>
                                <a:pt x="f156" y="f158"/>
                              </a:cubicBezTo>
                              <a:cubicBezTo>
                                <a:pt x="f154" y="f159"/>
                                <a:pt x="f154" y="f159"/>
                                <a:pt x="f154" y="f159"/>
                              </a:cubicBezTo>
                              <a:cubicBezTo>
                                <a:pt x="f160" y="f161"/>
                                <a:pt x="f160" y="f161"/>
                                <a:pt x="f160" y="f161"/>
                              </a:cubicBezTo>
                              <a:cubicBezTo>
                                <a:pt x="f150" y="f162"/>
                                <a:pt x="f150" y="f162"/>
                                <a:pt x="f150" y="f162"/>
                              </a:cubicBezTo>
                              <a:cubicBezTo>
                                <a:pt x="f163" y="f10"/>
                                <a:pt x="f164" y="f87"/>
                                <a:pt x="f165" y="f88"/>
                              </a:cubicBezTo>
                              <a:cubicBezTo>
                                <a:pt x="f166" y="f167"/>
                                <a:pt x="f168" y="f169"/>
                                <a:pt x="f170" y="f171"/>
                              </a:cubicBezTo>
                              <a:cubicBezTo>
                                <a:pt x="f172" y="f173"/>
                                <a:pt x="f174" y="f173"/>
                                <a:pt x="f145" y="f173"/>
                              </a:cubicBezTo>
                              <a:cubicBezTo>
                                <a:pt x="f118" y="f173"/>
                                <a:pt x="f175" y="f169"/>
                                <a:pt x="f176" y="f88"/>
                              </a:cubicBezTo>
                              <a:cubicBezTo>
                                <a:pt x="f177" y="f10"/>
                                <a:pt x="f178" y="f85"/>
                                <a:pt x="f179" y="f180"/>
                              </a:cubicBezTo>
                              <a:cubicBezTo>
                                <a:pt x="f181" y="f157"/>
                                <a:pt x="f182" y="f143"/>
                                <a:pt x="f183" y="f140"/>
                              </a:cubicBezTo>
                              <a:cubicBezTo>
                                <a:pt x="f184" y="f185"/>
                                <a:pt x="f186" y="f187"/>
                                <a:pt x="f186" y="f188"/>
                              </a:cubicBezTo>
                              <a:cubicBezTo>
                                <a:pt x="f186" y="f131"/>
                                <a:pt x="f184" y="f127"/>
                                <a:pt x="f183" y="f123"/>
                              </a:cubicBezTo>
                              <a:cubicBezTo>
                                <a:pt x="f182" y="f189"/>
                                <a:pt x="f190" y="f191"/>
                                <a:pt x="f192" y="f193"/>
                              </a:cubicBezTo>
                              <a:cubicBezTo>
                                <a:pt x="f194" y="f195"/>
                                <a:pt x="f196" y="f3"/>
                                <a:pt x="f177" y="f197"/>
                              </a:cubicBezTo>
                              <a:cubicBezTo>
                                <a:pt x="f137" y="f198"/>
                                <a:pt x="f139" y="f199"/>
                                <a:pt x="f175" y="f200"/>
                              </a:cubicBezTo>
                              <a:cubicBezTo>
                                <a:pt x="f201" y="f202"/>
                                <a:pt x="f203" y="f204"/>
                                <a:pt x="f205" y="f206"/>
                              </a:cubicBezTo>
                              <a:cubicBezTo>
                                <a:pt x="f207" y="f208"/>
                                <a:pt x="f209" y="f210"/>
                                <a:pt x="f211" y="f212"/>
                              </a:cubicBezTo>
                              <a:cubicBezTo>
                                <a:pt x="f170" y="f213"/>
                                <a:pt x="f214" y="f215"/>
                                <a:pt x="f216" y="f217"/>
                              </a:cubicBezTo>
                              <a:cubicBezTo>
                                <a:pt x="f166" y="f218"/>
                                <a:pt x="f219" y="f220"/>
                                <a:pt x="f219" y="f221"/>
                              </a:cubicBezTo>
                              <a:cubicBezTo>
                                <a:pt x="f219" y="f222"/>
                                <a:pt x="f166" y="f223"/>
                                <a:pt x="f147" y="f73"/>
                              </a:cubicBezTo>
                              <a:cubicBezTo>
                                <a:pt x="f170" y="f44"/>
                                <a:pt x="f170" y="f44"/>
                                <a:pt x="f170" y="f44"/>
                              </a:cubicBezTo>
                              <a:cubicBezTo>
                                <a:pt x="f211" y="f42"/>
                                <a:pt x="f224" y="f40"/>
                                <a:pt x="f225" y="f37"/>
                              </a:cubicBezTo>
                              <a:cubicBezTo>
                                <a:pt x="f226" y="f227"/>
                                <a:pt x="f228" y="f70"/>
                                <a:pt x="f229" y="f70"/>
                              </a:cubicBezTo>
                              <a:cubicBezTo>
                                <a:pt x="f175" y="f70"/>
                                <a:pt x="f230" y="f227"/>
                                <a:pt x="f130" y="f40"/>
                              </a:cubicBezTo>
                              <a:cubicBezTo>
                                <a:pt x="f231" y="f42"/>
                                <a:pt x="f196" y="f44"/>
                                <a:pt x="f194" y="f232"/>
                              </a:cubicBezTo>
                              <a:cubicBezTo>
                                <a:pt x="f192" y="f233"/>
                                <a:pt x="f181" y="f234"/>
                                <a:pt x="f235" y="f236"/>
                              </a:cubicBezTo>
                              <a:cubicBezTo>
                                <a:pt x="f184" y="f237"/>
                                <a:pt x="f184" y="f237"/>
                                <a:pt x="f184" y="f237"/>
                              </a:cubicBezTo>
                              <a:cubicBezTo>
                                <a:pt x="f238" y="f237"/>
                                <a:pt x="f238" y="f237"/>
                                <a:pt x="f238" y="f237"/>
                              </a:cubicBezTo>
                              <a:cubicBezTo>
                                <a:pt x="f239" y="f240"/>
                                <a:pt x="f239" y="f240"/>
                                <a:pt x="f239" y="f240"/>
                              </a:cubicBezTo>
                              <a:cubicBezTo>
                                <a:pt x="f241" y="f242"/>
                                <a:pt x="f241" y="f242"/>
                                <a:pt x="f241" y="f242"/>
                              </a:cubicBezTo>
                              <a:cubicBezTo>
                                <a:pt x="f241" y="f243"/>
                                <a:pt x="f241" y="f243"/>
                                <a:pt x="f241" y="f243"/>
                              </a:cubicBezTo>
                              <a:cubicBezTo>
                                <a:pt x="f241" y="f70"/>
                                <a:pt x="f241" y="f50"/>
                                <a:pt x="f239" y="f68"/>
                              </a:cubicBezTo>
                              <a:cubicBezTo>
                                <a:pt x="f186" y="f244"/>
                                <a:pt x="f186" y="f244"/>
                                <a:pt x="f186" y="f244"/>
                              </a:cubicBezTo>
                              <a:cubicBezTo>
                                <a:pt x="f182" y="f65"/>
                                <a:pt x="f182" y="f65"/>
                                <a:pt x="f182" y="f65"/>
                              </a:cubicBezTo>
                              <a:cubicBezTo>
                                <a:pt x="f190" y="f55"/>
                                <a:pt x="f192" y="f245"/>
                                <a:pt x="f246" y="f56"/>
                              </a:cubicBezTo>
                              <a:cubicBezTo>
                                <a:pt x="f196" y="f17"/>
                                <a:pt x="f247" y="f21"/>
                                <a:pt x="f137" y="f59"/>
                              </a:cubicBezTo>
                              <a:cubicBezTo>
                                <a:pt x="f139" y="f8"/>
                                <a:pt x="f122" y="f8"/>
                                <a:pt x="f248" y="f8"/>
                              </a:cubicBezTo>
                              <a:cubicBezTo>
                                <a:pt x="f249" y="f8"/>
                                <a:pt x="f209" y="f59"/>
                                <a:pt x="f250" y="f17"/>
                              </a:cubicBezTo>
                              <a:cubicBezTo>
                                <a:pt x="f166" y="f15"/>
                                <a:pt x="f164" y="f65"/>
                                <a:pt x="f150" y="f52"/>
                              </a:cubicBezTo>
                              <a:cubicBezTo>
                                <a:pt x="f160" y="f68"/>
                                <a:pt x="f251" y="f70"/>
                                <a:pt x="f252" y="f44"/>
                              </a:cubicBezTo>
                              <a:cubicBezTo>
                                <a:pt x="f253" y="f240"/>
                                <a:pt x="f254" y="f255"/>
                                <a:pt x="f254" y="f256"/>
                              </a:cubicBezTo>
                              <a:cubicBezTo>
                                <a:pt x="f254" y="f257"/>
                                <a:pt x="f253" y="f258"/>
                                <a:pt x="f259" y="f212"/>
                              </a:cubicBezTo>
                              <a:cubicBezTo>
                                <a:pt x="f260" y="f261"/>
                                <a:pt x="f156" y="f202"/>
                                <a:pt x="f98" y="f99"/>
                              </a:cubicBezTo>
                              <a:close/>
                              <a:moveTo>
                                <a:pt x="f262" y="f263"/>
                              </a:moveTo>
                              <a:cubicBezTo>
                                <a:pt x="f264" y="f263"/>
                                <a:pt x="f265" y="f266"/>
                                <a:pt x="f267" y="f268"/>
                              </a:cubicBezTo>
                              <a:cubicBezTo>
                                <a:pt x="f269" y="f270"/>
                                <a:pt x="f271" y="f272"/>
                                <a:pt x="f271" y="f273"/>
                              </a:cubicBezTo>
                              <a:cubicBezTo>
                                <a:pt x="f271" y="f274"/>
                                <a:pt x="f269" y="f275"/>
                                <a:pt x="f267" y="f276"/>
                              </a:cubicBezTo>
                              <a:cubicBezTo>
                                <a:pt x="f265" y="f277"/>
                                <a:pt x="f264" y="f278"/>
                                <a:pt x="f262" y="f278"/>
                              </a:cubicBezTo>
                              <a:cubicBezTo>
                                <a:pt x="f279" y="f278"/>
                                <a:pt x="f280" y="f277"/>
                                <a:pt x="f281" y="f276"/>
                              </a:cubicBezTo>
                              <a:cubicBezTo>
                                <a:pt x="f282" y="f89"/>
                                <a:pt x="f283" y="f274"/>
                                <a:pt x="f283" y="f284"/>
                              </a:cubicBezTo>
                              <a:cubicBezTo>
                                <a:pt x="f283" y="f272"/>
                                <a:pt x="f282" y="f270"/>
                                <a:pt x="f281" y="f268"/>
                              </a:cubicBezTo>
                              <a:cubicBezTo>
                                <a:pt x="f280" y="f266"/>
                                <a:pt x="f279" y="f263"/>
                                <a:pt x="f262" y="f263"/>
                              </a:cubicBezTo>
                              <a:close/>
                              <a:moveTo>
                                <a:pt x="f285" y="f88"/>
                              </a:moveTo>
                              <a:cubicBezTo>
                                <a:pt x="f286" y="f167"/>
                                <a:pt x="f286" y="f167"/>
                                <a:pt x="f286" y="f167"/>
                              </a:cubicBezTo>
                              <a:cubicBezTo>
                                <a:pt x="f287" y="f167"/>
                                <a:pt x="f287" y="f167"/>
                                <a:pt x="f287" y="f167"/>
                              </a:cubicBezTo>
                              <a:cubicBezTo>
                                <a:pt x="f288" y="f167"/>
                                <a:pt x="f288" y="f167"/>
                                <a:pt x="f288" y="f167"/>
                              </a:cubicBezTo>
                              <a:cubicBezTo>
                                <a:pt x="f289" y="f88"/>
                                <a:pt x="f289" y="f88"/>
                                <a:pt x="f289" y="f88"/>
                              </a:cubicBezTo>
                              <a:cubicBezTo>
                                <a:pt x="f290" y="f291"/>
                                <a:pt x="f290" y="f291"/>
                                <a:pt x="f290" y="f291"/>
                              </a:cubicBezTo>
                              <a:cubicBezTo>
                                <a:pt x="f290" y="f292"/>
                                <a:pt x="f290" y="f292"/>
                                <a:pt x="f290" y="f292"/>
                              </a:cubicBezTo>
                              <a:cubicBezTo>
                                <a:pt x="f290" y="f13"/>
                                <a:pt x="f290" y="f13"/>
                                <a:pt x="f290" y="f13"/>
                              </a:cubicBezTo>
                              <a:cubicBezTo>
                                <a:pt x="f290" y="f15"/>
                                <a:pt x="f290" y="f15"/>
                                <a:pt x="f290" y="f15"/>
                              </a:cubicBezTo>
                              <a:cubicBezTo>
                                <a:pt x="f289" y="f17"/>
                                <a:pt x="f289" y="f17"/>
                                <a:pt x="f289" y="f17"/>
                              </a:cubicBezTo>
                              <a:cubicBezTo>
                                <a:pt x="f288" y="f19"/>
                                <a:pt x="f288" y="f19"/>
                                <a:pt x="f288" y="f19"/>
                              </a:cubicBezTo>
                              <a:cubicBezTo>
                                <a:pt x="f287" y="f21"/>
                                <a:pt x="f287" y="f21"/>
                                <a:pt x="f287" y="f21"/>
                              </a:cubicBezTo>
                              <a:cubicBezTo>
                                <a:pt x="f286" y="f19"/>
                                <a:pt x="f286" y="f19"/>
                                <a:pt x="f286" y="f19"/>
                              </a:cubicBezTo>
                              <a:cubicBezTo>
                                <a:pt x="f285" y="f17"/>
                                <a:pt x="f285" y="f17"/>
                                <a:pt x="f285" y="f17"/>
                              </a:cubicBezTo>
                              <a:cubicBezTo>
                                <a:pt x="f293" y="f15"/>
                                <a:pt x="f293" y="f15"/>
                                <a:pt x="f293" y="f15"/>
                              </a:cubicBezTo>
                              <a:cubicBezTo>
                                <a:pt x="f293" y="f13"/>
                                <a:pt x="f293" y="f13"/>
                                <a:pt x="f293" y="f13"/>
                              </a:cubicBezTo>
                              <a:cubicBezTo>
                                <a:pt x="f293" y="f292"/>
                                <a:pt x="f293" y="f292"/>
                                <a:pt x="f293" y="f292"/>
                              </a:cubicBezTo>
                              <a:cubicBezTo>
                                <a:pt x="f293" y="f291"/>
                                <a:pt x="f293" y="f291"/>
                                <a:pt x="f293" y="f291"/>
                              </a:cubicBezTo>
                              <a:lnTo>
                                <a:pt x="f285" y="f88"/>
                              </a:lnTo>
                              <a:close/>
                              <a:moveTo>
                                <a:pt x="f287" y="f263"/>
                              </a:moveTo>
                              <a:cubicBezTo>
                                <a:pt x="f288" y="f263"/>
                                <a:pt x="f289" y="f266"/>
                                <a:pt x="f290" y="f268"/>
                              </a:cubicBezTo>
                              <a:cubicBezTo>
                                <a:pt x="f294" y="f270"/>
                                <a:pt x="f295" y="f272"/>
                                <a:pt x="f295" y="f273"/>
                              </a:cubicBezTo>
                              <a:cubicBezTo>
                                <a:pt x="f295" y="f274"/>
                                <a:pt x="f294" y="f275"/>
                                <a:pt x="f290" y="f276"/>
                              </a:cubicBezTo>
                              <a:cubicBezTo>
                                <a:pt x="f289" y="f277"/>
                                <a:pt x="f288" y="f278"/>
                                <a:pt x="f287" y="f278"/>
                              </a:cubicBezTo>
                              <a:cubicBezTo>
                                <a:pt x="f286" y="f278"/>
                                <a:pt x="f285" y="f277"/>
                                <a:pt x="f293" y="f276"/>
                              </a:cubicBezTo>
                              <a:cubicBezTo>
                                <a:pt x="f296" y="f89"/>
                                <a:pt x="f297" y="f274"/>
                                <a:pt x="f297" y="f284"/>
                              </a:cubicBezTo>
                              <a:cubicBezTo>
                                <a:pt x="f297" y="f272"/>
                                <a:pt x="f296" y="f270"/>
                                <a:pt x="f293" y="f268"/>
                              </a:cubicBezTo>
                              <a:cubicBezTo>
                                <a:pt x="f285" y="f266"/>
                                <a:pt x="f286" y="f263"/>
                                <a:pt x="f287" y="f263"/>
                              </a:cubicBezTo>
                              <a:close/>
                              <a:moveTo>
                                <a:pt x="f298" y="f83"/>
                              </a:moveTo>
                              <a:cubicBezTo>
                                <a:pt x="f299" y="f180"/>
                                <a:pt x="f300" y="f301"/>
                                <a:pt x="f302" y="f291"/>
                              </a:cubicBezTo>
                              <a:cubicBezTo>
                                <a:pt x="f303" y="f169"/>
                                <a:pt x="f304" y="f173"/>
                                <a:pt x="f305" y="f173"/>
                              </a:cubicBezTo>
                              <a:cubicBezTo>
                                <a:pt x="f306" y="f173"/>
                                <a:pt x="f307" y="f167"/>
                                <a:pt x="f308" y="f162"/>
                              </a:cubicBezTo>
                              <a:cubicBezTo>
                                <a:pt x="f309" y="f310"/>
                                <a:pt x="f311" y="f157"/>
                                <a:pt x="f312" y="f140"/>
                              </a:cubicBezTo>
                              <a:cubicBezTo>
                                <a:pt x="f312" y="f292"/>
                                <a:pt x="f312" y="f292"/>
                                <a:pt x="f312" y="f292"/>
                              </a:cubicBezTo>
                              <a:cubicBezTo>
                                <a:pt x="f313" y="f291"/>
                                <a:pt x="f313" y="f291"/>
                                <a:pt x="f313" y="f291"/>
                              </a:cubicBezTo>
                              <a:cubicBezTo>
                                <a:pt x="f314" y="f88"/>
                                <a:pt x="f314" y="f88"/>
                                <a:pt x="f314" y="f88"/>
                              </a:cubicBezTo>
                              <a:cubicBezTo>
                                <a:pt x="f315" y="f167"/>
                                <a:pt x="f315" y="f167"/>
                                <a:pt x="f315" y="f167"/>
                              </a:cubicBezTo>
                              <a:cubicBezTo>
                                <a:pt x="f316" y="f167"/>
                                <a:pt x="f316" y="f167"/>
                                <a:pt x="f316" y="f167"/>
                              </a:cubicBezTo>
                              <a:cubicBezTo>
                                <a:pt x="f317" y="f167"/>
                                <a:pt x="f317" y="f167"/>
                                <a:pt x="f317" y="f167"/>
                              </a:cubicBezTo>
                              <a:cubicBezTo>
                                <a:pt x="f318" y="f88"/>
                                <a:pt x="f318" y="f88"/>
                                <a:pt x="f318" y="f88"/>
                              </a:cubicBezTo>
                              <a:cubicBezTo>
                                <a:pt x="f319" y="f291"/>
                                <a:pt x="f319" y="f291"/>
                                <a:pt x="f319" y="f291"/>
                              </a:cubicBezTo>
                              <a:cubicBezTo>
                                <a:pt x="f320" y="f292"/>
                                <a:pt x="f320" y="f292"/>
                                <a:pt x="f320" y="f292"/>
                              </a:cubicBezTo>
                              <a:cubicBezTo>
                                <a:pt x="f320" y="f13"/>
                                <a:pt x="f320" y="f13"/>
                                <a:pt x="f320" y="f13"/>
                              </a:cubicBezTo>
                              <a:cubicBezTo>
                                <a:pt x="f319" y="f15"/>
                                <a:pt x="f319" y="f15"/>
                                <a:pt x="f319" y="f15"/>
                              </a:cubicBezTo>
                              <a:cubicBezTo>
                                <a:pt x="f318" y="f17"/>
                                <a:pt x="f318" y="f17"/>
                                <a:pt x="f318" y="f17"/>
                              </a:cubicBezTo>
                              <a:cubicBezTo>
                                <a:pt x="f317" y="f19"/>
                                <a:pt x="f317" y="f19"/>
                                <a:pt x="f317" y="f19"/>
                              </a:cubicBezTo>
                              <a:cubicBezTo>
                                <a:pt x="f321" y="f21"/>
                                <a:pt x="f321" y="f21"/>
                                <a:pt x="f321" y="f21"/>
                              </a:cubicBezTo>
                              <a:cubicBezTo>
                                <a:pt x="f322" y="f19"/>
                                <a:pt x="f322" y="f19"/>
                                <a:pt x="f322" y="f19"/>
                              </a:cubicBezTo>
                              <a:cubicBezTo>
                                <a:pt x="f312" y="f17"/>
                                <a:pt x="f312" y="f17"/>
                                <a:pt x="f312" y="f17"/>
                              </a:cubicBezTo>
                              <a:cubicBezTo>
                                <a:pt x="f323" y="f15"/>
                                <a:pt x="f323" y="f15"/>
                                <a:pt x="f323" y="f15"/>
                              </a:cubicBezTo>
                              <a:cubicBezTo>
                                <a:pt x="f324" y="f13"/>
                                <a:pt x="f324" y="f13"/>
                                <a:pt x="f324" y="f13"/>
                              </a:cubicBezTo>
                              <a:cubicBezTo>
                                <a:pt x="f324" y="f325"/>
                                <a:pt x="f324" y="f325"/>
                                <a:pt x="f324" y="f325"/>
                              </a:cubicBezTo>
                              <a:cubicBezTo>
                                <a:pt x="f326" y="f327"/>
                                <a:pt x="f328" y="f329"/>
                                <a:pt x="f330" y="f151"/>
                              </a:cubicBezTo>
                              <a:cubicBezTo>
                                <a:pt x="f331" y="f149"/>
                                <a:pt x="f332" y="f142"/>
                                <a:pt x="f333" y="f142"/>
                              </a:cubicBezTo>
                              <a:cubicBezTo>
                                <a:pt x="f305" y="f142"/>
                                <a:pt x="f334" y="f335"/>
                                <a:pt x="f336" y="f149"/>
                              </a:cubicBezTo>
                              <a:cubicBezTo>
                                <a:pt x="f337" y="f338"/>
                                <a:pt x="f339" y="f340"/>
                                <a:pt x="f303" y="f329"/>
                              </a:cubicBezTo>
                              <a:cubicBezTo>
                                <a:pt x="f341" y="f342"/>
                                <a:pt x="f343" y="f327"/>
                                <a:pt x="f344" y="f345"/>
                              </a:cubicBezTo>
                              <a:cubicBezTo>
                                <a:pt x="f346" y="f129"/>
                                <a:pt x="f347" y="f348"/>
                                <a:pt x="f347" y="f115"/>
                              </a:cubicBezTo>
                              <a:cubicBezTo>
                                <a:pt x="f347" y="f13"/>
                                <a:pt x="f347" y="f13"/>
                                <a:pt x="f347" y="f13"/>
                              </a:cubicBezTo>
                              <a:cubicBezTo>
                                <a:pt x="f347" y="f15"/>
                                <a:pt x="f347" y="f15"/>
                                <a:pt x="f347" y="f15"/>
                              </a:cubicBezTo>
                              <a:cubicBezTo>
                                <a:pt x="f349" y="f17"/>
                                <a:pt x="f349" y="f17"/>
                                <a:pt x="f349" y="f17"/>
                              </a:cubicBezTo>
                              <a:cubicBezTo>
                                <a:pt x="f350" y="f19"/>
                                <a:pt x="f350" y="f19"/>
                                <a:pt x="f350" y="f19"/>
                              </a:cubicBezTo>
                              <a:cubicBezTo>
                                <a:pt x="f351" y="f21"/>
                                <a:pt x="f351" y="f21"/>
                                <a:pt x="f351" y="f21"/>
                              </a:cubicBezTo>
                              <a:cubicBezTo>
                                <a:pt x="f352" y="f19"/>
                                <a:pt x="f352" y="f19"/>
                                <a:pt x="f352" y="f19"/>
                              </a:cubicBezTo>
                              <a:cubicBezTo>
                                <a:pt x="f353" y="f17"/>
                                <a:pt x="f353" y="f17"/>
                                <a:pt x="f353" y="f17"/>
                              </a:cubicBezTo>
                              <a:cubicBezTo>
                                <a:pt x="f354" y="f15"/>
                                <a:pt x="f354" y="f15"/>
                                <a:pt x="f354" y="f15"/>
                              </a:cubicBezTo>
                              <a:cubicBezTo>
                                <a:pt x="f354" y="f13"/>
                                <a:pt x="f354" y="f13"/>
                                <a:pt x="f354" y="f13"/>
                              </a:cubicBezTo>
                              <a:cubicBezTo>
                                <a:pt x="f354" y="f119"/>
                                <a:pt x="f354" y="f119"/>
                                <a:pt x="f354" y="f119"/>
                              </a:cubicBezTo>
                              <a:cubicBezTo>
                                <a:pt x="f354" y="f355"/>
                                <a:pt x="f356" y="f357"/>
                                <a:pt x="f353" y="f187"/>
                              </a:cubicBezTo>
                              <a:cubicBezTo>
                                <a:pt x="f358" y="f151"/>
                                <a:pt x="f359" y="f142"/>
                                <a:pt x="f298" y="f83"/>
                              </a:cubicBezTo>
                              <a:close/>
                              <a:moveTo>
                                <a:pt x="f360" y="f99"/>
                              </a:moveTo>
                              <a:cubicBezTo>
                                <a:pt x="f361" y="f101"/>
                                <a:pt x="f362" y="f103"/>
                                <a:pt x="f363" y="f105"/>
                              </a:cubicBezTo>
                              <a:cubicBezTo>
                                <a:pt x="f364" y="f107"/>
                                <a:pt x="f365" y="f109"/>
                                <a:pt x="f366" y="f111"/>
                              </a:cubicBezTo>
                              <a:cubicBezTo>
                                <a:pt x="f367" y="f113"/>
                                <a:pt x="f368" y="f115"/>
                                <a:pt x="f369" y="f117"/>
                              </a:cubicBezTo>
                              <a:cubicBezTo>
                                <a:pt x="f370" y="f119"/>
                                <a:pt x="f371" y="f121"/>
                                <a:pt x="f372" y="f123"/>
                              </a:cubicBezTo>
                              <a:cubicBezTo>
                                <a:pt x="f373" y="f125"/>
                                <a:pt x="f374" y="f127"/>
                                <a:pt x="f375" y="f129"/>
                              </a:cubicBezTo>
                              <a:cubicBezTo>
                                <a:pt x="f376" y="f131"/>
                                <a:pt x="f377" y="f133"/>
                                <a:pt x="f377" y="f134"/>
                              </a:cubicBezTo>
                              <a:cubicBezTo>
                                <a:pt x="f377" y="f135"/>
                                <a:pt x="f377" y="f136"/>
                                <a:pt x="f378" y="f138"/>
                              </a:cubicBezTo>
                              <a:cubicBezTo>
                                <a:pt x="f379" y="f140"/>
                                <a:pt x="f379" y="f140"/>
                                <a:pt x="f379" y="f140"/>
                              </a:cubicBezTo>
                              <a:cubicBezTo>
                                <a:pt x="f380" y="f26"/>
                                <a:pt x="f372" y="f142"/>
                                <a:pt x="f371" y="f143"/>
                              </a:cubicBezTo>
                              <a:cubicBezTo>
                                <a:pt x="f370" y="f81"/>
                                <a:pt x="f381" y="f81"/>
                                <a:pt x="f382" y="f81"/>
                              </a:cubicBezTo>
                              <a:cubicBezTo>
                                <a:pt x="f383" y="f81"/>
                                <a:pt x="f366" y="f81"/>
                                <a:pt x="f384" y="f79"/>
                              </a:cubicBezTo>
                              <a:cubicBezTo>
                                <a:pt x="f385" y="f142"/>
                                <a:pt x="f386" y="f26"/>
                                <a:pt x="f363" y="f149"/>
                              </a:cubicBezTo>
                              <a:cubicBezTo>
                                <a:pt x="f387" y="f151"/>
                                <a:pt x="f387" y="f151"/>
                                <a:pt x="f387" y="f151"/>
                              </a:cubicBezTo>
                              <a:cubicBezTo>
                                <a:pt x="f388" y="f152"/>
                                <a:pt x="f388" y="f152"/>
                                <a:pt x="f388" y="f152"/>
                              </a:cubicBezTo>
                              <a:cubicBezTo>
                                <a:pt x="f389" y="f152"/>
                                <a:pt x="f389" y="f152"/>
                                <a:pt x="f389" y="f152"/>
                              </a:cubicBezTo>
                              <a:cubicBezTo>
                                <a:pt x="f390" y="f155"/>
                                <a:pt x="f390" y="f155"/>
                                <a:pt x="f390" y="f155"/>
                              </a:cubicBezTo>
                              <a:cubicBezTo>
                                <a:pt x="f391" y="f149"/>
                                <a:pt x="f391" y="f149"/>
                                <a:pt x="f391" y="f149"/>
                              </a:cubicBezTo>
                              <a:cubicBezTo>
                                <a:pt x="f392" y="f81"/>
                                <a:pt x="f392" y="f81"/>
                                <a:pt x="f392" y="f81"/>
                              </a:cubicBezTo>
                              <a:cubicBezTo>
                                <a:pt x="f391" y="f157"/>
                                <a:pt x="f391" y="f157"/>
                                <a:pt x="f391" y="f157"/>
                              </a:cubicBezTo>
                              <a:cubicBezTo>
                                <a:pt x="f391" y="f158"/>
                                <a:pt x="f391" y="f158"/>
                                <a:pt x="f391" y="f158"/>
                              </a:cubicBezTo>
                              <a:cubicBezTo>
                                <a:pt x="f390" y="f159"/>
                                <a:pt x="f390" y="f159"/>
                                <a:pt x="f390" y="f159"/>
                              </a:cubicBezTo>
                              <a:cubicBezTo>
                                <a:pt x="f360" y="f161"/>
                                <a:pt x="f360" y="f161"/>
                                <a:pt x="f360" y="f161"/>
                              </a:cubicBezTo>
                              <a:cubicBezTo>
                                <a:pt x="f387" y="f162"/>
                                <a:pt x="f387" y="f162"/>
                                <a:pt x="f387" y="f162"/>
                              </a:cubicBezTo>
                              <a:cubicBezTo>
                                <a:pt x="f362" y="f10"/>
                                <a:pt x="f393" y="f87"/>
                                <a:pt x="f394" y="f88"/>
                              </a:cubicBezTo>
                              <a:cubicBezTo>
                                <a:pt x="f395" y="f167"/>
                                <a:pt x="f396" y="f169"/>
                                <a:pt x="f397" y="f171"/>
                              </a:cubicBezTo>
                              <a:cubicBezTo>
                                <a:pt x="f398" y="f173"/>
                                <a:pt x="f399" y="f173"/>
                                <a:pt x="f368" y="f173"/>
                              </a:cubicBezTo>
                              <a:cubicBezTo>
                                <a:pt x="f370" y="f173"/>
                                <a:pt x="f400" y="f169"/>
                                <a:pt x="f401" y="f88"/>
                              </a:cubicBezTo>
                              <a:cubicBezTo>
                                <a:pt x="f402" y="f10"/>
                                <a:pt x="f403" y="f85"/>
                                <a:pt x="f404" y="f180"/>
                              </a:cubicBezTo>
                              <a:cubicBezTo>
                                <a:pt x="f405" y="f157"/>
                                <a:pt x="f406" y="f143"/>
                                <a:pt x="f407" y="f140"/>
                              </a:cubicBezTo>
                              <a:cubicBezTo>
                                <a:pt x="f408" y="f185"/>
                                <a:pt x="f409" y="f187"/>
                                <a:pt x="f409" y="f188"/>
                              </a:cubicBezTo>
                              <a:cubicBezTo>
                                <a:pt x="f409" y="f131"/>
                                <a:pt x="f408" y="f127"/>
                                <a:pt x="f407" y="f123"/>
                              </a:cubicBezTo>
                              <a:cubicBezTo>
                                <a:pt x="f406" y="f189"/>
                                <a:pt x="f410" y="f191"/>
                                <a:pt x="f411" y="f193"/>
                              </a:cubicBezTo>
                              <a:cubicBezTo>
                                <a:pt x="f412" y="f195"/>
                                <a:pt x="f413" y="f3"/>
                                <a:pt x="f402" y="f197"/>
                              </a:cubicBezTo>
                              <a:cubicBezTo>
                                <a:pt x="f378" y="f198"/>
                                <a:pt x="f379" y="f199"/>
                                <a:pt x="f400" y="f200"/>
                              </a:cubicBezTo>
                              <a:cubicBezTo>
                                <a:pt x="f414" y="f202"/>
                                <a:pt x="f415" y="f204"/>
                                <a:pt x="f416" y="f206"/>
                              </a:cubicBezTo>
                              <a:cubicBezTo>
                                <a:pt x="f417" y="f208"/>
                                <a:pt x="f367" y="f210"/>
                                <a:pt x="f418" y="f212"/>
                              </a:cubicBezTo>
                              <a:cubicBezTo>
                                <a:pt x="f397" y="f213"/>
                                <a:pt x="f419" y="f215"/>
                                <a:pt x="f420" y="f217"/>
                              </a:cubicBezTo>
                              <a:cubicBezTo>
                                <a:pt x="f395" y="f218"/>
                                <a:pt x="f421" y="f220"/>
                                <a:pt x="f421" y="f221"/>
                              </a:cubicBezTo>
                              <a:cubicBezTo>
                                <a:pt x="f421" y="f222"/>
                                <a:pt x="f395" y="f223"/>
                                <a:pt x="f364" y="f73"/>
                              </a:cubicBezTo>
                              <a:cubicBezTo>
                                <a:pt x="f397" y="f44"/>
                                <a:pt x="f397" y="f44"/>
                                <a:pt x="f397" y="f44"/>
                              </a:cubicBezTo>
                              <a:cubicBezTo>
                                <a:pt x="f366" y="f42"/>
                                <a:pt x="f422" y="f40"/>
                                <a:pt x="f423" y="f37"/>
                              </a:cubicBezTo>
                              <a:cubicBezTo>
                                <a:pt x="f424" y="f227"/>
                                <a:pt x="f425" y="f70"/>
                                <a:pt x="f426" y="f70"/>
                              </a:cubicBezTo>
                              <a:cubicBezTo>
                                <a:pt x="f372" y="f70"/>
                                <a:pt x="f427" y="f227"/>
                                <a:pt x="f376" y="f40"/>
                              </a:cubicBezTo>
                              <a:cubicBezTo>
                                <a:pt x="f428" y="f42"/>
                                <a:pt x="f413" y="f44"/>
                                <a:pt x="f429" y="f232"/>
                              </a:cubicBezTo>
                              <a:cubicBezTo>
                                <a:pt x="f411" y="f233"/>
                                <a:pt x="f405" y="f234"/>
                                <a:pt x="f430" y="f236"/>
                              </a:cubicBezTo>
                              <a:cubicBezTo>
                                <a:pt x="f431" y="f237"/>
                                <a:pt x="f431" y="f237"/>
                                <a:pt x="f431" y="f237"/>
                              </a:cubicBezTo>
                              <a:cubicBezTo>
                                <a:pt x="f432" y="f237"/>
                                <a:pt x="f432" y="f237"/>
                                <a:pt x="f432" y="f237"/>
                              </a:cubicBezTo>
                              <a:cubicBezTo>
                                <a:pt x="f433" y="f240"/>
                                <a:pt x="f433" y="f240"/>
                                <a:pt x="f433" y="f240"/>
                              </a:cubicBezTo>
                              <a:cubicBezTo>
                                <a:pt x="f434" y="f242"/>
                                <a:pt x="f434" y="f242"/>
                                <a:pt x="f434" y="f242"/>
                              </a:cubicBezTo>
                              <a:cubicBezTo>
                                <a:pt x="f434" y="f243"/>
                                <a:pt x="f434" y="f243"/>
                                <a:pt x="f434" y="f243"/>
                              </a:cubicBezTo>
                              <a:cubicBezTo>
                                <a:pt x="f434" y="f70"/>
                                <a:pt x="f434" y="f50"/>
                                <a:pt x="f433" y="f68"/>
                              </a:cubicBezTo>
                              <a:cubicBezTo>
                                <a:pt x="f409" y="f244"/>
                                <a:pt x="f409" y="f244"/>
                                <a:pt x="f409" y="f244"/>
                              </a:cubicBezTo>
                              <a:cubicBezTo>
                                <a:pt x="f406" y="f65"/>
                                <a:pt x="f406" y="f65"/>
                                <a:pt x="f406" y="f65"/>
                              </a:cubicBezTo>
                              <a:cubicBezTo>
                                <a:pt x="f410" y="f55"/>
                                <a:pt x="f411" y="f245"/>
                                <a:pt x="f412" y="f56"/>
                              </a:cubicBezTo>
                              <a:cubicBezTo>
                                <a:pt x="f413" y="f17"/>
                                <a:pt x="f428" y="f21"/>
                                <a:pt x="f378" y="f59"/>
                              </a:cubicBezTo>
                              <a:cubicBezTo>
                                <a:pt x="f379" y="f8"/>
                                <a:pt x="f372" y="f8"/>
                                <a:pt x="f435" y="f8"/>
                              </a:cubicBezTo>
                              <a:cubicBezTo>
                                <a:pt x="f436" y="f8"/>
                                <a:pt x="f367" y="f59"/>
                                <a:pt x="f437" y="f17"/>
                              </a:cubicBezTo>
                              <a:cubicBezTo>
                                <a:pt x="f421" y="f15"/>
                                <a:pt x="f393" y="f65"/>
                                <a:pt x="f387" y="f52"/>
                              </a:cubicBezTo>
                              <a:cubicBezTo>
                                <a:pt x="f438" y="f68"/>
                                <a:pt x="f392" y="f70"/>
                                <a:pt x="f439" y="f44"/>
                              </a:cubicBezTo>
                              <a:cubicBezTo>
                                <a:pt x="f440" y="f240"/>
                                <a:pt x="f441" y="f255"/>
                                <a:pt x="f441" y="f256"/>
                              </a:cubicBezTo>
                              <a:cubicBezTo>
                                <a:pt x="f441" y="f257"/>
                                <a:pt x="f440" y="f258"/>
                                <a:pt x="f442" y="f212"/>
                              </a:cubicBezTo>
                              <a:cubicBezTo>
                                <a:pt x="f443" y="f261"/>
                                <a:pt x="f391" y="f202"/>
                                <a:pt x="f360" y="f99"/>
                              </a:cubicBezTo>
                              <a:close/>
                              <a:moveTo>
                                <a:pt x="f444" y="f327"/>
                              </a:moveTo>
                              <a:cubicBezTo>
                                <a:pt x="f445" y="f446"/>
                                <a:pt x="f447" y="f348"/>
                                <a:pt x="f447" y="f113"/>
                              </a:cubicBezTo>
                              <a:cubicBezTo>
                                <a:pt x="f447" y="f448"/>
                                <a:pt x="f447" y="f448"/>
                                <a:pt x="f447" y="f448"/>
                              </a:cubicBezTo>
                              <a:cubicBezTo>
                                <a:pt x="f447" y="f3"/>
                                <a:pt x="f445" y="f449"/>
                                <a:pt x="f444" y="f198"/>
                              </a:cubicBezTo>
                              <a:cubicBezTo>
                                <a:pt x="f450" y="f99"/>
                                <a:pt x="f450" y="f99"/>
                                <a:pt x="f450" y="f99"/>
                              </a:cubicBezTo>
                              <a:cubicBezTo>
                                <a:pt x="f451" y="f99"/>
                                <a:pt x="f451" y="f99"/>
                                <a:pt x="f451" y="f99"/>
                              </a:cubicBezTo>
                              <a:cubicBezTo>
                                <a:pt x="f451" y="f208"/>
                                <a:pt x="f452" y="f453"/>
                                <a:pt x="f454" y="f257"/>
                              </a:cubicBezTo>
                              <a:cubicBezTo>
                                <a:pt x="f455" y="f256"/>
                                <a:pt x="f456" y="f222"/>
                                <a:pt x="f457" y="f31"/>
                              </a:cubicBezTo>
                              <a:cubicBezTo>
                                <a:pt x="f458" y="f234"/>
                                <a:pt x="f459" y="f46"/>
                                <a:pt x="f460" y="f42"/>
                              </a:cubicBezTo>
                              <a:cubicBezTo>
                                <a:pt x="f461" y="f37"/>
                                <a:pt x="f462" y="f227"/>
                                <a:pt x="f463" y="f227"/>
                              </a:cubicBezTo>
                              <a:cubicBezTo>
                                <a:pt x="f464" y="f227"/>
                                <a:pt x="f465" y="f227"/>
                                <a:pt x="f466" y="f40"/>
                              </a:cubicBezTo>
                              <a:cubicBezTo>
                                <a:pt x="f467" y="f243"/>
                                <a:pt x="f468" y="f35"/>
                                <a:pt x="f469" y="f44"/>
                              </a:cubicBezTo>
                              <a:cubicBezTo>
                                <a:pt x="f470" y="f232"/>
                                <a:pt x="f471" y="f233"/>
                                <a:pt x="f472" y="f33"/>
                              </a:cubicBezTo>
                              <a:cubicBezTo>
                                <a:pt x="f450" y="f240"/>
                                <a:pt x="f450" y="f240"/>
                                <a:pt x="f450" y="f240"/>
                              </a:cubicBezTo>
                              <a:cubicBezTo>
                                <a:pt x="f473" y="f234"/>
                                <a:pt x="f473" y="f234"/>
                                <a:pt x="f473" y="f234"/>
                              </a:cubicBezTo>
                              <a:cubicBezTo>
                                <a:pt x="f474" y="f233"/>
                                <a:pt x="f474" y="f233"/>
                                <a:pt x="f474" y="f233"/>
                              </a:cubicBezTo>
                              <a:cubicBezTo>
                                <a:pt x="f475" y="f44"/>
                                <a:pt x="f475" y="f44"/>
                                <a:pt x="f475" y="f44"/>
                              </a:cubicBezTo>
                              <a:cubicBezTo>
                                <a:pt x="f475" y="f227"/>
                                <a:pt x="f475" y="f227"/>
                                <a:pt x="f475" y="f227"/>
                              </a:cubicBezTo>
                              <a:cubicBezTo>
                                <a:pt x="f475" y="f476"/>
                                <a:pt x="f475" y="f476"/>
                                <a:pt x="f475" y="f476"/>
                              </a:cubicBezTo>
                              <a:cubicBezTo>
                                <a:pt x="f475" y="f477"/>
                                <a:pt x="f475" y="f477"/>
                                <a:pt x="f475" y="f477"/>
                              </a:cubicBezTo>
                              <a:cubicBezTo>
                                <a:pt x="f474" y="f478"/>
                                <a:pt x="f474" y="f478"/>
                                <a:pt x="f474" y="f478"/>
                              </a:cubicBezTo>
                              <a:cubicBezTo>
                                <a:pt x="f479" y="f52"/>
                                <a:pt x="f479" y="f52"/>
                                <a:pt x="f479" y="f52"/>
                              </a:cubicBezTo>
                              <a:cubicBezTo>
                                <a:pt x="f480" y="f481"/>
                                <a:pt x="f480" y="f481"/>
                                <a:pt x="f480" y="f481"/>
                              </a:cubicBezTo>
                              <a:cubicBezTo>
                                <a:pt x="f482" y="f13"/>
                                <a:pt x="f483" y="f55"/>
                                <a:pt x="f484" y="f15"/>
                              </a:cubicBezTo>
                              <a:cubicBezTo>
                                <a:pt x="f468" y="f17"/>
                                <a:pt x="f485" y="f19"/>
                                <a:pt x="f486" y="f21"/>
                              </a:cubicBezTo>
                              <a:cubicBezTo>
                                <a:pt x="f487" y="f59"/>
                                <a:pt x="f488" y="f8"/>
                                <a:pt x="f489" y="f8"/>
                              </a:cubicBezTo>
                              <a:cubicBezTo>
                                <a:pt x="f490" y="f8"/>
                                <a:pt x="f491" y="f21"/>
                                <a:pt x="f492" y="f15"/>
                              </a:cubicBezTo>
                              <a:cubicBezTo>
                                <a:pt x="f493" y="f65"/>
                                <a:pt x="f494" y="f495"/>
                                <a:pt x="f496" y="f497"/>
                              </a:cubicBezTo>
                              <a:cubicBezTo>
                                <a:pt x="f498" y="f35"/>
                                <a:pt x="f499" y="f237"/>
                                <a:pt x="f500" y="f221"/>
                              </a:cubicBezTo>
                              <a:cubicBezTo>
                                <a:pt x="f501" y="f502"/>
                                <a:pt x="f503" y="f504"/>
                                <a:pt x="f503" y="f449"/>
                              </a:cubicBezTo>
                              <a:cubicBezTo>
                                <a:pt x="f503" y="f191"/>
                                <a:pt x="f501" y="f505"/>
                                <a:pt x="f500" y="f506"/>
                              </a:cubicBezTo>
                              <a:cubicBezTo>
                                <a:pt x="f499" y="f187"/>
                                <a:pt x="f507" y="f338"/>
                                <a:pt x="f496" y="f143"/>
                              </a:cubicBezTo>
                              <a:cubicBezTo>
                                <a:pt x="f494" y="f84"/>
                                <a:pt x="f493" y="f161"/>
                                <a:pt x="f508" y="f10"/>
                              </a:cubicBezTo>
                              <a:cubicBezTo>
                                <a:pt x="f509" y="f169"/>
                                <a:pt x="f461" y="f173"/>
                                <a:pt x="f510" y="f173"/>
                              </a:cubicBezTo>
                              <a:cubicBezTo>
                                <a:pt x="f511" y="f173"/>
                                <a:pt x="f512" y="f169"/>
                                <a:pt x="f467" y="f10"/>
                              </a:cubicBezTo>
                              <a:cubicBezTo>
                                <a:pt x="f513" y="f85"/>
                                <a:pt x="f514" y="f158"/>
                                <a:pt x="f515" y="f516"/>
                              </a:cubicBezTo>
                              <a:cubicBezTo>
                                <a:pt x="f517" y="f140"/>
                                <a:pt x="f518" y="f519"/>
                                <a:pt x="f444" y="f327"/>
                              </a:cubicBezTo>
                              <a:close/>
                              <a:moveTo>
                                <a:pt x="f513" y="f117"/>
                              </a:moveTo>
                              <a:cubicBezTo>
                                <a:pt x="f513" y="f520"/>
                                <a:pt x="f521" y="f522"/>
                                <a:pt x="f523" y="f138"/>
                              </a:cubicBezTo>
                              <a:cubicBezTo>
                                <a:pt x="f512" y="f26"/>
                                <a:pt x="f511" y="f81"/>
                                <a:pt x="f524" y="f81"/>
                              </a:cubicBezTo>
                              <a:cubicBezTo>
                                <a:pt x="f525" y="f81"/>
                                <a:pt x="f526" y="f143"/>
                                <a:pt x="f527" y="f335"/>
                              </a:cubicBezTo>
                              <a:cubicBezTo>
                                <a:pt x="f528" y="f140"/>
                                <a:pt x="f458" y="f151"/>
                                <a:pt x="f529" y="f329"/>
                              </a:cubicBezTo>
                              <a:cubicBezTo>
                                <a:pt x="f456" y="f135"/>
                                <a:pt x="f493" y="f188"/>
                                <a:pt x="f530" y="f531"/>
                              </a:cubicBezTo>
                              <a:cubicBezTo>
                                <a:pt x="f532" y="f533"/>
                                <a:pt x="f451" y="f123"/>
                                <a:pt x="f451" y="f117"/>
                              </a:cubicBezTo>
                              <a:lnTo>
                                <a:pt x="f513" y="f117"/>
                              </a:lnTo>
                              <a:close/>
                              <a:moveTo>
                                <a:pt x="f534" y="f26"/>
                              </a:moveTo>
                              <a:cubicBezTo>
                                <a:pt x="f535" y="f79"/>
                                <a:pt x="f535" y="f79"/>
                                <a:pt x="f535" y="f79"/>
                              </a:cubicBezTo>
                              <a:cubicBezTo>
                                <a:pt x="f536" y="f81"/>
                                <a:pt x="f537" y="f83"/>
                                <a:pt x="f537" y="f84"/>
                              </a:cubicBezTo>
                              <a:cubicBezTo>
                                <a:pt x="f536" y="f85"/>
                                <a:pt x="f536" y="f85"/>
                                <a:pt x="f536" y="f85"/>
                              </a:cubicBezTo>
                              <a:cubicBezTo>
                                <a:pt x="f535" y="f10"/>
                                <a:pt x="f535" y="f10"/>
                                <a:pt x="f535" y="f10"/>
                              </a:cubicBezTo>
                              <a:cubicBezTo>
                                <a:pt x="f538" y="f87"/>
                                <a:pt x="f538" y="f87"/>
                                <a:pt x="f538" y="f87"/>
                              </a:cubicBezTo>
                              <a:cubicBezTo>
                                <a:pt x="f534" y="f88"/>
                                <a:pt x="f534" y="f88"/>
                                <a:pt x="f534" y="f88"/>
                              </a:cubicBezTo>
                              <a:cubicBezTo>
                                <a:pt x="f539" y="f88"/>
                                <a:pt x="f539" y="f88"/>
                                <a:pt x="f539" y="f88"/>
                              </a:cubicBezTo>
                              <a:cubicBezTo>
                                <a:pt x="f539" y="f89"/>
                                <a:pt x="f539" y="f89"/>
                                <a:pt x="f539" y="f89"/>
                              </a:cubicBezTo>
                              <a:cubicBezTo>
                                <a:pt x="f540" y="f90"/>
                                <a:pt x="f540" y="f90"/>
                                <a:pt x="f540" y="f90"/>
                              </a:cubicBezTo>
                              <a:cubicBezTo>
                                <a:pt x="f541" y="f91"/>
                                <a:pt x="f541" y="f91"/>
                                <a:pt x="f541" y="f91"/>
                              </a:cubicBezTo>
                              <a:cubicBezTo>
                                <a:pt x="f542" y="f92"/>
                                <a:pt x="f542" y="f92"/>
                                <a:pt x="f542" y="f92"/>
                              </a:cubicBezTo>
                              <a:cubicBezTo>
                                <a:pt x="f543" y="f92"/>
                                <a:pt x="f543" y="f92"/>
                                <a:pt x="f543" y="f92"/>
                              </a:cubicBezTo>
                              <a:cubicBezTo>
                                <a:pt x="f544" y="f92"/>
                                <a:pt x="f544" y="f92"/>
                                <a:pt x="f544" y="f92"/>
                              </a:cubicBezTo>
                              <a:cubicBezTo>
                                <a:pt x="f545" y="f91"/>
                                <a:pt x="f545" y="f91"/>
                                <a:pt x="f545" y="f91"/>
                              </a:cubicBezTo>
                              <a:cubicBezTo>
                                <a:pt x="f546" y="f90"/>
                                <a:pt x="f546" y="f90"/>
                                <a:pt x="f546" y="f90"/>
                              </a:cubicBezTo>
                              <a:cubicBezTo>
                                <a:pt x="f547" y="f89"/>
                                <a:pt x="f547" y="f89"/>
                                <a:pt x="f547" y="f89"/>
                              </a:cubicBezTo>
                              <a:cubicBezTo>
                                <a:pt x="f547" y="f88"/>
                                <a:pt x="f547" y="f88"/>
                                <a:pt x="f547" y="f88"/>
                              </a:cubicBezTo>
                              <a:cubicBezTo>
                                <a:pt x="f548" y="f88"/>
                                <a:pt x="f548" y="f88"/>
                                <a:pt x="f548" y="f88"/>
                              </a:cubicBezTo>
                              <a:cubicBezTo>
                                <a:pt x="f549" y="f87"/>
                                <a:pt x="f549" y="f87"/>
                                <a:pt x="f549" y="f87"/>
                              </a:cubicBezTo>
                              <a:cubicBezTo>
                                <a:pt x="f550" y="f10"/>
                                <a:pt x="f550" y="f10"/>
                                <a:pt x="f550" y="f10"/>
                              </a:cubicBezTo>
                              <a:cubicBezTo>
                                <a:pt x="f551" y="f85"/>
                                <a:pt x="f551" y="f85"/>
                                <a:pt x="f551" y="f85"/>
                              </a:cubicBezTo>
                              <a:cubicBezTo>
                                <a:pt x="f551" y="f84"/>
                                <a:pt x="f551" y="f84"/>
                                <a:pt x="f551" y="f84"/>
                              </a:cubicBezTo>
                              <a:cubicBezTo>
                                <a:pt x="f551" y="f83"/>
                                <a:pt x="f551" y="f81"/>
                                <a:pt x="f550" y="f79"/>
                              </a:cubicBezTo>
                              <a:cubicBezTo>
                                <a:pt x="f548" y="f26"/>
                                <a:pt x="f548" y="f26"/>
                                <a:pt x="f548" y="f26"/>
                              </a:cubicBezTo>
                              <a:cubicBezTo>
                                <a:pt x="f547" y="f26"/>
                                <a:pt x="f547" y="f26"/>
                                <a:pt x="f547" y="f26"/>
                              </a:cubicBezTo>
                              <a:cubicBezTo>
                                <a:pt x="f547" y="f76"/>
                                <a:pt x="f547" y="f76"/>
                                <a:pt x="f547" y="f76"/>
                              </a:cubicBezTo>
                              <a:cubicBezTo>
                                <a:pt x="f547" y="f75"/>
                                <a:pt x="f546" y="f73"/>
                                <a:pt x="f552" y="f46"/>
                              </a:cubicBezTo>
                              <a:cubicBezTo>
                                <a:pt x="f553" y="f70"/>
                                <a:pt x="f554" y="f68"/>
                                <a:pt x="f555" y="f52"/>
                              </a:cubicBezTo>
                              <a:cubicBezTo>
                                <a:pt x="f543" y="f65"/>
                                <a:pt x="f556" y="f15"/>
                                <a:pt x="f557" y="f17"/>
                              </a:cubicBezTo>
                              <a:cubicBezTo>
                                <a:pt x="f558" y="f21"/>
                                <a:pt x="f559" y="f8"/>
                                <a:pt x="f560" y="f8"/>
                              </a:cubicBezTo>
                              <a:cubicBezTo>
                                <a:pt x="f561" y="f59"/>
                                <a:pt x="f561" y="f59"/>
                                <a:pt x="f561" y="f59"/>
                              </a:cubicBezTo>
                              <a:cubicBezTo>
                                <a:pt x="f562" y="f21"/>
                                <a:pt x="f562" y="f21"/>
                                <a:pt x="f562" y="f21"/>
                              </a:cubicBezTo>
                              <a:cubicBezTo>
                                <a:pt x="f563" y="f56"/>
                                <a:pt x="f563" y="f56"/>
                                <a:pt x="f563" y="f56"/>
                              </a:cubicBezTo>
                              <a:cubicBezTo>
                                <a:pt x="f564" y="f55"/>
                                <a:pt x="f564" y="f55"/>
                                <a:pt x="f564" y="f55"/>
                              </a:cubicBezTo>
                              <a:cubicBezTo>
                                <a:pt x="f536" y="f53"/>
                                <a:pt x="f536" y="f53"/>
                                <a:pt x="f536" y="f53"/>
                              </a:cubicBezTo>
                              <a:cubicBezTo>
                                <a:pt x="f537" y="f52"/>
                                <a:pt x="f537" y="f51"/>
                                <a:pt x="f537" y="f50"/>
                              </a:cubicBezTo>
                              <a:cubicBezTo>
                                <a:pt x="f536" y="f37"/>
                                <a:pt x="f536" y="f37"/>
                                <a:pt x="f536" y="f37"/>
                              </a:cubicBezTo>
                              <a:cubicBezTo>
                                <a:pt x="f536" y="f35"/>
                                <a:pt x="f536" y="f35"/>
                                <a:pt x="f536" y="f35"/>
                              </a:cubicBezTo>
                              <a:cubicBezTo>
                                <a:pt x="f564" y="f44"/>
                                <a:pt x="f564" y="f44"/>
                                <a:pt x="f564" y="f44"/>
                              </a:cubicBezTo>
                              <a:cubicBezTo>
                                <a:pt x="f565" y="f46"/>
                                <a:pt x="f565" y="f46"/>
                                <a:pt x="f565" y="f46"/>
                              </a:cubicBezTo>
                              <a:cubicBezTo>
                                <a:pt x="f563" y="f44"/>
                                <a:pt x="f563" y="f44"/>
                                <a:pt x="f563" y="f44"/>
                              </a:cubicBezTo>
                              <a:cubicBezTo>
                                <a:pt x="f566" y="f42"/>
                                <a:pt x="f566" y="f42"/>
                                <a:pt x="f566" y="f42"/>
                              </a:cubicBezTo>
                              <a:cubicBezTo>
                                <a:pt x="f567" y="f40"/>
                                <a:pt x="f567" y="f40"/>
                                <a:pt x="f567" y="f40"/>
                              </a:cubicBezTo>
                              <a:cubicBezTo>
                                <a:pt x="f568" y="f37"/>
                                <a:pt x="f568" y="f37"/>
                                <a:pt x="f568" y="f37"/>
                              </a:cubicBezTo>
                              <a:cubicBezTo>
                                <a:pt x="f569" y="f37"/>
                                <a:pt x="f570" y="f35"/>
                                <a:pt x="f571" y="f33"/>
                              </a:cubicBezTo>
                              <a:cubicBezTo>
                                <a:pt x="f558" y="f31"/>
                                <a:pt x="f539" y="f29"/>
                                <a:pt x="f539" y="f28"/>
                              </a:cubicBezTo>
                              <a:cubicBezTo>
                                <a:pt x="f539" y="f26"/>
                                <a:pt x="f539" y="f26"/>
                                <a:pt x="f539" y="f26"/>
                              </a:cubicBezTo>
                              <a:lnTo>
                                <a:pt x="f534" y="f26"/>
                              </a:lnTo>
                              <a:close/>
                              <a:moveTo>
                                <a:pt x="f572" y="f327"/>
                              </a:moveTo>
                              <a:cubicBezTo>
                                <a:pt x="f573" y="f446"/>
                                <a:pt x="f574" y="f348"/>
                                <a:pt x="f574" y="f113"/>
                              </a:cubicBezTo>
                              <a:cubicBezTo>
                                <a:pt x="f574" y="f448"/>
                                <a:pt x="f574" y="f448"/>
                                <a:pt x="f574" y="f448"/>
                              </a:cubicBezTo>
                              <a:cubicBezTo>
                                <a:pt x="f574" y="f3"/>
                                <a:pt x="f573" y="f449"/>
                                <a:pt x="f575" y="f198"/>
                              </a:cubicBezTo>
                              <a:cubicBezTo>
                                <a:pt x="f576" y="f99"/>
                                <a:pt x="f576" y="f99"/>
                                <a:pt x="f576" y="f99"/>
                              </a:cubicBezTo>
                              <a:cubicBezTo>
                                <a:pt x="f55" y="f99"/>
                                <a:pt x="f55" y="f99"/>
                                <a:pt x="f55" y="f99"/>
                              </a:cubicBezTo>
                              <a:cubicBezTo>
                                <a:pt x="f55" y="f208"/>
                                <a:pt x="f245" y="f453"/>
                                <a:pt x="f56" y="f257"/>
                              </a:cubicBezTo>
                              <a:cubicBezTo>
                                <a:pt x="f19" y="f256"/>
                                <a:pt x="f8" y="f222"/>
                                <a:pt x="f577" y="f31"/>
                              </a:cubicBezTo>
                              <a:cubicBezTo>
                                <a:pt x="f578" y="f234"/>
                                <a:pt x="f579" y="f46"/>
                                <a:pt x="f580" y="f42"/>
                              </a:cubicBezTo>
                              <a:cubicBezTo>
                                <a:pt x="f581" y="f37"/>
                                <a:pt x="f582" y="f227"/>
                                <a:pt x="f583" y="f227"/>
                              </a:cubicBezTo>
                              <a:cubicBezTo>
                                <a:pt x="f584" y="f227"/>
                                <a:pt x="f585" y="f227"/>
                                <a:pt x="f586" y="f40"/>
                              </a:cubicBezTo>
                              <a:cubicBezTo>
                                <a:pt x="f587" y="f243"/>
                                <a:pt x="f588" y="f35"/>
                                <a:pt x="f589" y="f44"/>
                              </a:cubicBezTo>
                              <a:cubicBezTo>
                                <a:pt x="f590" y="f232"/>
                                <a:pt x="f591" y="f233"/>
                                <a:pt x="f592" y="f33"/>
                              </a:cubicBezTo>
                              <a:cubicBezTo>
                                <a:pt x="f576" y="f240"/>
                                <a:pt x="f576" y="f240"/>
                                <a:pt x="f576" y="f240"/>
                              </a:cubicBezTo>
                              <a:cubicBezTo>
                                <a:pt x="f593" y="f234"/>
                                <a:pt x="f593" y="f234"/>
                                <a:pt x="f593" y="f234"/>
                              </a:cubicBezTo>
                              <a:cubicBezTo>
                                <a:pt x="f594" y="f233"/>
                                <a:pt x="f594" y="f233"/>
                                <a:pt x="f594" y="f233"/>
                              </a:cubicBezTo>
                              <a:cubicBezTo>
                                <a:pt x="f595" y="f44"/>
                                <a:pt x="f595" y="f44"/>
                                <a:pt x="f595" y="f44"/>
                              </a:cubicBezTo>
                              <a:cubicBezTo>
                                <a:pt x="f595" y="f227"/>
                                <a:pt x="f595" y="f227"/>
                                <a:pt x="f595" y="f227"/>
                              </a:cubicBezTo>
                              <a:cubicBezTo>
                                <a:pt x="f595" y="f476"/>
                                <a:pt x="f595" y="f476"/>
                                <a:pt x="f595" y="f476"/>
                              </a:cubicBezTo>
                              <a:cubicBezTo>
                                <a:pt x="f595" y="f477"/>
                                <a:pt x="f595" y="f477"/>
                                <a:pt x="f595" y="f477"/>
                              </a:cubicBezTo>
                              <a:cubicBezTo>
                                <a:pt x="f594" y="f478"/>
                                <a:pt x="f594" y="f478"/>
                                <a:pt x="f594" y="f478"/>
                              </a:cubicBezTo>
                              <a:cubicBezTo>
                                <a:pt x="f593" y="f52"/>
                                <a:pt x="f593" y="f52"/>
                                <a:pt x="f593" y="f52"/>
                              </a:cubicBezTo>
                              <a:cubicBezTo>
                                <a:pt x="f596" y="f481"/>
                                <a:pt x="f596" y="f481"/>
                                <a:pt x="f596" y="f481"/>
                              </a:cubicBezTo>
                              <a:cubicBezTo>
                                <a:pt x="f597" y="f13"/>
                                <a:pt x="f598" y="f55"/>
                                <a:pt x="f589" y="f15"/>
                              </a:cubicBezTo>
                              <a:cubicBezTo>
                                <a:pt x="f588" y="f17"/>
                                <a:pt x="f2" y="f19"/>
                                <a:pt x="f599" y="f21"/>
                              </a:cubicBezTo>
                              <a:cubicBezTo>
                                <a:pt x="f600" y="f59"/>
                                <a:pt x="f601" y="f8"/>
                                <a:pt x="f602" y="f8"/>
                              </a:cubicBezTo>
                              <a:cubicBezTo>
                                <a:pt x="f603" y="f8"/>
                                <a:pt x="f604" y="f21"/>
                                <a:pt x="f605" y="f15"/>
                              </a:cubicBezTo>
                              <a:cubicBezTo>
                                <a:pt x="f21" y="f65"/>
                                <a:pt x="f606" y="f495"/>
                                <a:pt x="f477" y="f497"/>
                              </a:cubicBezTo>
                              <a:cubicBezTo>
                                <a:pt x="f227" y="f35"/>
                                <a:pt x="f44" y="f237"/>
                                <a:pt x="f242" y="f221"/>
                              </a:cubicBezTo>
                              <a:cubicBezTo>
                                <a:pt x="f240" y="f502"/>
                                <a:pt x="f73" y="f504"/>
                                <a:pt x="f73" y="f449"/>
                              </a:cubicBezTo>
                              <a:cubicBezTo>
                                <a:pt x="f73" y="f191"/>
                                <a:pt x="f240" y="f505"/>
                                <a:pt x="f242" y="f506"/>
                              </a:cubicBezTo>
                              <a:cubicBezTo>
                                <a:pt x="f35" y="f187"/>
                                <a:pt x="f70" y="f338"/>
                                <a:pt x="f477" y="f143"/>
                              </a:cubicBezTo>
                              <a:cubicBezTo>
                                <a:pt x="f481" y="f84"/>
                                <a:pt x="f21" y="f161"/>
                                <a:pt x="f607" y="f10"/>
                              </a:cubicBezTo>
                              <a:cubicBezTo>
                                <a:pt x="f608" y="f169"/>
                                <a:pt x="f581" y="f173"/>
                                <a:pt x="f609" y="f173"/>
                              </a:cubicBezTo>
                              <a:cubicBezTo>
                                <a:pt x="f610" y="f173"/>
                                <a:pt x="f611" y="f169"/>
                                <a:pt x="f587" y="f10"/>
                              </a:cubicBezTo>
                              <a:cubicBezTo>
                                <a:pt x="f612" y="f85"/>
                                <a:pt x="f613" y="f158"/>
                                <a:pt x="f614" y="f516"/>
                              </a:cubicBezTo>
                              <a:cubicBezTo>
                                <a:pt x="f615" y="f140"/>
                                <a:pt x="f595" y="f519"/>
                                <a:pt x="f572" y="f327"/>
                              </a:cubicBezTo>
                              <a:close/>
                              <a:moveTo>
                                <a:pt x="f612" y="f117"/>
                              </a:moveTo>
                              <a:cubicBezTo>
                                <a:pt x="f612" y="f520"/>
                                <a:pt x="f588" y="f522"/>
                                <a:pt x="f616" y="f138"/>
                              </a:cubicBezTo>
                              <a:cubicBezTo>
                                <a:pt x="f611" y="f26"/>
                                <a:pt x="f610" y="f81"/>
                                <a:pt x="f617" y="f81"/>
                              </a:cubicBezTo>
                              <a:cubicBezTo>
                                <a:pt x="f618" y="f81"/>
                                <a:pt x="f619" y="f143"/>
                                <a:pt x="f620" y="f335"/>
                              </a:cubicBezTo>
                              <a:cubicBezTo>
                                <a:pt x="f621" y="f140"/>
                                <a:pt x="f605" y="f151"/>
                                <a:pt x="f577" y="f329"/>
                              </a:cubicBezTo>
                              <a:cubicBezTo>
                                <a:pt x="f622" y="f135"/>
                                <a:pt x="f21" y="f188"/>
                                <a:pt x="f17" y="f531"/>
                              </a:cubicBezTo>
                              <a:cubicBezTo>
                                <a:pt x="f245" y="f533"/>
                                <a:pt x="f55" y="f123"/>
                                <a:pt x="f55" y="f117"/>
                              </a:cubicBezTo>
                              <a:lnTo>
                                <a:pt x="f612" y="f117"/>
                              </a:lnTo>
                              <a:close/>
                              <a:moveTo>
                                <a:pt x="f623" y="f477"/>
                              </a:moveTo>
                              <a:cubicBezTo>
                                <a:pt x="f624" y="f357"/>
                                <a:pt x="f624" y="f357"/>
                                <a:pt x="f624" y="f357"/>
                              </a:cubicBezTo>
                              <a:cubicBezTo>
                                <a:pt x="f625" y="f626"/>
                                <a:pt x="f625" y="f626"/>
                                <a:pt x="f625" y="f626"/>
                              </a:cubicBezTo>
                              <a:cubicBezTo>
                                <a:pt x="f627" y="f628"/>
                                <a:pt x="f627" y="f628"/>
                                <a:pt x="f627" y="f628"/>
                              </a:cubicBezTo>
                              <a:cubicBezTo>
                                <a:pt x="f629" y="f272"/>
                                <a:pt x="f629" y="f272"/>
                                <a:pt x="f629" y="f272"/>
                              </a:cubicBezTo>
                              <a:cubicBezTo>
                                <a:pt x="f629" y="f630"/>
                                <a:pt x="f629" y="f630"/>
                                <a:pt x="f629" y="f630"/>
                              </a:cubicBezTo>
                              <a:cubicBezTo>
                                <a:pt x="f631" y="f270"/>
                                <a:pt x="f631" y="f270"/>
                                <a:pt x="f631" y="f270"/>
                              </a:cubicBezTo>
                              <a:cubicBezTo>
                                <a:pt x="f632" y="f633"/>
                                <a:pt x="f632" y="f633"/>
                                <a:pt x="f632" y="f633"/>
                              </a:cubicBezTo>
                              <a:cubicBezTo>
                                <a:pt x="f634" y="f635"/>
                                <a:pt x="f634" y="f635"/>
                                <a:pt x="f634" y="f635"/>
                              </a:cubicBezTo>
                              <a:cubicBezTo>
                                <a:pt x="f636" y="f633"/>
                                <a:pt x="f636" y="f633"/>
                                <a:pt x="f636" y="f633"/>
                              </a:cubicBezTo>
                              <a:cubicBezTo>
                                <a:pt x="f637" y="f270"/>
                                <a:pt x="f637" y="f270"/>
                                <a:pt x="f637" y="f270"/>
                              </a:cubicBezTo>
                              <a:cubicBezTo>
                                <a:pt x="f638" y="f630"/>
                                <a:pt x="f638" y="f630"/>
                                <a:pt x="f638" y="f630"/>
                              </a:cubicBezTo>
                              <a:cubicBezTo>
                                <a:pt x="f639" y="f272"/>
                                <a:pt x="f639" y="f272"/>
                                <a:pt x="f639" y="f272"/>
                              </a:cubicBezTo>
                              <a:cubicBezTo>
                                <a:pt x="f640" y="f357"/>
                                <a:pt x="f640" y="f357"/>
                                <a:pt x="f640" y="f357"/>
                              </a:cubicBezTo>
                              <a:cubicBezTo>
                                <a:pt x="f640" y="f272"/>
                                <a:pt x="f640" y="f272"/>
                                <a:pt x="f640" y="f272"/>
                              </a:cubicBezTo>
                              <a:cubicBezTo>
                                <a:pt x="f641" y="f630"/>
                                <a:pt x="f641" y="f630"/>
                                <a:pt x="f641" y="f630"/>
                              </a:cubicBezTo>
                              <a:cubicBezTo>
                                <a:pt x="f642" y="f270"/>
                                <a:pt x="f642" y="f270"/>
                                <a:pt x="f642" y="f270"/>
                              </a:cubicBezTo>
                              <a:cubicBezTo>
                                <a:pt x="f643" y="f633"/>
                                <a:pt x="f643" y="f633"/>
                                <a:pt x="f643" y="f633"/>
                              </a:cubicBezTo>
                              <a:cubicBezTo>
                                <a:pt x="f644" y="f635"/>
                                <a:pt x="f644" y="f635"/>
                                <a:pt x="f644" y="f635"/>
                              </a:cubicBezTo>
                              <a:cubicBezTo>
                                <a:pt x="f645" y="f633"/>
                                <a:pt x="f645" y="f633"/>
                                <a:pt x="f645" y="f633"/>
                              </a:cubicBezTo>
                              <a:cubicBezTo>
                                <a:pt x="f646" y="f270"/>
                                <a:pt x="f646" y="f270"/>
                                <a:pt x="f646" y="f270"/>
                              </a:cubicBezTo>
                              <a:cubicBezTo>
                                <a:pt x="f647" y="f630"/>
                                <a:pt x="f647" y="f630"/>
                                <a:pt x="f647" y="f630"/>
                              </a:cubicBezTo>
                              <a:cubicBezTo>
                                <a:pt x="f648" y="f272"/>
                                <a:pt x="f648" y="f272"/>
                                <a:pt x="f648" y="f272"/>
                              </a:cubicBezTo>
                              <a:cubicBezTo>
                                <a:pt x="f648" y="f13"/>
                                <a:pt x="f648" y="f13"/>
                                <a:pt x="f648" y="f13"/>
                              </a:cubicBezTo>
                              <a:cubicBezTo>
                                <a:pt x="f647" y="f15"/>
                                <a:pt x="f647" y="f15"/>
                                <a:pt x="f647" y="f15"/>
                              </a:cubicBezTo>
                              <a:cubicBezTo>
                                <a:pt x="f646" y="f17"/>
                                <a:pt x="f646" y="f17"/>
                                <a:pt x="f646" y="f17"/>
                              </a:cubicBezTo>
                              <a:cubicBezTo>
                                <a:pt x="f645" y="f19"/>
                                <a:pt x="f645" y="f19"/>
                                <a:pt x="f645" y="f19"/>
                              </a:cubicBezTo>
                              <a:cubicBezTo>
                                <a:pt x="f644" y="f21"/>
                                <a:pt x="f644" y="f21"/>
                                <a:pt x="f644" y="f21"/>
                              </a:cubicBezTo>
                              <a:cubicBezTo>
                                <a:pt x="f643" y="f19"/>
                                <a:pt x="f643" y="f19"/>
                                <a:pt x="f643" y="f19"/>
                              </a:cubicBezTo>
                              <a:cubicBezTo>
                                <a:pt x="f642" y="f17"/>
                                <a:pt x="f642" y="f17"/>
                                <a:pt x="f642" y="f17"/>
                              </a:cubicBezTo>
                              <a:cubicBezTo>
                                <a:pt x="f641" y="f15"/>
                                <a:pt x="f641" y="f15"/>
                                <a:pt x="f641" y="f15"/>
                              </a:cubicBezTo>
                              <a:cubicBezTo>
                                <a:pt x="f640" y="f13"/>
                                <a:pt x="f640" y="f13"/>
                                <a:pt x="f640" y="f13"/>
                              </a:cubicBezTo>
                              <a:cubicBezTo>
                                <a:pt x="f640" y="f345"/>
                                <a:pt x="f640" y="f345"/>
                                <a:pt x="f640" y="f345"/>
                              </a:cubicBezTo>
                              <a:cubicBezTo>
                                <a:pt x="f638" y="f13"/>
                                <a:pt x="f638" y="f13"/>
                                <a:pt x="f638" y="f13"/>
                              </a:cubicBezTo>
                              <a:cubicBezTo>
                                <a:pt x="f649" y="f56"/>
                                <a:pt x="f649" y="f56"/>
                                <a:pt x="f649" y="f56"/>
                              </a:cubicBezTo>
                              <a:cubicBezTo>
                                <a:pt x="f650" y="f19"/>
                                <a:pt x="f650" y="f19"/>
                                <a:pt x="f650" y="f19"/>
                              </a:cubicBezTo>
                              <a:cubicBezTo>
                                <a:pt x="f651" y="f19"/>
                                <a:pt x="f634" y="f21"/>
                                <a:pt x="f652" y="f21"/>
                              </a:cubicBezTo>
                              <a:cubicBezTo>
                                <a:pt x="f631" y="f19"/>
                                <a:pt x="f631" y="f19"/>
                                <a:pt x="f631" y="f19"/>
                              </a:cubicBezTo>
                              <a:cubicBezTo>
                                <a:pt x="f653" y="f17"/>
                                <a:pt x="f653" y="f17"/>
                                <a:pt x="f653" y="f17"/>
                              </a:cubicBezTo>
                              <a:cubicBezTo>
                                <a:pt x="f654" y="f15"/>
                                <a:pt x="f654" y="f15"/>
                                <a:pt x="f654" y="f15"/>
                              </a:cubicBezTo>
                              <a:cubicBezTo>
                                <a:pt x="f654" y="f13"/>
                                <a:pt x="f654" y="f13"/>
                                <a:pt x="f654" y="f13"/>
                              </a:cubicBezTo>
                              <a:cubicBezTo>
                                <a:pt x="f654" y="f606"/>
                                <a:pt x="f654" y="f606"/>
                                <a:pt x="f654" y="f606"/>
                              </a:cubicBezTo>
                              <a:lnTo>
                                <a:pt x="f623" y="f477"/>
                              </a:lnTo>
                              <a:close/>
                              <a:moveTo>
                                <a:pt x="f103" y="f270"/>
                              </a:moveTo>
                              <a:cubicBezTo>
                                <a:pt x="f195" y="f633"/>
                                <a:pt x="f195" y="f633"/>
                                <a:pt x="f195" y="f633"/>
                              </a:cubicBezTo>
                              <a:cubicBezTo>
                                <a:pt x="f113" y="f635"/>
                                <a:pt x="f113" y="f635"/>
                                <a:pt x="f113" y="f635"/>
                              </a:cubicBezTo>
                              <a:cubicBezTo>
                                <a:pt x="f655" y="f633"/>
                                <a:pt x="f655" y="f633"/>
                                <a:pt x="f655" y="f633"/>
                              </a:cubicBezTo>
                              <a:cubicBezTo>
                                <a:pt x="f656" y="f270"/>
                                <a:pt x="f656" y="f270"/>
                                <a:pt x="f656" y="f270"/>
                              </a:cubicBezTo>
                              <a:cubicBezTo>
                                <a:pt x="f657" y="f630"/>
                                <a:pt x="f657" y="f630"/>
                                <a:pt x="f657" y="f630"/>
                              </a:cubicBezTo>
                              <a:cubicBezTo>
                                <a:pt x="f127" y="f272"/>
                                <a:pt x="f127" y="f272"/>
                                <a:pt x="f127" y="f272"/>
                              </a:cubicBezTo>
                              <a:cubicBezTo>
                                <a:pt x="f127" y="f136"/>
                                <a:pt x="f127" y="f136"/>
                                <a:pt x="f127" y="f136"/>
                              </a:cubicBezTo>
                              <a:cubicBezTo>
                                <a:pt x="f658" y="f136"/>
                                <a:pt x="f658" y="f136"/>
                                <a:pt x="f658" y="f136"/>
                              </a:cubicBezTo>
                              <a:cubicBezTo>
                                <a:pt x="f658" y="f272"/>
                                <a:pt x="f658" y="f272"/>
                                <a:pt x="f658" y="f272"/>
                              </a:cubicBezTo>
                              <a:cubicBezTo>
                                <a:pt x="f659" y="f630"/>
                                <a:pt x="f659" y="f630"/>
                                <a:pt x="f659" y="f630"/>
                              </a:cubicBezTo>
                              <a:cubicBezTo>
                                <a:pt x="f660" y="f270"/>
                                <a:pt x="f660" y="f270"/>
                                <a:pt x="f660" y="f270"/>
                              </a:cubicBezTo>
                              <a:cubicBezTo>
                                <a:pt x="f661" y="f633"/>
                                <a:pt x="f661" y="f633"/>
                                <a:pt x="f661" y="f633"/>
                              </a:cubicBezTo>
                              <a:cubicBezTo>
                                <a:pt x="f635" y="f635"/>
                                <a:pt x="f635" y="f635"/>
                                <a:pt x="f635" y="f635"/>
                              </a:cubicBezTo>
                              <a:cubicBezTo>
                                <a:pt x="f662" y="f633"/>
                                <a:pt x="f662" y="f633"/>
                                <a:pt x="f662" y="f633"/>
                              </a:cubicBezTo>
                              <a:cubicBezTo>
                                <a:pt x="f663" y="f270"/>
                                <a:pt x="f663" y="f270"/>
                                <a:pt x="f663" y="f270"/>
                              </a:cubicBezTo>
                              <a:cubicBezTo>
                                <a:pt x="f664" y="f630"/>
                                <a:pt x="f664" y="f630"/>
                                <a:pt x="f664" y="f630"/>
                              </a:cubicBezTo>
                              <a:cubicBezTo>
                                <a:pt x="f6" y="f272"/>
                                <a:pt x="f6" y="f272"/>
                                <a:pt x="f6" y="f272"/>
                              </a:cubicBezTo>
                              <a:cubicBezTo>
                                <a:pt x="f6" y="f13"/>
                                <a:pt x="f6" y="f13"/>
                                <a:pt x="f6" y="f13"/>
                              </a:cubicBezTo>
                              <a:cubicBezTo>
                                <a:pt x="f664" y="f15"/>
                                <a:pt x="f664" y="f15"/>
                                <a:pt x="f664" y="f15"/>
                              </a:cubicBezTo>
                              <a:cubicBezTo>
                                <a:pt x="f663" y="f17"/>
                                <a:pt x="f663" y="f17"/>
                                <a:pt x="f663" y="f17"/>
                              </a:cubicBezTo>
                              <a:cubicBezTo>
                                <a:pt x="f662" y="f19"/>
                                <a:pt x="f662" y="f19"/>
                                <a:pt x="f662" y="f19"/>
                              </a:cubicBezTo>
                              <a:cubicBezTo>
                                <a:pt x="f635" y="f21"/>
                                <a:pt x="f635" y="f21"/>
                                <a:pt x="f635" y="f21"/>
                              </a:cubicBezTo>
                              <a:cubicBezTo>
                                <a:pt x="f661" y="f19"/>
                                <a:pt x="f661" y="f19"/>
                                <a:pt x="f661" y="f19"/>
                              </a:cubicBezTo>
                              <a:cubicBezTo>
                                <a:pt x="f660" y="f17"/>
                                <a:pt x="f660" y="f17"/>
                                <a:pt x="f660" y="f17"/>
                              </a:cubicBezTo>
                              <a:cubicBezTo>
                                <a:pt x="f659" y="f15"/>
                                <a:pt x="f659" y="f15"/>
                                <a:pt x="f659" y="f15"/>
                              </a:cubicBezTo>
                              <a:cubicBezTo>
                                <a:pt x="f658" y="f13"/>
                                <a:pt x="f658" y="f13"/>
                                <a:pt x="f658" y="f13"/>
                              </a:cubicBezTo>
                              <a:cubicBezTo>
                                <a:pt x="f658" y="f123"/>
                                <a:pt x="f658" y="f123"/>
                                <a:pt x="f658" y="f123"/>
                              </a:cubicBezTo>
                              <a:cubicBezTo>
                                <a:pt x="f127" y="f123"/>
                                <a:pt x="f127" y="f123"/>
                                <a:pt x="f127" y="f123"/>
                              </a:cubicBezTo>
                              <a:cubicBezTo>
                                <a:pt x="f127" y="f13"/>
                                <a:pt x="f127" y="f13"/>
                                <a:pt x="f127" y="f13"/>
                              </a:cubicBezTo>
                              <a:cubicBezTo>
                                <a:pt x="f657" y="f15"/>
                                <a:pt x="f657" y="f15"/>
                                <a:pt x="f657" y="f15"/>
                              </a:cubicBezTo>
                              <a:cubicBezTo>
                                <a:pt x="f656" y="f17"/>
                                <a:pt x="f656" y="f17"/>
                                <a:pt x="f656" y="f17"/>
                              </a:cubicBezTo>
                              <a:cubicBezTo>
                                <a:pt x="f655" y="f19"/>
                                <a:pt x="f655" y="f19"/>
                                <a:pt x="f655" y="f19"/>
                              </a:cubicBezTo>
                              <a:cubicBezTo>
                                <a:pt x="f113" y="f21"/>
                                <a:pt x="f113" y="f21"/>
                                <a:pt x="f113" y="f21"/>
                              </a:cubicBezTo>
                              <a:cubicBezTo>
                                <a:pt x="f195" y="f19"/>
                                <a:pt x="f195" y="f19"/>
                                <a:pt x="f195" y="f19"/>
                              </a:cubicBezTo>
                              <a:cubicBezTo>
                                <a:pt x="f103" y="f17"/>
                                <a:pt x="f103" y="f17"/>
                                <a:pt x="f103" y="f17"/>
                              </a:cubicBezTo>
                              <a:cubicBezTo>
                                <a:pt x="f101" y="f15"/>
                                <a:pt x="f101" y="f15"/>
                                <a:pt x="f101" y="f15"/>
                              </a:cubicBezTo>
                              <a:cubicBezTo>
                                <a:pt x="f198" y="f13"/>
                                <a:pt x="f198" y="f13"/>
                                <a:pt x="f198" y="f13"/>
                              </a:cubicBezTo>
                              <a:cubicBezTo>
                                <a:pt x="f198" y="f272"/>
                                <a:pt x="f198" y="f272"/>
                                <a:pt x="f198" y="f272"/>
                              </a:cubicBezTo>
                              <a:cubicBezTo>
                                <a:pt x="f101" y="f630"/>
                                <a:pt x="f101" y="f630"/>
                                <a:pt x="f101" y="f630"/>
                              </a:cubicBezTo>
                              <a:lnTo>
                                <a:pt x="f103" y="f270"/>
                              </a:lnTo>
                              <a:close/>
                              <a:moveTo>
                                <a:pt x="f665" y="f83"/>
                              </a:moveTo>
                              <a:cubicBezTo>
                                <a:pt x="f666" y="f180"/>
                                <a:pt x="f667" y="f301"/>
                                <a:pt x="f668" y="f291"/>
                              </a:cubicBezTo>
                              <a:cubicBezTo>
                                <a:pt x="f669" y="f169"/>
                                <a:pt x="f670" y="f173"/>
                                <a:pt x="f671" y="f173"/>
                              </a:cubicBezTo>
                              <a:cubicBezTo>
                                <a:pt x="f672" y="f173"/>
                                <a:pt x="f673" y="f167"/>
                                <a:pt x="f674" y="f162"/>
                              </a:cubicBezTo>
                              <a:cubicBezTo>
                                <a:pt x="f675" y="f310"/>
                                <a:pt x="f676" y="f157"/>
                                <a:pt x="f677" y="f140"/>
                              </a:cubicBezTo>
                              <a:cubicBezTo>
                                <a:pt x="f677" y="f292"/>
                                <a:pt x="f677" y="f292"/>
                                <a:pt x="f677" y="f292"/>
                              </a:cubicBezTo>
                              <a:cubicBezTo>
                                <a:pt x="f678" y="f291"/>
                                <a:pt x="f678" y="f291"/>
                                <a:pt x="f678" y="f291"/>
                              </a:cubicBezTo>
                              <a:cubicBezTo>
                                <a:pt x="f679" y="f88"/>
                                <a:pt x="f679" y="f88"/>
                                <a:pt x="f679" y="f88"/>
                              </a:cubicBezTo>
                              <a:cubicBezTo>
                                <a:pt x="f680" y="f167"/>
                                <a:pt x="f680" y="f167"/>
                                <a:pt x="f680" y="f167"/>
                              </a:cubicBezTo>
                              <a:cubicBezTo>
                                <a:pt x="f681" y="f167"/>
                                <a:pt x="f681" y="f167"/>
                                <a:pt x="f681" y="f167"/>
                              </a:cubicBezTo>
                              <a:cubicBezTo>
                                <a:pt x="f682" y="f167"/>
                                <a:pt x="f682" y="f167"/>
                                <a:pt x="f682" y="f167"/>
                              </a:cubicBezTo>
                              <a:cubicBezTo>
                                <a:pt x="f683" y="f88"/>
                                <a:pt x="f683" y="f88"/>
                                <a:pt x="f683" y="f88"/>
                              </a:cubicBezTo>
                              <a:cubicBezTo>
                                <a:pt x="f684" y="f291"/>
                                <a:pt x="f684" y="f291"/>
                                <a:pt x="f684" y="f291"/>
                              </a:cubicBezTo>
                              <a:cubicBezTo>
                                <a:pt x="f685" y="f292"/>
                                <a:pt x="f685" y="f292"/>
                                <a:pt x="f685" y="f292"/>
                              </a:cubicBezTo>
                              <a:cubicBezTo>
                                <a:pt x="f685" y="f13"/>
                                <a:pt x="f685" y="f13"/>
                                <a:pt x="f685" y="f13"/>
                              </a:cubicBezTo>
                              <a:cubicBezTo>
                                <a:pt x="f684" y="f15"/>
                                <a:pt x="f684" y="f15"/>
                                <a:pt x="f684" y="f15"/>
                              </a:cubicBezTo>
                              <a:cubicBezTo>
                                <a:pt x="f686" y="f17"/>
                                <a:pt x="f686" y="f17"/>
                                <a:pt x="f686" y="f17"/>
                              </a:cubicBezTo>
                              <a:cubicBezTo>
                                <a:pt x="f687" y="f19"/>
                                <a:pt x="f687" y="f19"/>
                                <a:pt x="f687" y="f19"/>
                              </a:cubicBezTo>
                              <a:cubicBezTo>
                                <a:pt x="f688" y="f21"/>
                                <a:pt x="f688" y="f21"/>
                                <a:pt x="f688" y="f21"/>
                              </a:cubicBezTo>
                              <a:cubicBezTo>
                                <a:pt x="f689" y="f19"/>
                                <a:pt x="f689" y="f19"/>
                                <a:pt x="f689" y="f19"/>
                              </a:cubicBezTo>
                              <a:cubicBezTo>
                                <a:pt x="f677" y="f17"/>
                                <a:pt x="f677" y="f17"/>
                                <a:pt x="f677" y="f17"/>
                              </a:cubicBezTo>
                              <a:cubicBezTo>
                                <a:pt x="f690" y="f15"/>
                                <a:pt x="f690" y="f15"/>
                                <a:pt x="f690" y="f15"/>
                              </a:cubicBezTo>
                              <a:cubicBezTo>
                                <a:pt x="f690" y="f13"/>
                                <a:pt x="f690" y="f13"/>
                                <a:pt x="f690" y="f13"/>
                              </a:cubicBezTo>
                              <a:cubicBezTo>
                                <a:pt x="f690" y="f325"/>
                                <a:pt x="f690" y="f325"/>
                                <a:pt x="f690" y="f325"/>
                              </a:cubicBezTo>
                              <a:cubicBezTo>
                                <a:pt x="f691" y="f327"/>
                                <a:pt x="f692" y="f329"/>
                                <a:pt x="f693" y="f151"/>
                              </a:cubicBezTo>
                              <a:cubicBezTo>
                                <a:pt x="f694" y="f149"/>
                                <a:pt x="f695" y="f142"/>
                                <a:pt x="f696" y="f142"/>
                              </a:cubicBezTo>
                              <a:cubicBezTo>
                                <a:pt x="f697" y="f142"/>
                                <a:pt x="f698" y="f335"/>
                                <a:pt x="f699" y="f149"/>
                              </a:cubicBezTo>
                              <a:cubicBezTo>
                                <a:pt x="f700" y="f338"/>
                                <a:pt x="f701" y="f340"/>
                                <a:pt x="f669" y="f329"/>
                              </a:cubicBezTo>
                              <a:cubicBezTo>
                                <a:pt x="f702" y="f342"/>
                                <a:pt x="f703" y="f327"/>
                                <a:pt x="f704" y="f345"/>
                              </a:cubicBezTo>
                              <a:cubicBezTo>
                                <a:pt x="f668" y="f129"/>
                                <a:pt x="f705" y="f348"/>
                                <a:pt x="f705" y="f115"/>
                              </a:cubicBezTo>
                              <a:cubicBezTo>
                                <a:pt x="f705" y="f13"/>
                                <a:pt x="f705" y="f13"/>
                                <a:pt x="f705" y="f13"/>
                              </a:cubicBezTo>
                              <a:cubicBezTo>
                                <a:pt x="f706" y="f15"/>
                                <a:pt x="f706" y="f15"/>
                                <a:pt x="f706" y="f15"/>
                              </a:cubicBezTo>
                              <a:cubicBezTo>
                                <a:pt x="f707" y="f17"/>
                                <a:pt x="f707" y="f17"/>
                                <a:pt x="f707" y="f17"/>
                              </a:cubicBezTo>
                              <a:cubicBezTo>
                                <a:pt x="f708" y="f19"/>
                                <a:pt x="f708" y="f19"/>
                                <a:pt x="f708" y="f19"/>
                              </a:cubicBezTo>
                              <a:cubicBezTo>
                                <a:pt x="f709" y="f21"/>
                                <a:pt x="f709" y="f21"/>
                                <a:pt x="f709" y="f21"/>
                              </a:cubicBezTo>
                              <a:cubicBezTo>
                                <a:pt x="f710" y="f19"/>
                                <a:pt x="f710" y="f19"/>
                                <a:pt x="f710" y="f19"/>
                              </a:cubicBezTo>
                              <a:cubicBezTo>
                                <a:pt x="f711" y="f17"/>
                                <a:pt x="f711" y="f17"/>
                                <a:pt x="f711" y="f17"/>
                              </a:cubicBezTo>
                              <a:cubicBezTo>
                                <a:pt x="f712" y="f15"/>
                                <a:pt x="f712" y="f15"/>
                                <a:pt x="f712" y="f15"/>
                              </a:cubicBezTo>
                              <a:cubicBezTo>
                                <a:pt x="f713" y="f13"/>
                                <a:pt x="f713" y="f13"/>
                                <a:pt x="f713" y="f13"/>
                              </a:cubicBezTo>
                              <a:cubicBezTo>
                                <a:pt x="f713" y="f119"/>
                                <a:pt x="f713" y="f119"/>
                                <a:pt x="f713" y="f119"/>
                              </a:cubicBezTo>
                              <a:cubicBezTo>
                                <a:pt x="f713" y="f355"/>
                                <a:pt x="f712" y="f357"/>
                                <a:pt x="f714" y="f187"/>
                              </a:cubicBezTo>
                              <a:cubicBezTo>
                                <a:pt x="f715" y="f151"/>
                                <a:pt x="f710" y="f142"/>
                                <a:pt x="f665" y="f83"/>
                              </a:cubicBezTo>
                              <a:close/>
                              <a:moveTo>
                                <a:pt x="f20" y="f263"/>
                              </a:moveTo>
                              <a:cubicBezTo>
                                <a:pt x="f22" y="f263"/>
                                <a:pt x="f23" y="f266"/>
                                <a:pt x="f24" y="f268"/>
                              </a:cubicBezTo>
                              <a:cubicBezTo>
                                <a:pt x="f716" y="f270"/>
                                <a:pt x="f717" y="f272"/>
                                <a:pt x="f717" y="f273"/>
                              </a:cubicBezTo>
                              <a:cubicBezTo>
                                <a:pt x="f717" y="f274"/>
                                <a:pt x="f716" y="f275"/>
                                <a:pt x="f24" y="f276"/>
                              </a:cubicBezTo>
                              <a:cubicBezTo>
                                <a:pt x="f23" y="f277"/>
                                <a:pt x="f22" y="f278"/>
                                <a:pt x="f20" y="f278"/>
                              </a:cubicBezTo>
                              <a:cubicBezTo>
                                <a:pt x="f18" y="f278"/>
                                <a:pt x="f16" y="f277"/>
                                <a:pt x="f14" y="f276"/>
                              </a:cubicBezTo>
                              <a:cubicBezTo>
                                <a:pt x="f718" y="f89"/>
                                <a:pt x="f719" y="f274"/>
                                <a:pt x="f719" y="f284"/>
                              </a:cubicBezTo>
                              <a:cubicBezTo>
                                <a:pt x="f719" y="f272"/>
                                <a:pt x="f718" y="f270"/>
                                <a:pt x="f14" y="f268"/>
                              </a:cubicBezTo>
                              <a:cubicBezTo>
                                <a:pt x="f16" y="f266"/>
                                <a:pt x="f18" y="f263"/>
                                <a:pt x="f20" y="f263"/>
                              </a:cubicBezTo>
                              <a:close/>
                              <a:moveTo>
                                <a:pt x="f280" y="f88"/>
                              </a:moveTo>
                              <a:cubicBezTo>
                                <a:pt x="f279" y="f167"/>
                                <a:pt x="f279" y="f167"/>
                                <a:pt x="f279" y="f167"/>
                              </a:cubicBezTo>
                              <a:cubicBezTo>
                                <a:pt x="f262" y="f167"/>
                                <a:pt x="f262" y="f167"/>
                                <a:pt x="f262" y="f167"/>
                              </a:cubicBezTo>
                              <a:cubicBezTo>
                                <a:pt x="f264" y="f167"/>
                                <a:pt x="f264" y="f167"/>
                                <a:pt x="f264" y="f167"/>
                              </a:cubicBezTo>
                              <a:cubicBezTo>
                                <a:pt x="f265" y="f88"/>
                                <a:pt x="f265" y="f88"/>
                                <a:pt x="f265" y="f88"/>
                              </a:cubicBezTo>
                              <a:cubicBezTo>
                                <a:pt x="f267" y="f291"/>
                                <a:pt x="f267" y="f291"/>
                                <a:pt x="f267" y="f291"/>
                              </a:cubicBezTo>
                              <a:cubicBezTo>
                                <a:pt x="f267" y="f292"/>
                                <a:pt x="f267" y="f292"/>
                                <a:pt x="f267" y="f292"/>
                              </a:cubicBezTo>
                              <a:cubicBezTo>
                                <a:pt x="f267" y="f13"/>
                                <a:pt x="f267" y="f13"/>
                                <a:pt x="f267" y="f13"/>
                              </a:cubicBezTo>
                              <a:cubicBezTo>
                                <a:pt x="f267" y="f15"/>
                                <a:pt x="f267" y="f15"/>
                                <a:pt x="f267" y="f15"/>
                              </a:cubicBezTo>
                              <a:cubicBezTo>
                                <a:pt x="f265" y="f17"/>
                                <a:pt x="f265" y="f17"/>
                                <a:pt x="f265" y="f17"/>
                              </a:cubicBezTo>
                              <a:cubicBezTo>
                                <a:pt x="f264" y="f19"/>
                                <a:pt x="f264" y="f19"/>
                                <a:pt x="f264" y="f19"/>
                              </a:cubicBezTo>
                              <a:cubicBezTo>
                                <a:pt x="f262" y="f21"/>
                                <a:pt x="f262" y="f21"/>
                                <a:pt x="f262" y="f21"/>
                              </a:cubicBezTo>
                              <a:cubicBezTo>
                                <a:pt x="f279" y="f19"/>
                                <a:pt x="f279" y="f19"/>
                                <a:pt x="f279" y="f19"/>
                              </a:cubicBezTo>
                              <a:cubicBezTo>
                                <a:pt x="f280" y="f17"/>
                                <a:pt x="f280" y="f17"/>
                                <a:pt x="f280" y="f17"/>
                              </a:cubicBezTo>
                              <a:cubicBezTo>
                                <a:pt x="f281" y="f15"/>
                                <a:pt x="f281" y="f15"/>
                                <a:pt x="f281" y="f15"/>
                              </a:cubicBezTo>
                              <a:cubicBezTo>
                                <a:pt x="f720" y="f13"/>
                                <a:pt x="f720" y="f13"/>
                                <a:pt x="f720" y="f13"/>
                              </a:cubicBezTo>
                              <a:cubicBezTo>
                                <a:pt x="f720" y="f292"/>
                                <a:pt x="f720" y="f292"/>
                                <a:pt x="f720" y="f292"/>
                              </a:cubicBezTo>
                              <a:cubicBezTo>
                                <a:pt x="f281" y="f291"/>
                                <a:pt x="f281" y="f291"/>
                                <a:pt x="f281" y="f291"/>
                              </a:cubicBezTo>
                              <a:lnTo>
                                <a:pt x="f280" y="f88"/>
                              </a:lnTo>
                              <a:close/>
                              <a:moveTo>
                                <a:pt x="f721" y="f83"/>
                              </a:moveTo>
                              <a:cubicBezTo>
                                <a:pt x="f722" y="f180"/>
                                <a:pt x="f723" y="f301"/>
                                <a:pt x="f724" y="f291"/>
                              </a:cubicBezTo>
                              <a:cubicBezTo>
                                <a:pt x="f725" y="f169"/>
                                <a:pt x="f726" y="f173"/>
                                <a:pt x="f727" y="f173"/>
                              </a:cubicBezTo>
                              <a:cubicBezTo>
                                <a:pt x="f728" y="f173"/>
                                <a:pt x="f729" y="f167"/>
                                <a:pt x="f730" y="f162"/>
                              </a:cubicBezTo>
                              <a:cubicBezTo>
                                <a:pt x="f731" y="f310"/>
                                <a:pt x="f732" y="f157"/>
                                <a:pt x="f733" y="f140"/>
                              </a:cubicBezTo>
                              <a:cubicBezTo>
                                <a:pt x="f733" y="f292"/>
                                <a:pt x="f733" y="f292"/>
                                <a:pt x="f733" y="f292"/>
                              </a:cubicBezTo>
                              <a:cubicBezTo>
                                <a:pt x="f734" y="f291"/>
                                <a:pt x="f734" y="f291"/>
                                <a:pt x="f734" y="f291"/>
                              </a:cubicBezTo>
                              <a:cubicBezTo>
                                <a:pt x="f735" y="f88"/>
                                <a:pt x="f735" y="f88"/>
                                <a:pt x="f735" y="f88"/>
                              </a:cubicBezTo>
                              <a:cubicBezTo>
                                <a:pt x="f736" y="f167"/>
                                <a:pt x="f736" y="f167"/>
                                <a:pt x="f736" y="f167"/>
                              </a:cubicBezTo>
                              <a:cubicBezTo>
                                <a:pt x="f737" y="f167"/>
                                <a:pt x="f737" y="f167"/>
                                <a:pt x="f737" y="f167"/>
                              </a:cubicBezTo>
                              <a:cubicBezTo>
                                <a:pt x="f738" y="f167"/>
                                <a:pt x="f738" y="f167"/>
                                <a:pt x="f738" y="f167"/>
                              </a:cubicBezTo>
                              <a:cubicBezTo>
                                <a:pt x="f739" y="f88"/>
                                <a:pt x="f739" y="f88"/>
                                <a:pt x="f739" y="f88"/>
                              </a:cubicBezTo>
                              <a:cubicBezTo>
                                <a:pt x="f740" y="f291"/>
                                <a:pt x="f740" y="f291"/>
                                <a:pt x="f740" y="f291"/>
                              </a:cubicBezTo>
                              <a:cubicBezTo>
                                <a:pt x="f741" y="f292"/>
                                <a:pt x="f741" y="f292"/>
                                <a:pt x="f741" y="f292"/>
                              </a:cubicBezTo>
                              <a:cubicBezTo>
                                <a:pt x="f741" y="f13"/>
                                <a:pt x="f741" y="f13"/>
                                <a:pt x="f741" y="f13"/>
                              </a:cubicBezTo>
                              <a:cubicBezTo>
                                <a:pt x="f740" y="f15"/>
                                <a:pt x="f740" y="f15"/>
                                <a:pt x="f740" y="f15"/>
                              </a:cubicBezTo>
                              <a:cubicBezTo>
                                <a:pt x="f742" y="f17"/>
                                <a:pt x="f742" y="f17"/>
                                <a:pt x="f742" y="f17"/>
                              </a:cubicBezTo>
                              <a:cubicBezTo>
                                <a:pt x="f743" y="f19"/>
                                <a:pt x="f743" y="f19"/>
                                <a:pt x="f743" y="f19"/>
                              </a:cubicBezTo>
                              <a:cubicBezTo>
                                <a:pt x="f744" y="f21"/>
                                <a:pt x="f744" y="f21"/>
                                <a:pt x="f744" y="f21"/>
                              </a:cubicBezTo>
                              <a:cubicBezTo>
                                <a:pt x="f745" y="f19"/>
                                <a:pt x="f745" y="f19"/>
                                <a:pt x="f745" y="f19"/>
                              </a:cubicBezTo>
                              <a:cubicBezTo>
                                <a:pt x="f733" y="f17"/>
                                <a:pt x="f733" y="f17"/>
                                <a:pt x="f733" y="f17"/>
                              </a:cubicBezTo>
                              <a:cubicBezTo>
                                <a:pt x="f746" y="f15"/>
                                <a:pt x="f746" y="f15"/>
                                <a:pt x="f746" y="f15"/>
                              </a:cubicBezTo>
                              <a:cubicBezTo>
                                <a:pt x="f747" y="f13"/>
                                <a:pt x="f747" y="f13"/>
                                <a:pt x="f747" y="f13"/>
                              </a:cubicBezTo>
                              <a:cubicBezTo>
                                <a:pt x="f747" y="f325"/>
                                <a:pt x="f747" y="f325"/>
                                <a:pt x="f747" y="f325"/>
                              </a:cubicBezTo>
                              <a:cubicBezTo>
                                <a:pt x="f748" y="f327"/>
                                <a:pt x="f749" y="f329"/>
                                <a:pt x="f750" y="f151"/>
                              </a:cubicBezTo>
                              <a:cubicBezTo>
                                <a:pt x="f751" y="f149"/>
                                <a:pt x="f752" y="f142"/>
                                <a:pt x="f753" y="f142"/>
                              </a:cubicBezTo>
                              <a:cubicBezTo>
                                <a:pt x="f727" y="f142"/>
                                <a:pt x="f754" y="f335"/>
                                <a:pt x="f755" y="f149"/>
                              </a:cubicBezTo>
                              <a:cubicBezTo>
                                <a:pt x="f756" y="f338"/>
                                <a:pt x="f757" y="f340"/>
                                <a:pt x="f725" y="f329"/>
                              </a:cubicBezTo>
                              <a:cubicBezTo>
                                <a:pt x="f758" y="f342"/>
                                <a:pt x="f759" y="f327"/>
                                <a:pt x="f760" y="f345"/>
                              </a:cubicBezTo>
                              <a:cubicBezTo>
                                <a:pt x="f724" y="f129"/>
                                <a:pt x="f761" y="f348"/>
                                <a:pt x="f761" y="f115"/>
                              </a:cubicBezTo>
                              <a:cubicBezTo>
                                <a:pt x="f761" y="f13"/>
                                <a:pt x="f761" y="f13"/>
                                <a:pt x="f761" y="f13"/>
                              </a:cubicBezTo>
                              <a:cubicBezTo>
                                <a:pt x="f762" y="f15"/>
                                <a:pt x="f762" y="f15"/>
                                <a:pt x="f762" y="f15"/>
                              </a:cubicBezTo>
                              <a:cubicBezTo>
                                <a:pt x="f763" y="f17"/>
                                <a:pt x="f763" y="f17"/>
                                <a:pt x="f763" y="f17"/>
                              </a:cubicBezTo>
                              <a:cubicBezTo>
                                <a:pt x="f764" y="f19"/>
                                <a:pt x="f764" y="f19"/>
                                <a:pt x="f764" y="f19"/>
                              </a:cubicBezTo>
                              <a:cubicBezTo>
                                <a:pt x="f765" y="f21"/>
                                <a:pt x="f765" y="f21"/>
                                <a:pt x="f765" y="f21"/>
                              </a:cubicBezTo>
                              <a:cubicBezTo>
                                <a:pt x="f766" y="f19"/>
                                <a:pt x="f766" y="f19"/>
                                <a:pt x="f766" y="f19"/>
                              </a:cubicBezTo>
                              <a:cubicBezTo>
                                <a:pt x="f767" y="f17"/>
                                <a:pt x="f767" y="f17"/>
                                <a:pt x="f767" y="f17"/>
                              </a:cubicBezTo>
                              <a:cubicBezTo>
                                <a:pt x="f768" y="f15"/>
                                <a:pt x="f768" y="f15"/>
                                <a:pt x="f768" y="f15"/>
                              </a:cubicBezTo>
                              <a:cubicBezTo>
                                <a:pt x="f769" y="f13"/>
                                <a:pt x="f769" y="f13"/>
                                <a:pt x="f769" y="f13"/>
                              </a:cubicBezTo>
                              <a:cubicBezTo>
                                <a:pt x="f769" y="f119"/>
                                <a:pt x="f769" y="f119"/>
                                <a:pt x="f769" y="f119"/>
                              </a:cubicBezTo>
                              <a:cubicBezTo>
                                <a:pt x="f769" y="f355"/>
                                <a:pt x="f768" y="f357"/>
                                <a:pt x="f767" y="f187"/>
                              </a:cubicBezTo>
                              <a:cubicBezTo>
                                <a:pt x="f770" y="f151"/>
                                <a:pt x="f766" y="f142"/>
                                <a:pt x="f721" y="f83"/>
                              </a:cubicBezTo>
                              <a:close/>
                              <a:moveTo>
                                <a:pt x="f771" y="f327"/>
                              </a:moveTo>
                              <a:cubicBezTo>
                                <a:pt x="f772" y="f446"/>
                                <a:pt x="f773" y="f348"/>
                                <a:pt x="f773" y="f113"/>
                              </a:cubicBezTo>
                              <a:cubicBezTo>
                                <a:pt x="f773" y="f448"/>
                                <a:pt x="f773" y="f448"/>
                                <a:pt x="f773" y="f448"/>
                              </a:cubicBezTo>
                              <a:cubicBezTo>
                                <a:pt x="f773" y="f3"/>
                                <a:pt x="f772" y="f449"/>
                                <a:pt x="f771" y="f198"/>
                              </a:cubicBezTo>
                              <a:cubicBezTo>
                                <a:pt x="f774" y="f99"/>
                                <a:pt x="f774" y="f99"/>
                                <a:pt x="f774" y="f99"/>
                              </a:cubicBezTo>
                              <a:cubicBezTo>
                                <a:pt x="f775" y="f99"/>
                                <a:pt x="f775" y="f99"/>
                                <a:pt x="f775" y="f99"/>
                              </a:cubicBezTo>
                              <a:cubicBezTo>
                                <a:pt x="f775" y="f208"/>
                                <a:pt x="f776" y="f453"/>
                                <a:pt x="f777" y="f257"/>
                              </a:cubicBezTo>
                              <a:cubicBezTo>
                                <a:pt x="f778" y="f256"/>
                                <a:pt x="f779" y="f222"/>
                                <a:pt x="f780" y="f31"/>
                              </a:cubicBezTo>
                              <a:cubicBezTo>
                                <a:pt x="f781" y="f234"/>
                                <a:pt x="f782" y="f46"/>
                                <a:pt x="f783" y="f42"/>
                              </a:cubicBezTo>
                              <a:cubicBezTo>
                                <a:pt x="f784" y="f37"/>
                                <a:pt x="f785" y="f227"/>
                                <a:pt x="f786" y="f227"/>
                              </a:cubicBezTo>
                              <a:cubicBezTo>
                                <a:pt x="f787" y="f227"/>
                                <a:pt x="f788" y="f227"/>
                                <a:pt x="f789" y="f40"/>
                              </a:cubicBezTo>
                              <a:cubicBezTo>
                                <a:pt x="f790" y="f243"/>
                                <a:pt x="f791" y="f35"/>
                                <a:pt x="f792" y="f44"/>
                              </a:cubicBezTo>
                              <a:cubicBezTo>
                                <a:pt x="f793" y="f232"/>
                                <a:pt x="f794" y="f233"/>
                                <a:pt x="f795" y="f33"/>
                              </a:cubicBezTo>
                              <a:cubicBezTo>
                                <a:pt x="f774" y="f240"/>
                                <a:pt x="f774" y="f240"/>
                                <a:pt x="f774" y="f240"/>
                              </a:cubicBezTo>
                              <a:cubicBezTo>
                                <a:pt x="f796" y="f234"/>
                                <a:pt x="f796" y="f234"/>
                                <a:pt x="f796" y="f234"/>
                              </a:cubicBezTo>
                              <a:cubicBezTo>
                                <a:pt x="f797" y="f233"/>
                                <a:pt x="f797" y="f233"/>
                                <a:pt x="f797" y="f233"/>
                              </a:cubicBezTo>
                              <a:cubicBezTo>
                                <a:pt x="f798" y="f44"/>
                                <a:pt x="f798" y="f44"/>
                                <a:pt x="f798" y="f44"/>
                              </a:cubicBezTo>
                              <a:cubicBezTo>
                                <a:pt x="f799" y="f227"/>
                                <a:pt x="f799" y="f227"/>
                                <a:pt x="f799" y="f227"/>
                              </a:cubicBezTo>
                              <a:cubicBezTo>
                                <a:pt x="f798" y="f476"/>
                                <a:pt x="f798" y="f476"/>
                                <a:pt x="f798" y="f476"/>
                              </a:cubicBezTo>
                              <a:cubicBezTo>
                                <a:pt x="f798" y="f477"/>
                                <a:pt x="f798" y="f477"/>
                                <a:pt x="f798" y="f477"/>
                              </a:cubicBezTo>
                              <a:cubicBezTo>
                                <a:pt x="f797" y="f478"/>
                                <a:pt x="f797" y="f478"/>
                                <a:pt x="f797" y="f478"/>
                              </a:cubicBezTo>
                              <a:cubicBezTo>
                                <a:pt x="f800" y="f52"/>
                                <a:pt x="f800" y="f52"/>
                                <a:pt x="f800" y="f52"/>
                              </a:cubicBezTo>
                              <a:cubicBezTo>
                                <a:pt x="f801" y="f481"/>
                                <a:pt x="f801" y="f481"/>
                                <a:pt x="f801" y="f481"/>
                              </a:cubicBezTo>
                              <a:cubicBezTo>
                                <a:pt x="f802" y="f13"/>
                                <a:pt x="f803" y="f55"/>
                                <a:pt x="f804" y="f15"/>
                              </a:cubicBezTo>
                              <a:cubicBezTo>
                                <a:pt x="f791" y="f17"/>
                                <a:pt x="f805" y="f19"/>
                                <a:pt x="f806" y="f21"/>
                              </a:cubicBezTo>
                              <a:cubicBezTo>
                                <a:pt x="f807" y="f59"/>
                                <a:pt x="f808" y="f8"/>
                                <a:pt x="f809" y="f8"/>
                              </a:cubicBezTo>
                              <a:cubicBezTo>
                                <a:pt x="f810" y="f8"/>
                                <a:pt x="f811" y="f21"/>
                                <a:pt x="f812" y="f15"/>
                              </a:cubicBezTo>
                              <a:cubicBezTo>
                                <a:pt x="f813" y="f65"/>
                                <a:pt x="f814" y="f495"/>
                                <a:pt x="f815" y="f497"/>
                              </a:cubicBezTo>
                              <a:cubicBezTo>
                                <a:pt x="f816" y="f35"/>
                                <a:pt x="f817" y="f237"/>
                                <a:pt x="f818" y="f221"/>
                              </a:cubicBezTo>
                              <a:cubicBezTo>
                                <a:pt x="f819" y="f502"/>
                                <a:pt x="f820" y="f504"/>
                                <a:pt x="f820" y="f449"/>
                              </a:cubicBezTo>
                              <a:cubicBezTo>
                                <a:pt x="f820" y="f191"/>
                                <a:pt x="f819" y="f505"/>
                                <a:pt x="f818" y="f506"/>
                              </a:cubicBezTo>
                              <a:cubicBezTo>
                                <a:pt x="f817" y="f187"/>
                                <a:pt x="f816" y="f338"/>
                                <a:pt x="f815" y="f143"/>
                              </a:cubicBezTo>
                              <a:cubicBezTo>
                                <a:pt x="f814" y="f84"/>
                                <a:pt x="f813" y="f161"/>
                                <a:pt x="f812" y="f10"/>
                              </a:cubicBezTo>
                              <a:cubicBezTo>
                                <a:pt x="f821" y="f169"/>
                                <a:pt x="f784" y="f173"/>
                                <a:pt x="f822" y="f173"/>
                              </a:cubicBezTo>
                              <a:cubicBezTo>
                                <a:pt x="f823" y="f173"/>
                                <a:pt x="f824" y="f169"/>
                                <a:pt x="f790" y="f10"/>
                              </a:cubicBezTo>
                              <a:cubicBezTo>
                                <a:pt x="f825" y="f85"/>
                                <a:pt x="f826" y="f158"/>
                                <a:pt x="f827" y="f516"/>
                              </a:cubicBezTo>
                              <a:cubicBezTo>
                                <a:pt x="f828" y="f140"/>
                                <a:pt x="f799" y="f519"/>
                                <a:pt x="f771" y="f327"/>
                              </a:cubicBezTo>
                              <a:close/>
                              <a:moveTo>
                                <a:pt x="f825" y="f117"/>
                              </a:moveTo>
                              <a:cubicBezTo>
                                <a:pt x="f825" y="f520"/>
                                <a:pt x="f829" y="f522"/>
                                <a:pt x="f805" y="f138"/>
                              </a:cubicBezTo>
                              <a:cubicBezTo>
                                <a:pt x="f824" y="f26"/>
                                <a:pt x="f823" y="f81"/>
                                <a:pt x="f830" y="f81"/>
                              </a:cubicBezTo>
                              <a:cubicBezTo>
                                <a:pt x="f831" y="f81"/>
                                <a:pt x="f832" y="f143"/>
                                <a:pt x="f833" y="f335"/>
                              </a:cubicBezTo>
                              <a:cubicBezTo>
                                <a:pt x="f834" y="f140"/>
                                <a:pt x="f781" y="f151"/>
                                <a:pt x="f835" y="f329"/>
                              </a:cubicBezTo>
                              <a:cubicBezTo>
                                <a:pt x="f836" y="f135"/>
                                <a:pt x="f813" y="f188"/>
                                <a:pt x="f837" y="f531"/>
                              </a:cubicBezTo>
                              <a:cubicBezTo>
                                <a:pt x="f838" y="f533"/>
                                <a:pt x="f776" y="f123"/>
                                <a:pt x="f775" y="f117"/>
                              </a:cubicBezTo>
                              <a:lnTo>
                                <a:pt x="f825" y="f117"/>
                              </a:lnTo>
                              <a:close/>
                              <a:moveTo>
                                <a:pt x="f839" y="f663"/>
                              </a:moveTo>
                              <a:cubicBezTo>
                                <a:pt x="f840" y="f841"/>
                                <a:pt x="f840" y="f841"/>
                                <a:pt x="f840" y="f841"/>
                              </a:cubicBezTo>
                              <a:cubicBezTo>
                                <a:pt x="f840" y="f13"/>
                                <a:pt x="f840" y="f13"/>
                                <a:pt x="f840" y="f13"/>
                              </a:cubicBezTo>
                              <a:cubicBezTo>
                                <a:pt x="f839" y="f15"/>
                                <a:pt x="f839" y="f15"/>
                                <a:pt x="f839" y="f15"/>
                              </a:cubicBezTo>
                              <a:cubicBezTo>
                                <a:pt x="f842" y="f17"/>
                                <a:pt x="f842" y="f17"/>
                                <a:pt x="f842" y="f17"/>
                              </a:cubicBezTo>
                              <a:cubicBezTo>
                                <a:pt x="f843" y="f19"/>
                                <a:pt x="f843" y="f19"/>
                                <a:pt x="f843" y="f19"/>
                              </a:cubicBezTo>
                              <a:cubicBezTo>
                                <a:pt x="f844" y="f21"/>
                                <a:pt x="f844" y="f21"/>
                                <a:pt x="f844" y="f21"/>
                              </a:cubicBezTo>
                              <a:cubicBezTo>
                                <a:pt x="f845" y="f19"/>
                                <a:pt x="f845" y="f19"/>
                                <a:pt x="f845" y="f19"/>
                              </a:cubicBezTo>
                              <a:cubicBezTo>
                                <a:pt x="f846" y="f17"/>
                                <a:pt x="f846" y="f17"/>
                                <a:pt x="f846" y="f17"/>
                              </a:cubicBezTo>
                              <a:cubicBezTo>
                                <a:pt x="f847" y="f15"/>
                                <a:pt x="f847" y="f15"/>
                                <a:pt x="f847" y="f15"/>
                              </a:cubicBezTo>
                              <a:cubicBezTo>
                                <a:pt x="f848" y="f13"/>
                                <a:pt x="f848" y="f13"/>
                                <a:pt x="f848" y="f13"/>
                              </a:cubicBezTo>
                              <a:cubicBezTo>
                                <a:pt x="f848" y="f35"/>
                                <a:pt x="f848" y="f35"/>
                                <a:pt x="f848" y="f35"/>
                              </a:cubicBezTo>
                              <a:cubicBezTo>
                                <a:pt x="f849" y="f50"/>
                                <a:pt x="f850" y="f244"/>
                                <a:pt x="f851" y="f55"/>
                              </a:cubicBezTo>
                              <a:cubicBezTo>
                                <a:pt x="f852" y="f19"/>
                                <a:pt x="f853" y="f8"/>
                                <a:pt x="f854" y="f8"/>
                              </a:cubicBezTo>
                              <a:cubicBezTo>
                                <a:pt x="f855" y="f8"/>
                                <a:pt x="f856" y="f21"/>
                                <a:pt x="f857" y="f55"/>
                              </a:cubicBezTo>
                              <a:cubicBezTo>
                                <a:pt x="f858" y="f53"/>
                                <a:pt x="f859" y="f68"/>
                                <a:pt x="f860" y="f37"/>
                              </a:cubicBezTo>
                              <a:cubicBezTo>
                                <a:pt x="f861" y="f233"/>
                                <a:pt x="f862" y="f863"/>
                                <a:pt x="f864" y="f865"/>
                              </a:cubicBezTo>
                              <a:cubicBezTo>
                                <a:pt x="f866" y="f215"/>
                                <a:pt x="f867" y="f261"/>
                                <a:pt x="f867" y="f101"/>
                              </a:cubicBezTo>
                              <a:cubicBezTo>
                                <a:pt x="f867" y="f113"/>
                                <a:pt x="f866" y="f656"/>
                                <a:pt x="f868" y="f345"/>
                              </a:cubicBezTo>
                              <a:cubicBezTo>
                                <a:pt x="f869" y="f342"/>
                                <a:pt x="f870" y="f155"/>
                                <a:pt x="f871" y="f143"/>
                              </a:cubicBezTo>
                              <a:cubicBezTo>
                                <a:pt x="f872" y="f873"/>
                                <a:pt x="f874" y="f161"/>
                                <a:pt x="f875" y="f10"/>
                              </a:cubicBezTo>
                              <a:cubicBezTo>
                                <a:pt x="f876" y="f169"/>
                                <a:pt x="f877" y="f173"/>
                                <a:pt x="f878" y="f173"/>
                              </a:cubicBezTo>
                              <a:cubicBezTo>
                                <a:pt x="f879" y="f173"/>
                                <a:pt x="f880" y="f169"/>
                                <a:pt x="f851" y="f10"/>
                              </a:cubicBezTo>
                              <a:cubicBezTo>
                                <a:pt x="f881" y="f161"/>
                                <a:pt x="f882" y="f84"/>
                                <a:pt x="f883" y="f143"/>
                              </a:cubicBezTo>
                              <a:cubicBezTo>
                                <a:pt x="f883" y="f841"/>
                                <a:pt x="f883" y="f841"/>
                                <a:pt x="f883" y="f841"/>
                              </a:cubicBezTo>
                              <a:cubicBezTo>
                                <a:pt x="f884" y="f663"/>
                                <a:pt x="f884" y="f663"/>
                                <a:pt x="f884" y="f663"/>
                              </a:cubicBezTo>
                              <a:cubicBezTo>
                                <a:pt x="f848" y="f885"/>
                                <a:pt x="f848" y="f885"/>
                                <a:pt x="f848" y="f885"/>
                              </a:cubicBezTo>
                              <a:cubicBezTo>
                                <a:pt x="f886" y="f664"/>
                                <a:pt x="f886" y="f664"/>
                                <a:pt x="f886" y="f664"/>
                              </a:cubicBezTo>
                              <a:cubicBezTo>
                                <a:pt x="f887" y="f664"/>
                                <a:pt x="f887" y="f664"/>
                                <a:pt x="f887" y="f664"/>
                              </a:cubicBezTo>
                              <a:cubicBezTo>
                                <a:pt x="f888" y="f664"/>
                                <a:pt x="f888" y="f664"/>
                                <a:pt x="f888" y="f664"/>
                              </a:cubicBezTo>
                              <a:cubicBezTo>
                                <a:pt x="f842" y="f885"/>
                                <a:pt x="f842" y="f885"/>
                                <a:pt x="f842" y="f885"/>
                              </a:cubicBezTo>
                              <a:lnTo>
                                <a:pt x="f839" y="f663"/>
                              </a:lnTo>
                              <a:close/>
                              <a:moveTo>
                                <a:pt x="f883" y="f446"/>
                              </a:moveTo>
                              <a:cubicBezTo>
                                <a:pt x="f882" y="f134"/>
                                <a:pt x="f881" y="f329"/>
                                <a:pt x="f851" y="f151"/>
                              </a:cubicBezTo>
                              <a:cubicBezTo>
                                <a:pt x="f880" y="f26"/>
                                <a:pt x="f889" y="f79"/>
                                <a:pt x="f890" y="f79"/>
                              </a:cubicBezTo>
                              <a:cubicBezTo>
                                <a:pt x="f891" y="f79"/>
                                <a:pt x="f877" y="f335"/>
                                <a:pt x="f892" y="f893"/>
                              </a:cubicBezTo>
                              <a:cubicBezTo>
                                <a:pt x="f876" y="f340"/>
                                <a:pt x="f856" y="f136"/>
                                <a:pt x="f875" y="f522"/>
                              </a:cubicBezTo>
                              <a:cubicBezTo>
                                <a:pt x="f894" y="f133"/>
                                <a:pt x="f895" y="f520"/>
                                <a:pt x="f896" y="f656"/>
                              </a:cubicBezTo>
                              <a:cubicBezTo>
                                <a:pt x="f874" y="f189"/>
                                <a:pt x="f874" y="f193"/>
                                <a:pt x="f874" y="f897"/>
                              </a:cubicBezTo>
                              <a:cubicBezTo>
                                <a:pt x="f874" y="f898"/>
                                <a:pt x="f874" y="f208"/>
                                <a:pt x="f896" y="f453"/>
                              </a:cubicBezTo>
                              <a:cubicBezTo>
                                <a:pt x="f899" y="f257"/>
                                <a:pt x="f894" y="f256"/>
                                <a:pt x="f900" y="f222"/>
                              </a:cubicBezTo>
                              <a:cubicBezTo>
                                <a:pt x="f901" y="f237"/>
                                <a:pt x="f902" y="f33"/>
                                <a:pt x="f903" y="f46"/>
                              </a:cubicBezTo>
                              <a:cubicBezTo>
                                <a:pt x="f904" y="f243"/>
                                <a:pt x="f905" y="f37"/>
                                <a:pt x="f906" y="f37"/>
                              </a:cubicBezTo>
                              <a:cubicBezTo>
                                <a:pt x="f907" y="f37"/>
                                <a:pt x="f879" y="f40"/>
                                <a:pt x="f908" y="f243"/>
                              </a:cubicBezTo>
                              <a:cubicBezTo>
                                <a:pt x="f909" y="f42"/>
                                <a:pt x="f910" y="f44"/>
                                <a:pt x="f911" y="f242"/>
                              </a:cubicBezTo>
                              <a:cubicBezTo>
                                <a:pt x="f912" y="f234"/>
                                <a:pt x="f913" y="f73"/>
                                <a:pt x="f914" y="f863"/>
                              </a:cubicBezTo>
                              <a:cubicBezTo>
                                <a:pt x="f915" y="f75"/>
                                <a:pt x="f849" y="f256"/>
                                <a:pt x="f883" y="f916"/>
                              </a:cubicBezTo>
                              <a:lnTo>
                                <a:pt x="f883" y="f446"/>
                              </a:lnTo>
                              <a:close/>
                              <a:moveTo>
                                <a:pt x="f917" y="f327"/>
                              </a:moveTo>
                              <a:cubicBezTo>
                                <a:pt x="f918" y="f446"/>
                                <a:pt x="f919" y="f348"/>
                                <a:pt x="f919" y="f113"/>
                              </a:cubicBezTo>
                              <a:cubicBezTo>
                                <a:pt x="f919" y="f448"/>
                                <a:pt x="f919" y="f448"/>
                                <a:pt x="f919" y="f448"/>
                              </a:cubicBezTo>
                              <a:cubicBezTo>
                                <a:pt x="f919" y="f3"/>
                                <a:pt x="f918" y="f449"/>
                                <a:pt x="f917" y="f198"/>
                              </a:cubicBezTo>
                              <a:cubicBezTo>
                                <a:pt x="f920" y="f99"/>
                                <a:pt x="f920" y="f99"/>
                                <a:pt x="f920" y="f99"/>
                              </a:cubicBezTo>
                              <a:cubicBezTo>
                                <a:pt x="f921" y="f99"/>
                                <a:pt x="f921" y="f99"/>
                                <a:pt x="f921" y="f99"/>
                              </a:cubicBezTo>
                              <a:cubicBezTo>
                                <a:pt x="f921" y="f208"/>
                                <a:pt x="f922" y="f453"/>
                                <a:pt x="f923" y="f257"/>
                              </a:cubicBezTo>
                              <a:cubicBezTo>
                                <a:pt x="f924" y="f256"/>
                                <a:pt x="f925" y="f222"/>
                                <a:pt x="f926" y="f31"/>
                              </a:cubicBezTo>
                              <a:cubicBezTo>
                                <a:pt x="f927" y="f234"/>
                                <a:pt x="f928" y="f46"/>
                                <a:pt x="f929" y="f42"/>
                              </a:cubicBezTo>
                              <a:cubicBezTo>
                                <a:pt x="f930" y="f37"/>
                                <a:pt x="f931" y="f227"/>
                                <a:pt x="f932" y="f227"/>
                              </a:cubicBezTo>
                              <a:cubicBezTo>
                                <a:pt x="f933" y="f227"/>
                                <a:pt x="f934" y="f227"/>
                                <a:pt x="f935" y="f40"/>
                              </a:cubicBezTo>
                              <a:cubicBezTo>
                                <a:pt x="f936" y="f243"/>
                                <a:pt x="f937" y="f35"/>
                                <a:pt x="f938" y="f44"/>
                              </a:cubicBezTo>
                              <a:cubicBezTo>
                                <a:pt x="f939" y="f232"/>
                                <a:pt x="f940" y="f233"/>
                                <a:pt x="f941" y="f33"/>
                              </a:cubicBezTo>
                              <a:cubicBezTo>
                                <a:pt x="f920" y="f240"/>
                                <a:pt x="f920" y="f240"/>
                                <a:pt x="f920" y="f240"/>
                              </a:cubicBezTo>
                              <a:cubicBezTo>
                                <a:pt x="f942" y="f234"/>
                                <a:pt x="f942" y="f234"/>
                                <a:pt x="f942" y="f234"/>
                              </a:cubicBezTo>
                              <a:cubicBezTo>
                                <a:pt x="f943" y="f233"/>
                                <a:pt x="f943" y="f233"/>
                                <a:pt x="f943" y="f233"/>
                              </a:cubicBezTo>
                              <a:cubicBezTo>
                                <a:pt x="f944" y="f44"/>
                                <a:pt x="f944" y="f44"/>
                                <a:pt x="f944" y="f44"/>
                              </a:cubicBezTo>
                              <a:cubicBezTo>
                                <a:pt x="f945" y="f227"/>
                                <a:pt x="f945" y="f227"/>
                                <a:pt x="f945" y="f227"/>
                              </a:cubicBezTo>
                              <a:cubicBezTo>
                                <a:pt x="f944" y="f476"/>
                                <a:pt x="f944" y="f476"/>
                                <a:pt x="f944" y="f476"/>
                              </a:cubicBezTo>
                              <a:cubicBezTo>
                                <a:pt x="f944" y="f477"/>
                                <a:pt x="f944" y="f477"/>
                                <a:pt x="f944" y="f477"/>
                              </a:cubicBezTo>
                              <a:cubicBezTo>
                                <a:pt x="f943" y="f478"/>
                                <a:pt x="f943" y="f478"/>
                                <a:pt x="f943" y="f478"/>
                              </a:cubicBezTo>
                              <a:cubicBezTo>
                                <a:pt x="f946" y="f52"/>
                                <a:pt x="f946" y="f52"/>
                                <a:pt x="f946" y="f52"/>
                              </a:cubicBezTo>
                              <a:cubicBezTo>
                                <a:pt x="f947" y="f481"/>
                                <a:pt x="f947" y="f481"/>
                                <a:pt x="f947" y="f481"/>
                              </a:cubicBezTo>
                              <a:cubicBezTo>
                                <a:pt x="f948" y="f13"/>
                                <a:pt x="f949" y="f55"/>
                                <a:pt x="f950" y="f15"/>
                              </a:cubicBezTo>
                              <a:cubicBezTo>
                                <a:pt x="f937" y="f17"/>
                                <a:pt x="f951" y="f19"/>
                                <a:pt x="f952" y="f21"/>
                              </a:cubicBezTo>
                              <a:cubicBezTo>
                                <a:pt x="f953" y="f59"/>
                                <a:pt x="f954" y="f8"/>
                                <a:pt x="f955" y="f8"/>
                              </a:cubicBezTo>
                              <a:cubicBezTo>
                                <a:pt x="f956" y="f8"/>
                                <a:pt x="f957" y="f21"/>
                                <a:pt x="f958" y="f15"/>
                              </a:cubicBezTo>
                              <a:cubicBezTo>
                                <a:pt x="f959" y="f65"/>
                                <a:pt x="f960" y="f495"/>
                                <a:pt x="f961" y="f497"/>
                              </a:cubicBezTo>
                              <a:cubicBezTo>
                                <a:pt x="f962" y="f35"/>
                                <a:pt x="f963" y="f237"/>
                                <a:pt x="f964" y="f221"/>
                              </a:cubicBezTo>
                              <a:cubicBezTo>
                                <a:pt x="f965" y="f502"/>
                                <a:pt x="f966" y="f504"/>
                                <a:pt x="f966" y="f449"/>
                              </a:cubicBezTo>
                              <a:cubicBezTo>
                                <a:pt x="f966" y="f191"/>
                                <a:pt x="f965" y="f505"/>
                                <a:pt x="f964" y="f506"/>
                              </a:cubicBezTo>
                              <a:cubicBezTo>
                                <a:pt x="f963" y="f187"/>
                                <a:pt x="f967" y="f338"/>
                                <a:pt x="f961" y="f143"/>
                              </a:cubicBezTo>
                              <a:cubicBezTo>
                                <a:pt x="f960" y="f84"/>
                                <a:pt x="f959" y="f161"/>
                                <a:pt x="f958" y="f10"/>
                              </a:cubicBezTo>
                              <a:cubicBezTo>
                                <a:pt x="f968" y="f169"/>
                                <a:pt x="f930" y="f173"/>
                                <a:pt x="f969" y="f173"/>
                              </a:cubicBezTo>
                              <a:cubicBezTo>
                                <a:pt x="f970" y="f173"/>
                                <a:pt x="f971" y="f169"/>
                                <a:pt x="f936" y="f10"/>
                              </a:cubicBezTo>
                              <a:cubicBezTo>
                                <a:pt x="f972" y="f85"/>
                                <a:pt x="f973" y="f158"/>
                                <a:pt x="f974" y="f516"/>
                              </a:cubicBezTo>
                              <a:cubicBezTo>
                                <a:pt x="f975" y="f140"/>
                                <a:pt x="f945" y="f519"/>
                                <a:pt x="f917" y="f327"/>
                              </a:cubicBezTo>
                              <a:close/>
                              <a:moveTo>
                                <a:pt x="f972" y="f117"/>
                              </a:moveTo>
                              <a:cubicBezTo>
                                <a:pt x="f972" y="f520"/>
                                <a:pt x="f976" y="f522"/>
                                <a:pt x="f951" y="f138"/>
                              </a:cubicBezTo>
                              <a:cubicBezTo>
                                <a:pt x="f971" y="f26"/>
                                <a:pt x="f970" y="f81"/>
                                <a:pt x="f977" y="f81"/>
                              </a:cubicBezTo>
                              <a:cubicBezTo>
                                <a:pt x="f978" y="f81"/>
                                <a:pt x="f979" y="f143"/>
                                <a:pt x="f980" y="f335"/>
                              </a:cubicBezTo>
                              <a:cubicBezTo>
                                <a:pt x="f981" y="f140"/>
                                <a:pt x="f927" y="f151"/>
                                <a:pt x="f982" y="f329"/>
                              </a:cubicBezTo>
                              <a:cubicBezTo>
                                <a:pt x="f983" y="f135"/>
                                <a:pt x="f959" y="f188"/>
                                <a:pt x="f984" y="f531"/>
                              </a:cubicBezTo>
                              <a:cubicBezTo>
                                <a:pt x="f985" y="f533"/>
                                <a:pt x="f921" y="f123"/>
                                <a:pt x="f921" y="f117"/>
                              </a:cubicBezTo>
                              <a:lnTo>
                                <a:pt x="f972" y="f117"/>
                              </a:lnTo>
                              <a:close/>
                              <a:moveTo>
                                <a:pt x="f986" y="f26"/>
                              </a:moveTo>
                              <a:cubicBezTo>
                                <a:pt x="f987" y="f79"/>
                                <a:pt x="f987" y="f79"/>
                                <a:pt x="f987" y="f79"/>
                              </a:cubicBezTo>
                              <a:cubicBezTo>
                                <a:pt x="f988" y="f81"/>
                                <a:pt x="f989" y="f83"/>
                                <a:pt x="f989" y="f84"/>
                              </a:cubicBezTo>
                              <a:cubicBezTo>
                                <a:pt x="f988" y="f85"/>
                                <a:pt x="f988" y="f85"/>
                                <a:pt x="f988" y="f85"/>
                              </a:cubicBezTo>
                              <a:cubicBezTo>
                                <a:pt x="f987" y="f10"/>
                                <a:pt x="f987" y="f10"/>
                                <a:pt x="f987" y="f10"/>
                              </a:cubicBezTo>
                              <a:cubicBezTo>
                                <a:pt x="f990" y="f87"/>
                                <a:pt x="f990" y="f87"/>
                                <a:pt x="f990" y="f87"/>
                              </a:cubicBezTo>
                              <a:cubicBezTo>
                                <a:pt x="f986" y="f88"/>
                                <a:pt x="f986" y="f88"/>
                                <a:pt x="f986" y="f88"/>
                              </a:cubicBezTo>
                              <a:cubicBezTo>
                                <a:pt x="f991" y="f88"/>
                                <a:pt x="f991" y="f88"/>
                                <a:pt x="f991" y="f88"/>
                              </a:cubicBezTo>
                              <a:cubicBezTo>
                                <a:pt x="f991" y="f89"/>
                                <a:pt x="f991" y="f89"/>
                                <a:pt x="f991" y="f89"/>
                              </a:cubicBezTo>
                              <a:cubicBezTo>
                                <a:pt x="f992" y="f90"/>
                                <a:pt x="f992" y="f90"/>
                                <a:pt x="f992" y="f90"/>
                              </a:cubicBezTo>
                              <a:cubicBezTo>
                                <a:pt x="f993" y="f91"/>
                                <a:pt x="f993" y="f91"/>
                                <a:pt x="f993" y="f91"/>
                              </a:cubicBezTo>
                              <a:cubicBezTo>
                                <a:pt x="f994" y="f92"/>
                                <a:pt x="f994" y="f92"/>
                                <a:pt x="f994" y="f92"/>
                              </a:cubicBezTo>
                              <a:cubicBezTo>
                                <a:pt x="f995" y="f92"/>
                                <a:pt x="f995" y="f92"/>
                                <a:pt x="f995" y="f92"/>
                              </a:cubicBezTo>
                              <a:cubicBezTo>
                                <a:pt x="f996" y="f92"/>
                                <a:pt x="f996" y="f92"/>
                                <a:pt x="f996" y="f92"/>
                              </a:cubicBezTo>
                              <a:cubicBezTo>
                                <a:pt x="f997" y="f91"/>
                                <a:pt x="f997" y="f91"/>
                                <a:pt x="f997" y="f91"/>
                              </a:cubicBezTo>
                              <a:cubicBezTo>
                                <a:pt x="f998" y="f90"/>
                                <a:pt x="f998" y="f90"/>
                                <a:pt x="f998" y="f90"/>
                              </a:cubicBezTo>
                              <a:cubicBezTo>
                                <a:pt x="f999" y="f89"/>
                                <a:pt x="f999" y="f89"/>
                                <a:pt x="f999" y="f89"/>
                              </a:cubicBezTo>
                              <a:cubicBezTo>
                                <a:pt x="f999" y="f88"/>
                                <a:pt x="f999" y="f88"/>
                                <a:pt x="f999" y="f88"/>
                              </a:cubicBezTo>
                              <a:cubicBezTo>
                                <a:pt x="f1000" y="f88"/>
                                <a:pt x="f1000" y="f88"/>
                                <a:pt x="f1000" y="f88"/>
                              </a:cubicBezTo>
                              <a:cubicBezTo>
                                <a:pt x="f1001" y="f87"/>
                                <a:pt x="f1001" y="f87"/>
                                <a:pt x="f1001" y="f87"/>
                              </a:cubicBezTo>
                              <a:cubicBezTo>
                                <a:pt x="f1002" y="f10"/>
                                <a:pt x="f1002" y="f10"/>
                                <a:pt x="f1002" y="f10"/>
                              </a:cubicBezTo>
                              <a:cubicBezTo>
                                <a:pt x="f1003" y="f85"/>
                                <a:pt x="f1003" y="f85"/>
                                <a:pt x="f1003" y="f85"/>
                              </a:cubicBezTo>
                              <a:cubicBezTo>
                                <a:pt x="f1003" y="f84"/>
                                <a:pt x="f1003" y="f84"/>
                                <a:pt x="f1003" y="f84"/>
                              </a:cubicBezTo>
                              <a:cubicBezTo>
                                <a:pt x="f1003" y="f83"/>
                                <a:pt x="f1003" y="f81"/>
                                <a:pt x="f1002" y="f79"/>
                              </a:cubicBezTo>
                              <a:cubicBezTo>
                                <a:pt x="f1000" y="f26"/>
                                <a:pt x="f1000" y="f26"/>
                                <a:pt x="f1000" y="f26"/>
                              </a:cubicBezTo>
                              <a:cubicBezTo>
                                <a:pt x="f999" y="f26"/>
                                <a:pt x="f999" y="f26"/>
                                <a:pt x="f999" y="f26"/>
                              </a:cubicBezTo>
                              <a:cubicBezTo>
                                <a:pt x="f999" y="f76"/>
                                <a:pt x="f999" y="f76"/>
                                <a:pt x="f999" y="f76"/>
                              </a:cubicBezTo>
                              <a:cubicBezTo>
                                <a:pt x="f999" y="f75"/>
                                <a:pt x="f998" y="f73"/>
                                <a:pt x="f1004" y="f46"/>
                              </a:cubicBezTo>
                              <a:cubicBezTo>
                                <a:pt x="f1005" y="f70"/>
                                <a:pt x="f1006" y="f68"/>
                                <a:pt x="f1007" y="f52"/>
                              </a:cubicBezTo>
                              <a:cubicBezTo>
                                <a:pt x="f995" y="f65"/>
                                <a:pt x="f1008" y="f15"/>
                                <a:pt x="f1009" y="f17"/>
                              </a:cubicBezTo>
                              <a:cubicBezTo>
                                <a:pt x="f1010" y="f21"/>
                                <a:pt x="f1011" y="f8"/>
                                <a:pt x="f1012" y="f8"/>
                              </a:cubicBezTo>
                              <a:cubicBezTo>
                                <a:pt x="f1013" y="f59"/>
                                <a:pt x="f1013" y="f59"/>
                                <a:pt x="f1013" y="f59"/>
                              </a:cubicBezTo>
                              <a:cubicBezTo>
                                <a:pt x="f1014" y="f21"/>
                                <a:pt x="f1014" y="f21"/>
                                <a:pt x="f1014" y="f21"/>
                              </a:cubicBezTo>
                              <a:cubicBezTo>
                                <a:pt x="f1015" y="f56"/>
                                <a:pt x="f1015" y="f56"/>
                                <a:pt x="f1015" y="f56"/>
                              </a:cubicBezTo>
                              <a:cubicBezTo>
                                <a:pt x="f1016" y="f55"/>
                                <a:pt x="f1016" y="f55"/>
                                <a:pt x="f1016" y="f55"/>
                              </a:cubicBezTo>
                              <a:cubicBezTo>
                                <a:pt x="f988" y="f53"/>
                                <a:pt x="f988" y="f53"/>
                                <a:pt x="f988" y="f53"/>
                              </a:cubicBezTo>
                              <a:cubicBezTo>
                                <a:pt x="f988" y="f52"/>
                                <a:pt x="f989" y="f51"/>
                                <a:pt x="f989" y="f50"/>
                              </a:cubicBezTo>
                              <a:cubicBezTo>
                                <a:pt x="f988" y="f37"/>
                                <a:pt x="f988" y="f37"/>
                                <a:pt x="f988" y="f37"/>
                              </a:cubicBezTo>
                              <a:cubicBezTo>
                                <a:pt x="f987" y="f35"/>
                                <a:pt x="f987" y="f35"/>
                                <a:pt x="f987" y="f35"/>
                              </a:cubicBezTo>
                              <a:cubicBezTo>
                                <a:pt x="f1016" y="f44"/>
                                <a:pt x="f1016" y="f44"/>
                                <a:pt x="f1016" y="f44"/>
                              </a:cubicBezTo>
                              <a:cubicBezTo>
                                <a:pt x="f1017" y="f46"/>
                                <a:pt x="f1017" y="f46"/>
                                <a:pt x="f1017" y="f46"/>
                              </a:cubicBezTo>
                              <a:cubicBezTo>
                                <a:pt x="f1015" y="f44"/>
                                <a:pt x="f1015" y="f44"/>
                                <a:pt x="f1015" y="f44"/>
                              </a:cubicBezTo>
                              <a:cubicBezTo>
                                <a:pt x="f1018" y="f42"/>
                                <a:pt x="f1018" y="f42"/>
                                <a:pt x="f1018" y="f42"/>
                              </a:cubicBezTo>
                              <a:cubicBezTo>
                                <a:pt x="f1019" y="f40"/>
                                <a:pt x="f1019" y="f40"/>
                                <a:pt x="f1019" y="f40"/>
                              </a:cubicBezTo>
                              <a:cubicBezTo>
                                <a:pt x="f1020" y="f37"/>
                                <a:pt x="f1020" y="f37"/>
                                <a:pt x="f1020" y="f37"/>
                              </a:cubicBezTo>
                              <a:cubicBezTo>
                                <a:pt x="f1021" y="f37"/>
                                <a:pt x="f1022" y="f35"/>
                                <a:pt x="f1023" y="f33"/>
                              </a:cubicBezTo>
                              <a:cubicBezTo>
                                <a:pt x="f1010" y="f31"/>
                                <a:pt x="f991" y="f29"/>
                                <a:pt x="f991" y="f28"/>
                              </a:cubicBezTo>
                              <a:cubicBezTo>
                                <a:pt x="f991" y="f26"/>
                                <a:pt x="f991" y="f26"/>
                                <a:pt x="f991" y="f26"/>
                              </a:cubicBezTo>
                              <a:lnTo>
                                <a:pt x="f986" y="f26"/>
                              </a:lnTo>
                              <a:close/>
                              <a:moveTo>
                                <a:pt x="f1024" y="f663"/>
                              </a:moveTo>
                              <a:cubicBezTo>
                                <a:pt x="f1024" y="f841"/>
                                <a:pt x="f1024" y="f841"/>
                                <a:pt x="f1024" y="f841"/>
                              </a:cubicBezTo>
                              <a:cubicBezTo>
                                <a:pt x="f1024" y="f13"/>
                                <a:pt x="f1024" y="f13"/>
                                <a:pt x="f1024" y="f13"/>
                              </a:cubicBezTo>
                              <a:cubicBezTo>
                                <a:pt x="f1024" y="f15"/>
                                <a:pt x="f1024" y="f15"/>
                                <a:pt x="f1024" y="f15"/>
                              </a:cubicBezTo>
                              <a:cubicBezTo>
                                <a:pt x="f1025" y="f17"/>
                                <a:pt x="f1025" y="f17"/>
                                <a:pt x="f1025" y="f17"/>
                              </a:cubicBezTo>
                              <a:cubicBezTo>
                                <a:pt x="f1026" y="f19"/>
                                <a:pt x="f1026" y="f19"/>
                                <a:pt x="f1026" y="f19"/>
                              </a:cubicBezTo>
                              <a:cubicBezTo>
                                <a:pt x="f1027" y="f21"/>
                                <a:pt x="f1027" y="f21"/>
                                <a:pt x="f1027" y="f21"/>
                              </a:cubicBezTo>
                              <a:cubicBezTo>
                                <a:pt x="f1028" y="f19"/>
                                <a:pt x="f1028" y="f19"/>
                                <a:pt x="f1028" y="f19"/>
                              </a:cubicBezTo>
                              <a:cubicBezTo>
                                <a:pt x="f1029" y="f17"/>
                                <a:pt x="f1029" y="f17"/>
                                <a:pt x="f1029" y="f17"/>
                              </a:cubicBezTo>
                              <a:cubicBezTo>
                                <a:pt x="f1030" y="f15"/>
                                <a:pt x="f1030" y="f15"/>
                                <a:pt x="f1030" y="f15"/>
                              </a:cubicBezTo>
                              <a:cubicBezTo>
                                <a:pt x="f1031" y="f13"/>
                                <a:pt x="f1031" y="f13"/>
                                <a:pt x="f1031" y="f13"/>
                              </a:cubicBezTo>
                              <a:cubicBezTo>
                                <a:pt x="f1031" y="f35"/>
                                <a:pt x="f1031" y="f35"/>
                                <a:pt x="f1031" y="f35"/>
                              </a:cubicBezTo>
                              <a:cubicBezTo>
                                <a:pt x="f1032" y="f50"/>
                                <a:pt x="f1033" y="f244"/>
                                <a:pt x="f1034" y="f55"/>
                              </a:cubicBezTo>
                              <a:cubicBezTo>
                                <a:pt x="f1035" y="f19"/>
                                <a:pt x="f1036" y="f8"/>
                                <a:pt x="f1037" y="f8"/>
                              </a:cubicBezTo>
                              <a:cubicBezTo>
                                <a:pt x="f1038" y="f8"/>
                                <a:pt x="f1039" y="f21"/>
                                <a:pt x="f1040" y="f55"/>
                              </a:cubicBezTo>
                              <a:cubicBezTo>
                                <a:pt x="f1041" y="f53"/>
                                <a:pt x="f1042" y="f68"/>
                                <a:pt x="f1043" y="f37"/>
                              </a:cubicBezTo>
                              <a:cubicBezTo>
                                <a:pt x="f1044" y="f233"/>
                                <a:pt x="f1045" y="f863"/>
                                <a:pt x="f1046" y="f865"/>
                              </a:cubicBezTo>
                              <a:cubicBezTo>
                                <a:pt x="f1047" y="f215"/>
                                <a:pt x="f1048" y="f261"/>
                                <a:pt x="f1048" y="f101"/>
                              </a:cubicBezTo>
                              <a:cubicBezTo>
                                <a:pt x="f1048" y="f113"/>
                                <a:pt x="f1047" y="f656"/>
                                <a:pt x="f1049" y="f345"/>
                              </a:cubicBezTo>
                              <a:cubicBezTo>
                                <a:pt x="f1050" y="f342"/>
                                <a:pt x="f1051" y="f155"/>
                                <a:pt x="f1052" y="f143"/>
                              </a:cubicBezTo>
                              <a:cubicBezTo>
                                <a:pt x="f1053" y="f873"/>
                                <a:pt x="f1054" y="f161"/>
                                <a:pt x="f1055" y="f10"/>
                              </a:cubicBezTo>
                              <a:cubicBezTo>
                                <a:pt x="f1056" y="f169"/>
                                <a:pt x="f1057" y="f173"/>
                                <a:pt x="f1058" y="f173"/>
                              </a:cubicBezTo>
                              <a:cubicBezTo>
                                <a:pt x="f1059" y="f173"/>
                                <a:pt x="f1060" y="f169"/>
                                <a:pt x="f1034" y="f10"/>
                              </a:cubicBezTo>
                              <a:cubicBezTo>
                                <a:pt x="f1061" y="f161"/>
                                <a:pt x="f1062" y="f84"/>
                                <a:pt x="f1063" y="f143"/>
                              </a:cubicBezTo>
                              <a:cubicBezTo>
                                <a:pt x="f1063" y="f841"/>
                                <a:pt x="f1063" y="f841"/>
                                <a:pt x="f1063" y="f841"/>
                              </a:cubicBezTo>
                              <a:cubicBezTo>
                                <a:pt x="f1064" y="f663"/>
                                <a:pt x="f1064" y="f663"/>
                                <a:pt x="f1064" y="f663"/>
                              </a:cubicBezTo>
                              <a:cubicBezTo>
                                <a:pt x="f1031" y="f885"/>
                                <a:pt x="f1031" y="f885"/>
                                <a:pt x="f1031" y="f885"/>
                              </a:cubicBezTo>
                              <a:cubicBezTo>
                                <a:pt x="f1065" y="f664"/>
                                <a:pt x="f1065" y="f664"/>
                                <a:pt x="f1065" y="f664"/>
                              </a:cubicBezTo>
                              <a:cubicBezTo>
                                <a:pt x="f1066" y="f664"/>
                                <a:pt x="f1066" y="f664"/>
                                <a:pt x="f1066" y="f664"/>
                              </a:cubicBezTo>
                              <a:cubicBezTo>
                                <a:pt x="f1067" y="f664"/>
                                <a:pt x="f1067" y="f664"/>
                                <a:pt x="f1067" y="f664"/>
                              </a:cubicBezTo>
                              <a:cubicBezTo>
                                <a:pt x="f1025" y="f885"/>
                                <a:pt x="f1025" y="f885"/>
                                <a:pt x="f1025" y="f885"/>
                              </a:cubicBezTo>
                              <a:lnTo>
                                <a:pt x="f1024" y="f663"/>
                              </a:lnTo>
                              <a:close/>
                              <a:moveTo>
                                <a:pt x="f1063" y="f446"/>
                              </a:moveTo>
                              <a:cubicBezTo>
                                <a:pt x="f1062" y="f134"/>
                                <a:pt x="f1061" y="f329"/>
                                <a:pt x="f1034" y="f151"/>
                              </a:cubicBezTo>
                              <a:cubicBezTo>
                                <a:pt x="f1060" y="f26"/>
                                <a:pt x="f1068" y="f79"/>
                                <a:pt x="f1069" y="f79"/>
                              </a:cubicBezTo>
                              <a:cubicBezTo>
                                <a:pt x="f1070" y="f79"/>
                                <a:pt x="f1057" y="f335"/>
                                <a:pt x="f1071" y="f893"/>
                              </a:cubicBezTo>
                              <a:cubicBezTo>
                                <a:pt x="f1072" y="f340"/>
                                <a:pt x="f1039" y="f136"/>
                                <a:pt x="f1073" y="f522"/>
                              </a:cubicBezTo>
                              <a:cubicBezTo>
                                <a:pt x="f1074" y="f133"/>
                                <a:pt x="f1075" y="f520"/>
                                <a:pt x="f1076" y="f656"/>
                              </a:cubicBezTo>
                              <a:cubicBezTo>
                                <a:pt x="f1054" y="f189"/>
                                <a:pt x="f1054" y="f193"/>
                                <a:pt x="f1054" y="f897"/>
                              </a:cubicBezTo>
                              <a:cubicBezTo>
                                <a:pt x="f1054" y="f898"/>
                                <a:pt x="f1054" y="f208"/>
                                <a:pt x="f1076" y="f453"/>
                              </a:cubicBezTo>
                              <a:cubicBezTo>
                                <a:pt x="f1077" y="f257"/>
                                <a:pt x="f1040" y="f256"/>
                                <a:pt x="f1055" y="f222"/>
                              </a:cubicBezTo>
                              <a:cubicBezTo>
                                <a:pt x="f1078" y="f237"/>
                                <a:pt x="f1079" y="f33"/>
                                <a:pt x="f1080" y="f46"/>
                              </a:cubicBezTo>
                              <a:cubicBezTo>
                                <a:pt x="f1081" y="f243"/>
                                <a:pt x="f1082" y="f37"/>
                                <a:pt x="f1083" y="f37"/>
                              </a:cubicBezTo>
                              <a:cubicBezTo>
                                <a:pt x="f1084" y="f37"/>
                                <a:pt x="f1059" y="f40"/>
                                <a:pt x="f1085" y="f243"/>
                              </a:cubicBezTo>
                              <a:cubicBezTo>
                                <a:pt x="f1086" y="f42"/>
                                <a:pt x="f1087" y="f44"/>
                                <a:pt x="f1088" y="f242"/>
                              </a:cubicBezTo>
                              <a:cubicBezTo>
                                <a:pt x="f1089" y="f234"/>
                                <a:pt x="f1090" y="f73"/>
                                <a:pt x="f1091" y="f863"/>
                              </a:cubicBezTo>
                              <a:cubicBezTo>
                                <a:pt x="f1092" y="f75"/>
                                <a:pt x="f1032" y="f256"/>
                                <a:pt x="f1063" y="f916"/>
                              </a:cubicBezTo>
                              <a:lnTo>
                                <a:pt x="f1063" y="f446"/>
                              </a:lnTo>
                              <a:close/>
                              <a:moveTo>
                                <a:pt x="f1093" y="f327"/>
                              </a:moveTo>
                              <a:cubicBezTo>
                                <a:pt x="f1094" y="f446"/>
                                <a:pt x="f1095" y="f348"/>
                                <a:pt x="f1095" y="f113"/>
                              </a:cubicBezTo>
                              <a:cubicBezTo>
                                <a:pt x="f1095" y="f448"/>
                                <a:pt x="f1095" y="f448"/>
                                <a:pt x="f1095" y="f448"/>
                              </a:cubicBezTo>
                              <a:cubicBezTo>
                                <a:pt x="f1095" y="f3"/>
                                <a:pt x="f1094" y="f449"/>
                                <a:pt x="f1093" y="f198"/>
                              </a:cubicBezTo>
                              <a:cubicBezTo>
                                <a:pt x="f1096" y="f99"/>
                                <a:pt x="f1096" y="f99"/>
                                <a:pt x="f1096" y="f99"/>
                              </a:cubicBezTo>
                              <a:cubicBezTo>
                                <a:pt x="f1097" y="f99"/>
                                <a:pt x="f1097" y="f99"/>
                                <a:pt x="f1097" y="f99"/>
                              </a:cubicBezTo>
                              <a:cubicBezTo>
                                <a:pt x="f1097" y="f208"/>
                                <a:pt x="f1098" y="f453"/>
                                <a:pt x="f1099" y="f257"/>
                              </a:cubicBezTo>
                              <a:cubicBezTo>
                                <a:pt x="f1100" y="f256"/>
                                <a:pt x="f1101" y="f222"/>
                                <a:pt x="f1102" y="f31"/>
                              </a:cubicBezTo>
                              <a:cubicBezTo>
                                <a:pt x="f1103" y="f234"/>
                                <a:pt x="f1104" y="f46"/>
                                <a:pt x="f1105" y="f42"/>
                              </a:cubicBezTo>
                              <a:cubicBezTo>
                                <a:pt x="f1106" y="f37"/>
                                <a:pt x="f1107" y="f227"/>
                                <a:pt x="f1108" y="f227"/>
                              </a:cubicBezTo>
                              <a:cubicBezTo>
                                <a:pt x="f1109" y="f227"/>
                                <a:pt x="f1110" y="f227"/>
                                <a:pt x="f1111" y="f40"/>
                              </a:cubicBezTo>
                              <a:cubicBezTo>
                                <a:pt x="f1112" y="f243"/>
                                <a:pt x="f1113" y="f35"/>
                                <a:pt x="f1114" y="f44"/>
                              </a:cubicBezTo>
                              <a:cubicBezTo>
                                <a:pt x="f1115" y="f232"/>
                                <a:pt x="f1116" y="f233"/>
                                <a:pt x="f1117" y="f33"/>
                              </a:cubicBezTo>
                              <a:cubicBezTo>
                                <a:pt x="f1096" y="f240"/>
                                <a:pt x="f1096" y="f240"/>
                                <a:pt x="f1096" y="f240"/>
                              </a:cubicBezTo>
                              <a:cubicBezTo>
                                <a:pt x="f1118" y="f234"/>
                                <a:pt x="f1118" y="f234"/>
                                <a:pt x="f1118" y="f234"/>
                              </a:cubicBezTo>
                              <a:cubicBezTo>
                                <a:pt x="f1119" y="f233"/>
                                <a:pt x="f1119" y="f233"/>
                                <a:pt x="f1119" y="f233"/>
                              </a:cubicBezTo>
                              <a:cubicBezTo>
                                <a:pt x="f1120" y="f44"/>
                                <a:pt x="f1120" y="f44"/>
                                <a:pt x="f1120" y="f44"/>
                              </a:cubicBezTo>
                              <a:cubicBezTo>
                                <a:pt x="f1121" y="f227"/>
                                <a:pt x="f1121" y="f227"/>
                                <a:pt x="f1121" y="f227"/>
                              </a:cubicBezTo>
                              <a:cubicBezTo>
                                <a:pt x="f1120" y="f476"/>
                                <a:pt x="f1120" y="f476"/>
                                <a:pt x="f1120" y="f476"/>
                              </a:cubicBezTo>
                              <a:cubicBezTo>
                                <a:pt x="f1120" y="f477"/>
                                <a:pt x="f1120" y="f477"/>
                                <a:pt x="f1120" y="f477"/>
                              </a:cubicBezTo>
                              <a:cubicBezTo>
                                <a:pt x="f1119" y="f478"/>
                                <a:pt x="f1119" y="f478"/>
                                <a:pt x="f1119" y="f478"/>
                              </a:cubicBezTo>
                              <a:cubicBezTo>
                                <a:pt x="f1122" y="f52"/>
                                <a:pt x="f1122" y="f52"/>
                                <a:pt x="f1122" y="f52"/>
                              </a:cubicBezTo>
                              <a:cubicBezTo>
                                <a:pt x="f1123" y="f481"/>
                                <a:pt x="f1123" y="f481"/>
                                <a:pt x="f1123" y="f481"/>
                              </a:cubicBezTo>
                              <a:cubicBezTo>
                                <a:pt x="f1124" y="f13"/>
                                <a:pt x="f1125" y="f55"/>
                                <a:pt x="f1126" y="f15"/>
                              </a:cubicBezTo>
                              <a:cubicBezTo>
                                <a:pt x="f1113" y="f17"/>
                                <a:pt x="f1127" y="f19"/>
                                <a:pt x="f1128" y="f21"/>
                              </a:cubicBezTo>
                              <a:cubicBezTo>
                                <a:pt x="f1129" y="f59"/>
                                <a:pt x="f1130" y="f8"/>
                                <a:pt x="f1131" y="f8"/>
                              </a:cubicBezTo>
                              <a:cubicBezTo>
                                <a:pt x="f1132" y="f8"/>
                                <a:pt x="f1133" y="f21"/>
                                <a:pt x="f1134" y="f15"/>
                              </a:cubicBezTo>
                              <a:cubicBezTo>
                                <a:pt x="f1135" y="f65"/>
                                <a:pt x="f1136" y="f495"/>
                                <a:pt x="f1137" y="f497"/>
                              </a:cubicBezTo>
                              <a:cubicBezTo>
                                <a:pt x="f1138" y="f35"/>
                                <a:pt x="f1139" y="f237"/>
                                <a:pt x="f1140" y="f221"/>
                              </a:cubicBezTo>
                              <a:cubicBezTo>
                                <a:pt x="f1141" y="f502"/>
                                <a:pt x="f1142" y="f504"/>
                                <a:pt x="f1142" y="f449"/>
                              </a:cubicBezTo>
                              <a:cubicBezTo>
                                <a:pt x="f1142" y="f191"/>
                                <a:pt x="f1141" y="f505"/>
                                <a:pt x="f1140" y="f506"/>
                              </a:cubicBezTo>
                              <a:cubicBezTo>
                                <a:pt x="f1139" y="f187"/>
                                <a:pt x="f1143" y="f338"/>
                                <a:pt x="f1137" y="f143"/>
                              </a:cubicBezTo>
                              <a:cubicBezTo>
                                <a:pt x="f1136" y="f84"/>
                                <a:pt x="f1135" y="f161"/>
                                <a:pt x="f1134" y="f10"/>
                              </a:cubicBezTo>
                              <a:cubicBezTo>
                                <a:pt x="f1144" y="f169"/>
                                <a:pt x="f1106" y="f173"/>
                                <a:pt x="f1145" y="f173"/>
                              </a:cubicBezTo>
                              <a:cubicBezTo>
                                <a:pt x="f1146" y="f173"/>
                                <a:pt x="f1147" y="f169"/>
                                <a:pt x="f1112" y="f10"/>
                              </a:cubicBezTo>
                              <a:cubicBezTo>
                                <a:pt x="f1148" y="f85"/>
                                <a:pt x="f1149" y="f158"/>
                                <a:pt x="f1150" y="f516"/>
                              </a:cubicBezTo>
                              <a:cubicBezTo>
                                <a:pt x="f1151" y="f140"/>
                                <a:pt x="f1121" y="f519"/>
                                <a:pt x="f1093" y="f327"/>
                              </a:cubicBezTo>
                              <a:close/>
                              <a:moveTo>
                                <a:pt x="f1148" y="f117"/>
                              </a:moveTo>
                              <a:cubicBezTo>
                                <a:pt x="f1148" y="f520"/>
                                <a:pt x="f1152" y="f522"/>
                                <a:pt x="f1153" y="f138"/>
                              </a:cubicBezTo>
                              <a:cubicBezTo>
                                <a:pt x="f1147" y="f26"/>
                                <a:pt x="f1146" y="f81"/>
                                <a:pt x="f1154" y="f81"/>
                              </a:cubicBezTo>
                              <a:cubicBezTo>
                                <a:pt x="f1155" y="f81"/>
                                <a:pt x="f1156" y="f143"/>
                                <a:pt x="f1157" y="f335"/>
                              </a:cubicBezTo>
                              <a:cubicBezTo>
                                <a:pt x="f1158" y="f140"/>
                                <a:pt x="f1103" y="f151"/>
                                <a:pt x="f1159" y="f329"/>
                              </a:cubicBezTo>
                              <a:cubicBezTo>
                                <a:pt x="f1101" y="f135"/>
                                <a:pt x="f1135" y="f188"/>
                                <a:pt x="f1160" y="f531"/>
                              </a:cubicBezTo>
                              <a:cubicBezTo>
                                <a:pt x="f1161" y="f533"/>
                                <a:pt x="f1097" y="f123"/>
                                <a:pt x="f1097" y="f117"/>
                              </a:cubicBezTo>
                              <a:lnTo>
                                <a:pt x="f1148" y="f117"/>
                              </a:lnTo>
                              <a:close/>
                              <a:moveTo>
                                <a:pt x="f1162" y="f187"/>
                              </a:moveTo>
                              <a:cubicBezTo>
                                <a:pt x="f1163" y="f151"/>
                                <a:pt x="f1164" y="f142"/>
                                <a:pt x="f1165" y="f83"/>
                              </a:cubicBezTo>
                              <a:cubicBezTo>
                                <a:pt x="f1166" y="f180"/>
                                <a:pt x="f1167" y="f301"/>
                                <a:pt x="f1168" y="f291"/>
                              </a:cubicBezTo>
                              <a:cubicBezTo>
                                <a:pt x="f1169" y="f169"/>
                                <a:pt x="f1170" y="f173"/>
                                <a:pt x="f1171" y="f173"/>
                              </a:cubicBezTo>
                              <a:cubicBezTo>
                                <a:pt x="f1172" y="f173"/>
                                <a:pt x="f1173" y="f167"/>
                                <a:pt x="f1174" y="f162"/>
                              </a:cubicBezTo>
                              <a:cubicBezTo>
                                <a:pt x="f1175" y="f310"/>
                                <a:pt x="f1176" y="f157"/>
                                <a:pt x="f1177" y="f140"/>
                              </a:cubicBezTo>
                              <a:cubicBezTo>
                                <a:pt x="f1177" y="f292"/>
                                <a:pt x="f1177" y="f292"/>
                                <a:pt x="f1177" y="f292"/>
                              </a:cubicBezTo>
                              <a:cubicBezTo>
                                <a:pt x="f1177" y="f291"/>
                                <a:pt x="f1177" y="f291"/>
                                <a:pt x="f1177" y="f291"/>
                              </a:cubicBezTo>
                              <a:cubicBezTo>
                                <a:pt x="f1178" y="f88"/>
                                <a:pt x="f1178" y="f88"/>
                                <a:pt x="f1178" y="f88"/>
                              </a:cubicBezTo>
                              <a:cubicBezTo>
                                <a:pt x="f1179" y="f167"/>
                                <a:pt x="f1179" y="f167"/>
                                <a:pt x="f1179" y="f167"/>
                              </a:cubicBezTo>
                              <a:cubicBezTo>
                                <a:pt x="f1180" y="f167"/>
                                <a:pt x="f1180" y="f167"/>
                                <a:pt x="f1180" y="f167"/>
                              </a:cubicBezTo>
                              <a:cubicBezTo>
                                <a:pt x="f1181" y="f167"/>
                                <a:pt x="f1181" y="f167"/>
                                <a:pt x="f1181" y="f167"/>
                              </a:cubicBezTo>
                              <a:cubicBezTo>
                                <a:pt x="f1182" y="f88"/>
                                <a:pt x="f1182" y="f88"/>
                                <a:pt x="f1182" y="f88"/>
                              </a:cubicBezTo>
                              <a:cubicBezTo>
                                <a:pt x="f1183" y="f291"/>
                                <a:pt x="f1183" y="f291"/>
                                <a:pt x="f1183" y="f291"/>
                              </a:cubicBezTo>
                              <a:cubicBezTo>
                                <a:pt x="f1183" y="f292"/>
                                <a:pt x="f1183" y="f292"/>
                                <a:pt x="f1183" y="f292"/>
                              </a:cubicBezTo>
                              <a:cubicBezTo>
                                <a:pt x="f1183" y="f13"/>
                                <a:pt x="f1183" y="f13"/>
                                <a:pt x="f1183" y="f13"/>
                              </a:cubicBezTo>
                              <a:cubicBezTo>
                                <a:pt x="f1183" y="f15"/>
                                <a:pt x="f1183" y="f15"/>
                                <a:pt x="f1183" y="f15"/>
                              </a:cubicBezTo>
                              <a:cubicBezTo>
                                <a:pt x="f1182" y="f17"/>
                                <a:pt x="f1182" y="f17"/>
                                <a:pt x="f1182" y="f17"/>
                              </a:cubicBezTo>
                              <a:cubicBezTo>
                                <a:pt x="f1184" y="f19"/>
                                <a:pt x="f1184" y="f19"/>
                                <a:pt x="f1184" y="f19"/>
                              </a:cubicBezTo>
                              <a:cubicBezTo>
                                <a:pt x="f1185" y="f21"/>
                                <a:pt x="f1185" y="f21"/>
                                <a:pt x="f1185" y="f21"/>
                              </a:cubicBezTo>
                              <a:cubicBezTo>
                                <a:pt x="f1186" y="f19"/>
                                <a:pt x="f1186" y="f19"/>
                                <a:pt x="f1186" y="f19"/>
                              </a:cubicBezTo>
                              <a:cubicBezTo>
                                <a:pt x="f1177" y="f17"/>
                                <a:pt x="f1177" y="f17"/>
                                <a:pt x="f1177" y="f17"/>
                              </a:cubicBezTo>
                              <a:cubicBezTo>
                                <a:pt x="f1187" y="f15"/>
                                <a:pt x="f1187" y="f15"/>
                                <a:pt x="f1187" y="f15"/>
                              </a:cubicBezTo>
                              <a:cubicBezTo>
                                <a:pt x="f1188" y="f13"/>
                                <a:pt x="f1188" y="f13"/>
                                <a:pt x="f1188" y="f13"/>
                              </a:cubicBezTo>
                              <a:cubicBezTo>
                                <a:pt x="f1188" y="f325"/>
                                <a:pt x="f1188" y="f325"/>
                                <a:pt x="f1188" y="f325"/>
                              </a:cubicBezTo>
                              <a:cubicBezTo>
                                <a:pt x="f1189" y="f327"/>
                                <a:pt x="f1175" y="f329"/>
                                <a:pt x="f1190" y="f151"/>
                              </a:cubicBezTo>
                              <a:cubicBezTo>
                                <a:pt x="f1191" y="f149"/>
                                <a:pt x="f1192" y="f142"/>
                                <a:pt x="f1193" y="f142"/>
                              </a:cubicBezTo>
                              <a:cubicBezTo>
                                <a:pt x="f1171" y="f142"/>
                                <a:pt x="f1194" y="f335"/>
                                <a:pt x="f1195" y="f149"/>
                              </a:cubicBezTo>
                              <a:cubicBezTo>
                                <a:pt x="f1196" y="f338"/>
                                <a:pt x="f1197" y="f340"/>
                                <a:pt x="f1169" y="f329"/>
                              </a:cubicBezTo>
                              <a:cubicBezTo>
                                <a:pt x="f1198" y="f342"/>
                                <a:pt x="f1199" y="f327"/>
                                <a:pt x="f1200" y="f345"/>
                              </a:cubicBezTo>
                              <a:cubicBezTo>
                                <a:pt x="f1168" y="f129"/>
                                <a:pt x="f1201" y="f348"/>
                                <a:pt x="f1201" y="f115"/>
                              </a:cubicBezTo>
                              <a:cubicBezTo>
                                <a:pt x="f1201" y="f13"/>
                                <a:pt x="f1201" y="f13"/>
                                <a:pt x="f1201" y="f13"/>
                              </a:cubicBezTo>
                              <a:cubicBezTo>
                                <a:pt x="f1202" y="f15"/>
                                <a:pt x="f1202" y="f15"/>
                                <a:pt x="f1202" y="f15"/>
                              </a:cubicBezTo>
                              <a:cubicBezTo>
                                <a:pt x="f1203" y="f17"/>
                                <a:pt x="f1203" y="f17"/>
                                <a:pt x="f1203" y="f17"/>
                              </a:cubicBezTo>
                              <a:cubicBezTo>
                                <a:pt x="f1204" y="f19"/>
                                <a:pt x="f1204" y="f19"/>
                                <a:pt x="f1204" y="f19"/>
                              </a:cubicBezTo>
                              <a:cubicBezTo>
                                <a:pt x="f1205" y="f21"/>
                                <a:pt x="f1205" y="f21"/>
                                <a:pt x="f1205" y="f21"/>
                              </a:cubicBezTo>
                              <a:cubicBezTo>
                                <a:pt x="f1206" y="f19"/>
                                <a:pt x="f1206" y="f19"/>
                                <a:pt x="f1206" y="f19"/>
                              </a:cubicBezTo>
                              <a:cubicBezTo>
                                <a:pt x="f1162" y="f17"/>
                                <a:pt x="f1162" y="f17"/>
                                <a:pt x="f1162" y="f17"/>
                              </a:cubicBezTo>
                              <a:cubicBezTo>
                                <a:pt x="f1207" y="f15"/>
                                <a:pt x="f1207" y="f15"/>
                                <a:pt x="f1207" y="f15"/>
                              </a:cubicBezTo>
                              <a:cubicBezTo>
                                <a:pt x="f7" y="f13"/>
                                <a:pt x="f7" y="f13"/>
                                <a:pt x="f7" y="f13"/>
                              </a:cubicBezTo>
                              <a:cubicBezTo>
                                <a:pt x="f7" y="f119"/>
                                <a:pt x="f7" y="f119"/>
                                <a:pt x="f7" y="f119"/>
                              </a:cubicBezTo>
                              <a:cubicBezTo>
                                <a:pt x="f7" y="f355"/>
                                <a:pt x="f1207" y="f357"/>
                                <a:pt x="f1162" y="f187"/>
                              </a:cubicBezTo>
                              <a:close/>
                              <a:moveTo>
                                <a:pt x="f1208" y="f340"/>
                              </a:moveTo>
                              <a:cubicBezTo>
                                <a:pt x="f1209" y="f342"/>
                                <a:pt x="f1210" y="f1211"/>
                                <a:pt x="f1210" y="f127"/>
                              </a:cubicBezTo>
                              <a:cubicBezTo>
                                <a:pt x="f1210" y="f55"/>
                                <a:pt x="f1210" y="f55"/>
                                <a:pt x="f1210" y="f55"/>
                              </a:cubicBezTo>
                              <a:cubicBezTo>
                                <a:pt x="f1209" y="f56"/>
                                <a:pt x="f1209" y="f56"/>
                                <a:pt x="f1209" y="f56"/>
                              </a:cubicBezTo>
                              <a:cubicBezTo>
                                <a:pt x="f1212" y="f19"/>
                                <a:pt x="f1212" y="f19"/>
                                <a:pt x="f1212" y="f19"/>
                              </a:cubicBezTo>
                              <a:cubicBezTo>
                                <a:pt x="f1213" y="f21"/>
                                <a:pt x="f1213" y="f21"/>
                                <a:pt x="f1213" y="f21"/>
                              </a:cubicBezTo>
                              <a:cubicBezTo>
                                <a:pt x="f1214" y="f19"/>
                                <a:pt x="f1214" y="f19"/>
                                <a:pt x="f1214" y="f19"/>
                              </a:cubicBezTo>
                              <a:cubicBezTo>
                                <a:pt x="f1215" y="f56"/>
                                <a:pt x="f1215" y="f56"/>
                                <a:pt x="f1215" y="f56"/>
                              </a:cubicBezTo>
                              <a:cubicBezTo>
                                <a:pt x="f1216" y="f55"/>
                                <a:pt x="f1216" y="f55"/>
                                <a:pt x="f1216" y="f55"/>
                              </a:cubicBezTo>
                              <a:cubicBezTo>
                                <a:pt x="f1216" y="f70"/>
                                <a:pt x="f1216" y="f70"/>
                                <a:pt x="f1216" y="f70"/>
                              </a:cubicBezTo>
                              <a:cubicBezTo>
                                <a:pt x="f1217" y="f51"/>
                                <a:pt x="f1218" y="f481"/>
                                <a:pt x="f1219" y="f245"/>
                              </a:cubicBezTo>
                              <a:cubicBezTo>
                                <a:pt x="f1220" y="f21"/>
                                <a:pt x="f1221" y="f8"/>
                                <a:pt x="f1222" y="f8"/>
                              </a:cubicBezTo>
                              <a:cubicBezTo>
                                <a:pt x="f1223" y="f8"/>
                                <a:pt x="f1224" y="f59"/>
                                <a:pt x="f1225" y="f17"/>
                              </a:cubicBezTo>
                              <a:cubicBezTo>
                                <a:pt x="f1226" y="f15"/>
                                <a:pt x="f1227" y="f65"/>
                                <a:pt x="f1228" y="f244"/>
                              </a:cubicBezTo>
                              <a:cubicBezTo>
                                <a:pt x="f1229" y="f477"/>
                                <a:pt x="f1230" y="f1231"/>
                                <a:pt x="f1232" y="f42"/>
                              </a:cubicBezTo>
                              <a:cubicBezTo>
                                <a:pt x="f1233" y="f33"/>
                                <a:pt x="f1234" y="f223"/>
                                <a:pt x="f1234" y="f1235"/>
                              </a:cubicBezTo>
                              <a:cubicBezTo>
                                <a:pt x="f1234" y="f257"/>
                                <a:pt x="f1233" y="f453"/>
                                <a:pt x="f1236" y="f504"/>
                              </a:cubicBezTo>
                              <a:cubicBezTo>
                                <a:pt x="f1237" y="f202"/>
                                <a:pt x="f1238" y="f1239"/>
                                <a:pt x="f1240" y="f103"/>
                              </a:cubicBezTo>
                              <a:cubicBezTo>
                                <a:pt x="f1241" y="f195"/>
                                <a:pt x="f1242" y="f193"/>
                                <a:pt x="f1243" y="f1244"/>
                              </a:cubicBezTo>
                              <a:cubicBezTo>
                                <a:pt x="f1245" y="f191"/>
                                <a:pt x="f1246" y="f115"/>
                                <a:pt x="f1247" y="f115"/>
                              </a:cubicBezTo>
                              <a:cubicBezTo>
                                <a:pt x="f1248" y="f115"/>
                                <a:pt x="f1248" y="f115"/>
                                <a:pt x="f1248" y="f115"/>
                              </a:cubicBezTo>
                              <a:cubicBezTo>
                                <a:pt x="f1248" y="f657"/>
                                <a:pt x="f1248" y="f657"/>
                                <a:pt x="f1248" y="f657"/>
                              </a:cubicBezTo>
                              <a:cubicBezTo>
                                <a:pt x="f1248" y="f446"/>
                                <a:pt x="f1249" y="f1211"/>
                                <a:pt x="f1250" y="f134"/>
                              </a:cubicBezTo>
                              <a:cubicBezTo>
                                <a:pt x="f1217" y="f1251"/>
                                <a:pt x="f1252" y="f138"/>
                                <a:pt x="f1253" y="f151"/>
                              </a:cubicBezTo>
                              <a:cubicBezTo>
                                <a:pt x="f1218" y="f893"/>
                                <a:pt x="f1254" y="f26"/>
                                <a:pt x="f1219" y="f142"/>
                              </a:cubicBezTo>
                              <a:cubicBezTo>
                                <a:pt x="f1255" y="f79"/>
                                <a:pt x="f1256" y="f143"/>
                                <a:pt x="f1257" y="f143"/>
                              </a:cubicBezTo>
                              <a:cubicBezTo>
                                <a:pt x="f1258" y="f143"/>
                                <a:pt x="f1259" y="f79"/>
                                <a:pt x="f1243" y="f335"/>
                              </a:cubicBezTo>
                              <a:cubicBezTo>
                                <a:pt x="f1260" y="f149"/>
                                <a:pt x="f1261" y="f893"/>
                                <a:pt x="f1262" y="f155"/>
                              </a:cubicBezTo>
                              <a:cubicBezTo>
                                <a:pt x="f1263" y="f340"/>
                                <a:pt x="f1264" y="f138"/>
                                <a:pt x="f1265" y="f519"/>
                              </a:cubicBezTo>
                              <a:cubicBezTo>
                                <a:pt x="f1266" y="f1251"/>
                                <a:pt x="f1266" y="f1251"/>
                                <a:pt x="f1266" y="f1251"/>
                              </a:cubicBezTo>
                              <a:cubicBezTo>
                                <a:pt x="f1267" y="f1251"/>
                                <a:pt x="f1267" y="f1251"/>
                                <a:pt x="f1267" y="f1251"/>
                              </a:cubicBezTo>
                              <a:cubicBezTo>
                                <a:pt x="f1268" y="f519"/>
                                <a:pt x="f1268" y="f519"/>
                                <a:pt x="f1268" y="f519"/>
                              </a:cubicBezTo>
                              <a:cubicBezTo>
                                <a:pt x="f1269" y="f340"/>
                                <a:pt x="f1269" y="f340"/>
                                <a:pt x="f1269" y="f340"/>
                              </a:cubicBezTo>
                              <a:cubicBezTo>
                                <a:pt x="f1269" y="f140"/>
                                <a:pt x="f1269" y="f140"/>
                                <a:pt x="f1269" y="f140"/>
                              </a:cubicBezTo>
                              <a:cubicBezTo>
                                <a:pt x="f1237" y="f516"/>
                                <a:pt x="f1237" y="f516"/>
                                <a:pt x="f1237" y="f516"/>
                              </a:cubicBezTo>
                              <a:cubicBezTo>
                                <a:pt x="f1267" y="f873"/>
                                <a:pt x="f1267" y="f873"/>
                                <a:pt x="f1267" y="f873"/>
                              </a:cubicBezTo>
                              <a:cubicBezTo>
                                <a:pt x="f1266" y="f158"/>
                                <a:pt x="f1270" y="f159"/>
                                <a:pt x="f1227" y="f310"/>
                              </a:cubicBezTo>
                              <a:cubicBezTo>
                                <a:pt x="f1271" y="f85"/>
                                <a:pt x="f1241" y="f292"/>
                                <a:pt x="f1225" y="f10"/>
                              </a:cubicBezTo>
                              <a:cubicBezTo>
                                <a:pt x="f1272" y="f87"/>
                                <a:pt x="f1273" y="f167"/>
                                <a:pt x="f1274" y="f169"/>
                              </a:cubicBezTo>
                              <a:cubicBezTo>
                                <a:pt x="f1245" y="f171"/>
                                <a:pt x="f1275" y="f173"/>
                                <a:pt x="f1276" y="f173"/>
                              </a:cubicBezTo>
                              <a:cubicBezTo>
                                <a:pt x="f1277" y="f173"/>
                                <a:pt x="f1278" y="f169"/>
                                <a:pt x="f1252" y="f88"/>
                              </a:cubicBezTo>
                              <a:cubicBezTo>
                                <a:pt x="f1279" y="f10"/>
                                <a:pt x="f1280" y="f161"/>
                                <a:pt x="f1281" y="f158"/>
                              </a:cubicBezTo>
                              <a:cubicBezTo>
                                <a:pt x="f1282" y="f1283"/>
                                <a:pt x="f1212" y="f335"/>
                                <a:pt x="f1208" y="f340"/>
                              </a:cubicBezTo>
                              <a:close/>
                              <a:moveTo>
                                <a:pt x="f1248" y="f200"/>
                              </a:moveTo>
                              <a:cubicBezTo>
                                <a:pt x="f1284" y="f200"/>
                                <a:pt x="f1284" y="f200"/>
                                <a:pt x="f1284" y="f200"/>
                              </a:cubicBezTo>
                              <a:cubicBezTo>
                                <a:pt x="f1285" y="f200"/>
                                <a:pt x="f1275" y="f200"/>
                                <a:pt x="f1245" y="f202"/>
                              </a:cubicBezTo>
                              <a:cubicBezTo>
                                <a:pt x="f1274" y="f1286"/>
                                <a:pt x="f1287" y="f206"/>
                                <a:pt x="f1288" y="f504"/>
                              </a:cubicBezTo>
                              <a:cubicBezTo>
                                <a:pt x="f1289" y="f1290"/>
                                <a:pt x="f1291" y="f1292"/>
                                <a:pt x="f1225" y="f215"/>
                              </a:cubicBezTo>
                              <a:cubicBezTo>
                                <a:pt x="f1262" y="f28"/>
                                <a:pt x="f1293" y="f1294"/>
                                <a:pt x="f1293" y="f1295"/>
                              </a:cubicBezTo>
                              <a:cubicBezTo>
                                <a:pt x="f1293" y="f863"/>
                                <a:pt x="f1225" y="f234"/>
                                <a:pt x="f1272" y="f46"/>
                              </a:cubicBezTo>
                              <a:cubicBezTo>
                                <a:pt x="f1273" y="f37"/>
                                <a:pt x="f1296" y="f70"/>
                                <a:pt x="f1297" y="f70"/>
                              </a:cubicBezTo>
                              <a:cubicBezTo>
                                <a:pt x="f1246" y="f70"/>
                                <a:pt x="f1298" y="f37"/>
                                <a:pt x="f1299" y="f35"/>
                              </a:cubicBezTo>
                              <a:cubicBezTo>
                                <a:pt x="f1300" y="f233"/>
                                <a:pt x="f1301" y="f237"/>
                                <a:pt x="f1248" y="f1302"/>
                              </a:cubicBezTo>
                              <a:lnTo>
                                <a:pt x="f1248" y="f200"/>
                              </a:lnTo>
                              <a:close/>
                              <a:moveTo>
                                <a:pt x="f1303" y="f664"/>
                              </a:moveTo>
                              <a:cubicBezTo>
                                <a:pt x="f1304" y="f6"/>
                                <a:pt x="f1304" y="f6"/>
                                <a:pt x="f1304" y="f6"/>
                              </a:cubicBezTo>
                              <a:cubicBezTo>
                                <a:pt x="f1305" y="f6"/>
                                <a:pt x="f1305" y="f6"/>
                                <a:pt x="f1305" y="f6"/>
                              </a:cubicBezTo>
                              <a:cubicBezTo>
                                <a:pt x="f1306" y="f6"/>
                                <a:pt x="f1306" y="f6"/>
                                <a:pt x="f1306" y="f6"/>
                              </a:cubicBezTo>
                              <a:cubicBezTo>
                                <a:pt x="f1307" y="f664"/>
                                <a:pt x="f1307" y="f664"/>
                                <a:pt x="f1307" y="f664"/>
                              </a:cubicBezTo>
                              <a:cubicBezTo>
                                <a:pt x="f1308" y="f1309"/>
                                <a:pt x="f1308" y="f1309"/>
                                <a:pt x="f1308" y="f1309"/>
                              </a:cubicBezTo>
                              <a:cubicBezTo>
                                <a:pt x="f1310" y="f1311"/>
                                <a:pt x="f1310" y="f1311"/>
                                <a:pt x="f1310" y="f1311"/>
                              </a:cubicBezTo>
                              <a:cubicBezTo>
                                <a:pt x="f1310" y="f13"/>
                                <a:pt x="f1310" y="f13"/>
                                <a:pt x="f1310" y="f13"/>
                              </a:cubicBezTo>
                              <a:cubicBezTo>
                                <a:pt x="f1308" y="f15"/>
                                <a:pt x="f1308" y="f15"/>
                                <a:pt x="f1308" y="f15"/>
                              </a:cubicBezTo>
                              <a:cubicBezTo>
                                <a:pt x="f1307" y="f17"/>
                                <a:pt x="f1307" y="f17"/>
                                <a:pt x="f1307" y="f17"/>
                              </a:cubicBezTo>
                              <a:cubicBezTo>
                                <a:pt x="f1306" y="f19"/>
                                <a:pt x="f1306" y="f19"/>
                                <a:pt x="f1306" y="f19"/>
                              </a:cubicBezTo>
                              <a:cubicBezTo>
                                <a:pt x="f1305" y="f21"/>
                                <a:pt x="f1305" y="f21"/>
                                <a:pt x="f1305" y="f21"/>
                              </a:cubicBezTo>
                              <a:cubicBezTo>
                                <a:pt x="f1304" y="f19"/>
                                <a:pt x="f1304" y="f19"/>
                                <a:pt x="f1304" y="f19"/>
                              </a:cubicBezTo>
                              <a:cubicBezTo>
                                <a:pt x="f1303" y="f17"/>
                                <a:pt x="f1303" y="f17"/>
                                <a:pt x="f1303" y="f17"/>
                              </a:cubicBezTo>
                              <a:cubicBezTo>
                                <a:pt x="f1312" y="f15"/>
                                <a:pt x="f1312" y="f15"/>
                                <a:pt x="f1312" y="f15"/>
                              </a:cubicBezTo>
                              <a:cubicBezTo>
                                <a:pt x="f1313" y="f13"/>
                                <a:pt x="f1313" y="f13"/>
                                <a:pt x="f1313" y="f13"/>
                              </a:cubicBezTo>
                              <a:cubicBezTo>
                                <a:pt x="f1313" y="f1311"/>
                                <a:pt x="f1313" y="f1311"/>
                                <a:pt x="f1313" y="f1311"/>
                              </a:cubicBezTo>
                              <a:cubicBezTo>
                                <a:pt x="f1312" y="f1309"/>
                                <a:pt x="f1312" y="f1309"/>
                                <a:pt x="f1312" y="f1309"/>
                              </a:cubicBezTo>
                              <a:lnTo>
                                <a:pt x="f1303" y="f664"/>
                              </a:lnTo>
                              <a:close/>
                              <a:moveTo>
                                <a:pt x="f1314" y="f88"/>
                              </a:moveTo>
                              <a:cubicBezTo>
                                <a:pt x="f1315" y="f167"/>
                                <a:pt x="f1315" y="f167"/>
                                <a:pt x="f1315" y="f167"/>
                              </a:cubicBezTo>
                              <a:cubicBezTo>
                                <a:pt x="f1316" y="f167"/>
                                <a:pt x="f1316" y="f167"/>
                                <a:pt x="f1316" y="f167"/>
                              </a:cubicBezTo>
                              <a:cubicBezTo>
                                <a:pt x="f1317" y="f167"/>
                                <a:pt x="f1317" y="f167"/>
                                <a:pt x="f1317" y="f167"/>
                              </a:cubicBezTo>
                              <a:cubicBezTo>
                                <a:pt x="f1318" y="f88"/>
                                <a:pt x="f1318" y="f88"/>
                                <a:pt x="f1318" y="f88"/>
                              </a:cubicBezTo>
                              <a:cubicBezTo>
                                <a:pt x="f1319" y="f291"/>
                                <a:pt x="f1319" y="f291"/>
                                <a:pt x="f1319" y="f291"/>
                              </a:cubicBezTo>
                              <a:cubicBezTo>
                                <a:pt x="f1320" y="f292"/>
                                <a:pt x="f1320" y="f292"/>
                                <a:pt x="f1320" y="f292"/>
                              </a:cubicBezTo>
                              <a:cubicBezTo>
                                <a:pt x="f1321" y="f240"/>
                                <a:pt x="f1321" y="f240"/>
                                <a:pt x="f1321" y="f240"/>
                              </a:cubicBezTo>
                              <a:cubicBezTo>
                                <a:pt x="f1321" y="f33"/>
                                <a:pt x="f1321" y="f33"/>
                                <a:pt x="f1321" y="f33"/>
                              </a:cubicBezTo>
                              <a:cubicBezTo>
                                <a:pt x="f1322" y="f240"/>
                                <a:pt x="f1322" y="f240"/>
                                <a:pt x="f1322" y="f240"/>
                              </a:cubicBezTo>
                              <a:cubicBezTo>
                                <a:pt x="f1323" y="f292"/>
                                <a:pt x="f1323" y="f292"/>
                                <a:pt x="f1323" y="f292"/>
                              </a:cubicBezTo>
                              <a:cubicBezTo>
                                <a:pt x="f1324" y="f291"/>
                                <a:pt x="f1324" y="f291"/>
                                <a:pt x="f1324" y="f291"/>
                              </a:cubicBezTo>
                              <a:cubicBezTo>
                                <a:pt x="f1325" y="f88"/>
                                <a:pt x="f1325" y="f88"/>
                                <a:pt x="f1325" y="f88"/>
                              </a:cubicBezTo>
                              <a:cubicBezTo>
                                <a:pt x="f1326" y="f167"/>
                                <a:pt x="f1326" y="f167"/>
                                <a:pt x="f1326" y="f167"/>
                              </a:cubicBezTo>
                              <a:cubicBezTo>
                                <a:pt x="f1327" y="f167"/>
                                <a:pt x="f1328" y="f167"/>
                                <a:pt x="f1329" y="f167"/>
                              </a:cubicBezTo>
                              <a:cubicBezTo>
                                <a:pt x="f1330" y="f167"/>
                                <a:pt x="f1330" y="f167"/>
                                <a:pt x="f1330" y="f167"/>
                              </a:cubicBezTo>
                              <a:cubicBezTo>
                                <a:pt x="f1331" y="f88"/>
                                <a:pt x="f1331" y="f88"/>
                                <a:pt x="f1331" y="f88"/>
                              </a:cubicBezTo>
                              <a:cubicBezTo>
                                <a:pt x="f1332" y="f291"/>
                                <a:pt x="f1332" y="f291"/>
                                <a:pt x="f1332" y="f291"/>
                              </a:cubicBezTo>
                              <a:cubicBezTo>
                                <a:pt x="f1333" y="f292"/>
                                <a:pt x="f1333" y="f292"/>
                                <a:pt x="f1333" y="f292"/>
                              </a:cubicBezTo>
                              <a:cubicBezTo>
                                <a:pt x="f1333" y="f301"/>
                                <a:pt x="f1333" y="f301"/>
                                <a:pt x="f1333" y="f301"/>
                              </a:cubicBezTo>
                              <a:cubicBezTo>
                                <a:pt x="f1332" y="f310"/>
                                <a:pt x="f1332" y="f310"/>
                                <a:pt x="f1332" y="f310"/>
                              </a:cubicBezTo>
                              <a:cubicBezTo>
                                <a:pt x="f1334" y="f158"/>
                                <a:pt x="f1334" y="f158"/>
                                <a:pt x="f1334" y="f158"/>
                              </a:cubicBezTo>
                              <a:cubicBezTo>
                                <a:pt x="f1335" y="f65"/>
                                <a:pt x="f1335" y="f65"/>
                                <a:pt x="f1335" y="f65"/>
                              </a:cubicBezTo>
                              <a:cubicBezTo>
                                <a:pt x="f1336" y="f15"/>
                                <a:pt x="f1336" y="f15"/>
                                <a:pt x="f1336" y="f15"/>
                              </a:cubicBezTo>
                              <a:cubicBezTo>
                                <a:pt x="f1337" y="f17"/>
                                <a:pt x="f1337" y="f17"/>
                                <a:pt x="f1337" y="f17"/>
                              </a:cubicBezTo>
                              <a:cubicBezTo>
                                <a:pt x="f1338" y="f19"/>
                                <a:pt x="f1338" y="f19"/>
                                <a:pt x="f1338" y="f19"/>
                              </a:cubicBezTo>
                              <a:cubicBezTo>
                                <a:pt x="f1339" y="f19"/>
                                <a:pt x="f1340" y="f21"/>
                                <a:pt x="f1322" y="f21"/>
                              </a:cubicBezTo>
                              <a:cubicBezTo>
                                <a:pt x="f1341" y="f21"/>
                                <a:pt x="f1342" y="f19"/>
                                <a:pt x="f1343" y="f19"/>
                              </a:cubicBezTo>
                              <a:cubicBezTo>
                                <a:pt x="f1344" y="f17"/>
                                <a:pt x="f1344" y="f17"/>
                                <a:pt x="f1344" y="f17"/>
                              </a:cubicBezTo>
                              <a:cubicBezTo>
                                <a:pt x="f1345" y="f15"/>
                                <a:pt x="f1345" y="f15"/>
                                <a:pt x="f1345" y="f15"/>
                              </a:cubicBezTo>
                              <a:cubicBezTo>
                                <a:pt x="f1346" y="f65"/>
                                <a:pt x="f1346" y="f65"/>
                                <a:pt x="f1346" y="f65"/>
                              </a:cubicBezTo>
                              <a:cubicBezTo>
                                <a:pt x="f1347" y="f158"/>
                                <a:pt x="f1347" y="f158"/>
                                <a:pt x="f1347" y="f158"/>
                              </a:cubicBezTo>
                              <a:cubicBezTo>
                                <a:pt x="f1348" y="f12"/>
                                <a:pt x="f1348" y="f12"/>
                                <a:pt x="f1348" y="f12"/>
                              </a:cubicBezTo>
                              <a:cubicBezTo>
                                <a:pt x="f1349" y="f161"/>
                                <a:pt x="f1349" y="f161"/>
                                <a:pt x="f1349" y="f161"/>
                              </a:cubicBezTo>
                              <a:cubicBezTo>
                                <a:pt x="f1349" y="f301"/>
                                <a:pt x="f1349" y="f301"/>
                                <a:pt x="f1349" y="f301"/>
                              </a:cubicBezTo>
                              <a:cubicBezTo>
                                <a:pt x="f1349" y="f292"/>
                                <a:pt x="f1349" y="f292"/>
                                <a:pt x="f1349" y="f292"/>
                              </a:cubicBezTo>
                              <a:cubicBezTo>
                                <a:pt x="f1348" y="f291"/>
                                <a:pt x="f1348" y="f291"/>
                                <a:pt x="f1348" y="f291"/>
                              </a:cubicBezTo>
                              <a:lnTo>
                                <a:pt x="f1314" y="f88"/>
                              </a:lnTo>
                              <a:close/>
                              <a:moveTo>
                                <a:pt x="f1350" y="f292"/>
                              </a:moveTo>
                              <a:cubicBezTo>
                                <a:pt x="f1351" y="f10"/>
                                <a:pt x="f1351" y="f10"/>
                                <a:pt x="f1351" y="f10"/>
                              </a:cubicBezTo>
                              <a:cubicBezTo>
                                <a:pt x="f1352" y="f87"/>
                                <a:pt x="f1352" y="f87"/>
                                <a:pt x="f1352" y="f87"/>
                              </a:cubicBezTo>
                              <a:cubicBezTo>
                                <a:pt x="f1353" y="f167"/>
                                <a:pt x="f1353" y="f167"/>
                                <a:pt x="f1353" y="f167"/>
                              </a:cubicBezTo>
                              <a:cubicBezTo>
                                <a:pt x="f1354" y="f171"/>
                                <a:pt x="f1354" y="f171"/>
                                <a:pt x="f1354" y="f171"/>
                              </a:cubicBezTo>
                              <a:cubicBezTo>
                                <a:pt x="f1355" y="f173"/>
                                <a:pt x="f1355" y="f173"/>
                                <a:pt x="f1355" y="f173"/>
                              </a:cubicBezTo>
                              <a:cubicBezTo>
                                <a:pt x="f1356" y="f173"/>
                                <a:pt x="f1356" y="f173"/>
                                <a:pt x="f1356" y="f173"/>
                              </a:cubicBezTo>
                              <a:cubicBezTo>
                                <a:pt x="f1357" y="f173"/>
                                <a:pt x="f1358" y="f171"/>
                                <a:pt x="f1359" y="f169"/>
                              </a:cubicBezTo>
                              <a:cubicBezTo>
                                <a:pt x="f1360" y="f167"/>
                                <a:pt x="f1361" y="f88"/>
                                <a:pt x="f1362" y="f10"/>
                              </a:cubicBezTo>
                              <a:cubicBezTo>
                                <a:pt x="f1363" y="f301"/>
                                <a:pt x="f1364" y="f310"/>
                                <a:pt x="f1365" y="f84"/>
                              </a:cubicBezTo>
                              <a:cubicBezTo>
                                <a:pt x="f1366" y="f83"/>
                                <a:pt x="f1367" y="f79"/>
                                <a:pt x="f1368" y="f338"/>
                              </a:cubicBezTo>
                              <a:cubicBezTo>
                                <a:pt x="f1368" y="f292"/>
                                <a:pt x="f1368" y="f292"/>
                                <a:pt x="f1368" y="f292"/>
                              </a:cubicBezTo>
                              <a:cubicBezTo>
                                <a:pt x="f1369" y="f291"/>
                                <a:pt x="f1369" y="f291"/>
                                <a:pt x="f1369" y="f291"/>
                              </a:cubicBezTo>
                              <a:cubicBezTo>
                                <a:pt x="f1370" y="f88"/>
                                <a:pt x="f1370" y="f88"/>
                                <a:pt x="f1370" y="f88"/>
                              </a:cubicBezTo>
                              <a:cubicBezTo>
                                <a:pt x="f1371" y="f167"/>
                                <a:pt x="f1371" y="f167"/>
                                <a:pt x="f1371" y="f167"/>
                              </a:cubicBezTo>
                              <a:cubicBezTo>
                                <a:pt x="f1372" y="f167"/>
                                <a:pt x="f1372" y="f167"/>
                                <a:pt x="f1372" y="f167"/>
                              </a:cubicBezTo>
                              <a:cubicBezTo>
                                <a:pt x="f1373" y="f167"/>
                                <a:pt x="f1373" y="f167"/>
                                <a:pt x="f1373" y="f167"/>
                              </a:cubicBezTo>
                              <a:cubicBezTo>
                                <a:pt x="f1374" y="f88"/>
                                <a:pt x="f1374" y="f88"/>
                                <a:pt x="f1374" y="f88"/>
                              </a:cubicBezTo>
                              <a:cubicBezTo>
                                <a:pt x="f1375" y="f291"/>
                                <a:pt x="f1375" y="f291"/>
                                <a:pt x="f1375" y="f291"/>
                              </a:cubicBezTo>
                              <a:cubicBezTo>
                                <a:pt x="f1376" y="f292"/>
                                <a:pt x="f1376" y="f292"/>
                                <a:pt x="f1376" y="f292"/>
                              </a:cubicBezTo>
                              <a:cubicBezTo>
                                <a:pt x="f1376" y="f13"/>
                                <a:pt x="f1376" y="f13"/>
                                <a:pt x="f1376" y="f13"/>
                              </a:cubicBezTo>
                              <a:cubicBezTo>
                                <a:pt x="f1375" y="f15"/>
                                <a:pt x="f1375" y="f15"/>
                                <a:pt x="f1375" y="f15"/>
                              </a:cubicBezTo>
                              <a:cubicBezTo>
                                <a:pt x="f1377" y="f17"/>
                                <a:pt x="f1377" y="f17"/>
                                <a:pt x="f1377" y="f17"/>
                              </a:cubicBezTo>
                              <a:cubicBezTo>
                                <a:pt x="f1378" y="f19"/>
                                <a:pt x="f1378" y="f19"/>
                                <a:pt x="f1378" y="f19"/>
                              </a:cubicBezTo>
                              <a:cubicBezTo>
                                <a:pt x="f1379" y="f21"/>
                                <a:pt x="f1379" y="f21"/>
                                <a:pt x="f1379" y="f21"/>
                              </a:cubicBezTo>
                              <a:cubicBezTo>
                                <a:pt x="f1380" y="f19"/>
                                <a:pt x="f1380" y="f19"/>
                                <a:pt x="f1380" y="f19"/>
                              </a:cubicBezTo>
                              <a:cubicBezTo>
                                <a:pt x="f1368" y="f17"/>
                                <a:pt x="f1368" y="f17"/>
                                <a:pt x="f1368" y="f17"/>
                              </a:cubicBezTo>
                              <a:cubicBezTo>
                                <a:pt x="f1381" y="f15"/>
                                <a:pt x="f1381" y="f15"/>
                                <a:pt x="f1381" y="f15"/>
                              </a:cubicBezTo>
                              <a:cubicBezTo>
                                <a:pt x="f1382" y="f13"/>
                                <a:pt x="f1382" y="f13"/>
                                <a:pt x="f1382" y="f13"/>
                              </a:cubicBezTo>
                              <a:cubicBezTo>
                                <a:pt x="f1382" y="f505"/>
                                <a:pt x="f1382" y="f505"/>
                                <a:pt x="f1382" y="f505"/>
                              </a:cubicBezTo>
                              <a:cubicBezTo>
                                <a:pt x="f1383" y="f325"/>
                                <a:pt x="f1384" y="f133"/>
                                <a:pt x="f1385" y="f327"/>
                              </a:cubicBezTo>
                              <a:cubicBezTo>
                                <a:pt x="f1386" y="f342"/>
                                <a:pt x="f1387" y="f329"/>
                                <a:pt x="f1388" y="f185"/>
                              </a:cubicBezTo>
                              <a:cubicBezTo>
                                <a:pt x="f1359" y="f140"/>
                                <a:pt x="f1359" y="f140"/>
                                <a:pt x="f1359" y="f140"/>
                              </a:cubicBezTo>
                              <a:cubicBezTo>
                                <a:pt x="f1389" y="f26"/>
                                <a:pt x="f1389" y="f26"/>
                                <a:pt x="f1389" y="f26"/>
                              </a:cubicBezTo>
                              <a:cubicBezTo>
                                <a:pt x="f1355" y="f149"/>
                                <a:pt x="f1355" y="f149"/>
                                <a:pt x="f1355" y="f149"/>
                              </a:cubicBezTo>
                              <a:cubicBezTo>
                                <a:pt x="f1390" y="f893"/>
                                <a:pt x="f1390" y="f893"/>
                                <a:pt x="f1390" y="f893"/>
                              </a:cubicBezTo>
                              <a:cubicBezTo>
                                <a:pt x="f1391" y="f338"/>
                                <a:pt x="f1391" y="f338"/>
                                <a:pt x="f1391" y="f338"/>
                              </a:cubicBezTo>
                              <a:cubicBezTo>
                                <a:pt x="f1392" y="f155"/>
                                <a:pt x="f1392" y="f155"/>
                                <a:pt x="f1392" y="f155"/>
                              </a:cubicBezTo>
                              <a:cubicBezTo>
                                <a:pt x="f1393" y="f338"/>
                                <a:pt x="f1393" y="f338"/>
                                <a:pt x="f1393" y="f338"/>
                              </a:cubicBezTo>
                              <a:cubicBezTo>
                                <a:pt x="f1351" y="f140"/>
                                <a:pt x="f1351" y="f140"/>
                                <a:pt x="f1351" y="f140"/>
                              </a:cubicBezTo>
                              <a:cubicBezTo>
                                <a:pt x="f1350" y="f79"/>
                                <a:pt x="f1350" y="f79"/>
                                <a:pt x="f1350" y="f79"/>
                              </a:cubicBezTo>
                              <a:cubicBezTo>
                                <a:pt x="f1350" y="f157"/>
                                <a:pt x="f1350" y="f157"/>
                                <a:pt x="f1350" y="f157"/>
                              </a:cubicBezTo>
                              <a:cubicBezTo>
                                <a:pt x="f1350" y="f12"/>
                                <a:pt x="f1350" y="f12"/>
                                <a:pt x="f1350" y="f12"/>
                              </a:cubicBezTo>
                              <a:lnTo>
                                <a:pt x="f1350" y="f292"/>
                              </a:lnTo>
                              <a:close/>
                              <a:moveTo>
                                <a:pt x="f1394" y="f88"/>
                              </a:moveTo>
                              <a:cubicBezTo>
                                <a:pt x="f1395" y="f167"/>
                                <a:pt x="f1395" y="f167"/>
                                <a:pt x="f1395" y="f167"/>
                              </a:cubicBezTo>
                              <a:cubicBezTo>
                                <a:pt x="f1396" y="f167"/>
                                <a:pt x="f1396" y="f167"/>
                                <a:pt x="f1396" y="f167"/>
                              </a:cubicBezTo>
                              <a:cubicBezTo>
                                <a:pt x="f1397" y="f167"/>
                                <a:pt x="f1397" y="f167"/>
                                <a:pt x="f1397" y="f167"/>
                              </a:cubicBezTo>
                              <a:cubicBezTo>
                                <a:pt x="f1398" y="f88"/>
                                <a:pt x="f1398" y="f88"/>
                                <a:pt x="f1398" y="f88"/>
                              </a:cubicBezTo>
                              <a:cubicBezTo>
                                <a:pt x="f1399" y="f291"/>
                                <a:pt x="f1399" y="f291"/>
                                <a:pt x="f1399" y="f291"/>
                              </a:cubicBezTo>
                              <a:cubicBezTo>
                                <a:pt x="f1400" y="f292"/>
                                <a:pt x="f1400" y="f292"/>
                                <a:pt x="f1400" y="f292"/>
                              </a:cubicBezTo>
                              <a:cubicBezTo>
                                <a:pt x="f1400" y="f916"/>
                                <a:pt x="f1400" y="f916"/>
                                <a:pt x="f1400" y="f916"/>
                              </a:cubicBezTo>
                              <a:cubicBezTo>
                                <a:pt x="f1401" y="f75"/>
                                <a:pt x="f1402" y="f237"/>
                                <a:pt x="f1403" y="f233"/>
                              </a:cubicBezTo>
                              <a:cubicBezTo>
                                <a:pt x="f1404" y="f42"/>
                                <a:pt x="f1405" y="f37"/>
                                <a:pt x="f1406" y="f37"/>
                              </a:cubicBezTo>
                              <a:cubicBezTo>
                                <a:pt x="f1407" y="f37"/>
                                <a:pt x="f1408" y="f40"/>
                                <a:pt x="f1409" y="f35"/>
                              </a:cubicBezTo>
                              <a:cubicBezTo>
                                <a:pt x="f1410" y="f46"/>
                                <a:pt x="f1411" y="f33"/>
                                <a:pt x="f1412" y="f73"/>
                              </a:cubicBezTo>
                              <a:cubicBezTo>
                                <a:pt x="f1413" y="f863"/>
                                <a:pt x="f1414" y="f1302"/>
                                <a:pt x="f1415" y="f1416"/>
                              </a:cubicBezTo>
                              <a:cubicBezTo>
                                <a:pt x="f1417" y="f257"/>
                                <a:pt x="f1418" y="f453"/>
                                <a:pt x="f1418" y="f206"/>
                              </a:cubicBezTo>
                              <a:cubicBezTo>
                                <a:pt x="f1418" y="f292"/>
                                <a:pt x="f1418" y="f292"/>
                                <a:pt x="f1418" y="f292"/>
                              </a:cubicBezTo>
                              <a:cubicBezTo>
                                <a:pt x="f1418" y="f291"/>
                                <a:pt x="f1418" y="f291"/>
                                <a:pt x="f1418" y="f291"/>
                              </a:cubicBezTo>
                              <a:cubicBezTo>
                                <a:pt x="f1419" y="f88"/>
                                <a:pt x="f1419" y="f88"/>
                                <a:pt x="f1419" y="f88"/>
                              </a:cubicBezTo>
                              <a:cubicBezTo>
                                <a:pt x="f1420" y="f167"/>
                                <a:pt x="f1420" y="f167"/>
                                <a:pt x="f1420" y="f167"/>
                              </a:cubicBezTo>
                              <a:cubicBezTo>
                                <a:pt x="f1421" y="f167"/>
                                <a:pt x="f1421" y="f167"/>
                                <a:pt x="f1421" y="f167"/>
                              </a:cubicBezTo>
                              <a:cubicBezTo>
                                <a:pt x="f1422" y="f167"/>
                                <a:pt x="f1422" y="f167"/>
                                <a:pt x="f1422" y="f167"/>
                              </a:cubicBezTo>
                              <a:cubicBezTo>
                                <a:pt x="f1423" y="f88"/>
                                <a:pt x="f1423" y="f88"/>
                                <a:pt x="f1423" y="f88"/>
                              </a:cubicBezTo>
                              <a:cubicBezTo>
                                <a:pt x="f1424" y="f291"/>
                                <a:pt x="f1424" y="f291"/>
                                <a:pt x="f1424" y="f291"/>
                              </a:cubicBezTo>
                              <a:cubicBezTo>
                                <a:pt x="f1425" y="f292"/>
                                <a:pt x="f1425" y="f292"/>
                                <a:pt x="f1425" y="f292"/>
                              </a:cubicBezTo>
                              <a:cubicBezTo>
                                <a:pt x="f1425" y="f210"/>
                                <a:pt x="f1425" y="f210"/>
                                <a:pt x="f1425" y="f210"/>
                              </a:cubicBezTo>
                              <a:cubicBezTo>
                                <a:pt x="f1425" y="f28"/>
                                <a:pt x="f1426" y="f221"/>
                                <a:pt x="f1423" y="f223"/>
                              </a:cubicBezTo>
                              <a:cubicBezTo>
                                <a:pt x="f1427" y="f233"/>
                                <a:pt x="f1428" y="f40"/>
                                <a:pt x="f1429" y="f50"/>
                              </a:cubicBezTo>
                              <a:cubicBezTo>
                                <a:pt x="f1430" y="f52"/>
                                <a:pt x="f1431" y="f65"/>
                                <a:pt x="f1417" y="f15"/>
                              </a:cubicBezTo>
                              <a:cubicBezTo>
                                <a:pt x="f1412" y="f21"/>
                                <a:pt x="f1432" y="f8"/>
                                <a:pt x="f1407" y="f8"/>
                              </a:cubicBezTo>
                              <a:cubicBezTo>
                                <a:pt x="f1433" y="f8"/>
                                <a:pt x="f1434" y="f21"/>
                                <a:pt x="f1435" y="f55"/>
                              </a:cubicBezTo>
                              <a:cubicBezTo>
                                <a:pt x="f1436" y="f53"/>
                                <a:pt x="f1437" y="f1438"/>
                                <a:pt x="f1398" y="f35"/>
                              </a:cubicBezTo>
                              <a:cubicBezTo>
                                <a:pt x="f1398" y="f13"/>
                                <a:pt x="f1398" y="f13"/>
                                <a:pt x="f1398" y="f13"/>
                              </a:cubicBezTo>
                              <a:cubicBezTo>
                                <a:pt x="f1439" y="f15"/>
                                <a:pt x="f1439" y="f15"/>
                                <a:pt x="f1439" y="f15"/>
                              </a:cubicBezTo>
                              <a:cubicBezTo>
                                <a:pt x="f1440" y="f17"/>
                                <a:pt x="f1440" y="f17"/>
                                <a:pt x="f1440" y="f17"/>
                              </a:cubicBezTo>
                              <a:cubicBezTo>
                                <a:pt x="f1441" y="f19"/>
                                <a:pt x="f1441" y="f19"/>
                                <a:pt x="f1441" y="f19"/>
                              </a:cubicBezTo>
                              <a:cubicBezTo>
                                <a:pt x="f1442" y="f21"/>
                                <a:pt x="f1442" y="f21"/>
                                <a:pt x="f1442" y="f21"/>
                              </a:cubicBezTo>
                              <a:cubicBezTo>
                                <a:pt x="f1443" y="f19"/>
                                <a:pt x="f1443" y="f19"/>
                                <a:pt x="f1443" y="f19"/>
                              </a:cubicBezTo>
                              <a:cubicBezTo>
                                <a:pt x="f1444" y="f17"/>
                                <a:pt x="f1444" y="f17"/>
                                <a:pt x="f1444" y="f17"/>
                              </a:cubicBezTo>
                              <a:cubicBezTo>
                                <a:pt x="f1445" y="f15"/>
                                <a:pt x="f1445" y="f15"/>
                                <a:pt x="f1445" y="f15"/>
                              </a:cubicBezTo>
                              <a:cubicBezTo>
                                <a:pt x="f1446" y="f13"/>
                                <a:pt x="f1446" y="f13"/>
                                <a:pt x="f1446" y="f13"/>
                              </a:cubicBezTo>
                              <a:cubicBezTo>
                                <a:pt x="f1446" y="f292"/>
                                <a:pt x="f1446" y="f292"/>
                                <a:pt x="f1446" y="f292"/>
                              </a:cubicBezTo>
                              <a:cubicBezTo>
                                <a:pt x="f1445" y="f291"/>
                                <a:pt x="f1445" y="f291"/>
                                <a:pt x="f1445" y="f291"/>
                              </a:cubicBezTo>
                              <a:lnTo>
                                <a:pt x="f1394" y="f88"/>
                              </a:lnTo>
                              <a:close/>
                              <a:moveTo>
                                <a:pt x="f1447" y="f88"/>
                              </a:moveTo>
                              <a:cubicBezTo>
                                <a:pt x="f1448" y="f167"/>
                                <a:pt x="f1448" y="f167"/>
                                <a:pt x="f1448" y="f167"/>
                              </a:cubicBezTo>
                              <a:cubicBezTo>
                                <a:pt x="f1449" y="f167"/>
                                <a:pt x="f1449" y="f167"/>
                                <a:pt x="f1449" y="f167"/>
                              </a:cubicBezTo>
                              <a:cubicBezTo>
                                <a:pt x="f1450" y="f167"/>
                                <a:pt x="f1450" y="f167"/>
                                <a:pt x="f1450" y="f167"/>
                              </a:cubicBezTo>
                              <a:cubicBezTo>
                                <a:pt x="f1451" y="f88"/>
                                <a:pt x="f1451" y="f88"/>
                                <a:pt x="f1451" y="f88"/>
                              </a:cubicBezTo>
                              <a:cubicBezTo>
                                <a:pt x="f1452" y="f291"/>
                                <a:pt x="f1452" y="f291"/>
                                <a:pt x="f1452" y="f291"/>
                              </a:cubicBezTo>
                              <a:cubicBezTo>
                                <a:pt x="f1453" y="f292"/>
                                <a:pt x="f1453" y="f292"/>
                                <a:pt x="f1453" y="f292"/>
                              </a:cubicBezTo>
                              <a:cubicBezTo>
                                <a:pt x="f1453" y="f13"/>
                                <a:pt x="f1453" y="f13"/>
                                <a:pt x="f1453" y="f13"/>
                              </a:cubicBezTo>
                              <a:cubicBezTo>
                                <a:pt x="f1452" y="f15"/>
                                <a:pt x="f1452" y="f15"/>
                                <a:pt x="f1452" y="f15"/>
                              </a:cubicBezTo>
                              <a:cubicBezTo>
                                <a:pt x="f1451" y="f17"/>
                                <a:pt x="f1451" y="f17"/>
                                <a:pt x="f1451" y="f17"/>
                              </a:cubicBezTo>
                              <a:cubicBezTo>
                                <a:pt x="f1450" y="f19"/>
                                <a:pt x="f1450" y="f19"/>
                                <a:pt x="f1450" y="f19"/>
                              </a:cubicBezTo>
                              <a:cubicBezTo>
                                <a:pt x="f1449" y="f21"/>
                                <a:pt x="f1449" y="f21"/>
                                <a:pt x="f1449" y="f21"/>
                              </a:cubicBezTo>
                              <a:cubicBezTo>
                                <a:pt x="f1448" y="f19"/>
                                <a:pt x="f1448" y="f19"/>
                                <a:pt x="f1448" y="f19"/>
                              </a:cubicBezTo>
                              <a:cubicBezTo>
                                <a:pt x="f1447" y="f17"/>
                                <a:pt x="f1447" y="f17"/>
                                <a:pt x="f1447" y="f17"/>
                              </a:cubicBezTo>
                              <a:cubicBezTo>
                                <a:pt x="f1454" y="f15"/>
                                <a:pt x="f1454" y="f15"/>
                                <a:pt x="f1454" y="f15"/>
                              </a:cubicBezTo>
                              <a:cubicBezTo>
                                <a:pt x="f1454" y="f13"/>
                                <a:pt x="f1454" y="f13"/>
                                <a:pt x="f1454" y="f13"/>
                              </a:cubicBezTo>
                              <a:cubicBezTo>
                                <a:pt x="f1454" y="f292"/>
                                <a:pt x="f1454" y="f292"/>
                                <a:pt x="f1454" y="f292"/>
                              </a:cubicBezTo>
                              <a:cubicBezTo>
                                <a:pt x="f1454" y="f291"/>
                                <a:pt x="f1454" y="f291"/>
                                <a:pt x="f1454" y="f291"/>
                              </a:cubicBezTo>
                              <a:lnTo>
                                <a:pt x="f1447" y="f88"/>
                              </a:lnTo>
                              <a:close/>
                              <a:moveTo>
                                <a:pt x="f1455" y="f26"/>
                              </a:moveTo>
                              <a:cubicBezTo>
                                <a:pt x="f1456" y="f79"/>
                                <a:pt x="f1456" y="f79"/>
                                <a:pt x="f1456" y="f79"/>
                              </a:cubicBezTo>
                              <a:cubicBezTo>
                                <a:pt x="f1457" y="f81"/>
                                <a:pt x="f1458" y="f83"/>
                                <a:pt x="f1458" y="f84"/>
                              </a:cubicBezTo>
                              <a:cubicBezTo>
                                <a:pt x="f1457" y="f85"/>
                                <a:pt x="f1457" y="f85"/>
                                <a:pt x="f1457" y="f85"/>
                              </a:cubicBezTo>
                              <a:cubicBezTo>
                                <a:pt x="f1456" y="f10"/>
                                <a:pt x="f1456" y="f10"/>
                                <a:pt x="f1456" y="f10"/>
                              </a:cubicBezTo>
                              <a:cubicBezTo>
                                <a:pt x="f1459" y="f87"/>
                                <a:pt x="f1459" y="f87"/>
                                <a:pt x="f1459" y="f87"/>
                              </a:cubicBezTo>
                              <a:cubicBezTo>
                                <a:pt x="f1455" y="f88"/>
                                <a:pt x="f1455" y="f88"/>
                                <a:pt x="f1455" y="f88"/>
                              </a:cubicBezTo>
                              <a:cubicBezTo>
                                <a:pt x="f1460" y="f88"/>
                                <a:pt x="f1460" y="f88"/>
                                <a:pt x="f1460" y="f88"/>
                              </a:cubicBezTo>
                              <a:cubicBezTo>
                                <a:pt x="f1460" y="f89"/>
                                <a:pt x="f1460" y="f89"/>
                                <a:pt x="f1460" y="f89"/>
                              </a:cubicBezTo>
                              <a:cubicBezTo>
                                <a:pt x="f1461" y="f90"/>
                                <a:pt x="f1461" y="f90"/>
                                <a:pt x="f1461" y="f90"/>
                              </a:cubicBezTo>
                              <a:cubicBezTo>
                                <a:pt x="f1462" y="f91"/>
                                <a:pt x="f1462" y="f91"/>
                                <a:pt x="f1462" y="f91"/>
                              </a:cubicBezTo>
                              <a:cubicBezTo>
                                <a:pt x="f1463" y="f92"/>
                                <a:pt x="f1463" y="f92"/>
                                <a:pt x="f1463" y="f92"/>
                              </a:cubicBezTo>
                              <a:cubicBezTo>
                                <a:pt x="f1464" y="f92"/>
                                <a:pt x="f1464" y="f92"/>
                                <a:pt x="f1464" y="f92"/>
                              </a:cubicBezTo>
                              <a:cubicBezTo>
                                <a:pt x="f1465" y="f92"/>
                                <a:pt x="f1465" y="f92"/>
                                <a:pt x="f1465" y="f92"/>
                              </a:cubicBezTo>
                              <a:cubicBezTo>
                                <a:pt x="f1466" y="f91"/>
                                <a:pt x="f1466" y="f91"/>
                                <a:pt x="f1466" y="f91"/>
                              </a:cubicBezTo>
                              <a:cubicBezTo>
                                <a:pt x="f1467" y="f90"/>
                                <a:pt x="f1467" y="f90"/>
                                <a:pt x="f1467" y="f90"/>
                              </a:cubicBezTo>
                              <a:cubicBezTo>
                                <a:pt x="f1468" y="f89"/>
                                <a:pt x="f1468" y="f89"/>
                                <a:pt x="f1468" y="f89"/>
                              </a:cubicBezTo>
                              <a:cubicBezTo>
                                <a:pt x="f1468" y="f88"/>
                                <a:pt x="f1468" y="f88"/>
                                <a:pt x="f1468" y="f88"/>
                              </a:cubicBezTo>
                              <a:cubicBezTo>
                                <a:pt x="f1469" y="f88"/>
                                <a:pt x="f1469" y="f88"/>
                                <a:pt x="f1469" y="f88"/>
                              </a:cubicBezTo>
                              <a:cubicBezTo>
                                <a:pt x="f1470" y="f87"/>
                                <a:pt x="f1470" y="f87"/>
                                <a:pt x="f1470" y="f87"/>
                              </a:cubicBezTo>
                              <a:cubicBezTo>
                                <a:pt x="f1471" y="f10"/>
                                <a:pt x="f1471" y="f10"/>
                                <a:pt x="f1471" y="f10"/>
                              </a:cubicBezTo>
                              <a:cubicBezTo>
                                <a:pt x="f1472" y="f85"/>
                                <a:pt x="f1472" y="f85"/>
                                <a:pt x="f1472" y="f85"/>
                              </a:cubicBezTo>
                              <a:cubicBezTo>
                                <a:pt x="f1472" y="f84"/>
                                <a:pt x="f1472" y="f84"/>
                                <a:pt x="f1472" y="f84"/>
                              </a:cubicBezTo>
                              <a:cubicBezTo>
                                <a:pt x="f1472" y="f83"/>
                                <a:pt x="f1472" y="f81"/>
                                <a:pt x="f1471" y="f79"/>
                              </a:cubicBezTo>
                              <a:cubicBezTo>
                                <a:pt x="f1469" y="f26"/>
                                <a:pt x="f1469" y="f26"/>
                                <a:pt x="f1469" y="f26"/>
                              </a:cubicBezTo>
                              <a:cubicBezTo>
                                <a:pt x="f1468" y="f26"/>
                                <a:pt x="f1468" y="f26"/>
                                <a:pt x="f1468" y="f26"/>
                              </a:cubicBezTo>
                              <a:cubicBezTo>
                                <a:pt x="f1468" y="f76"/>
                                <a:pt x="f1468" y="f76"/>
                                <a:pt x="f1468" y="f76"/>
                              </a:cubicBezTo>
                              <a:cubicBezTo>
                                <a:pt x="f1468" y="f75"/>
                                <a:pt x="f1467" y="f73"/>
                                <a:pt x="f1473" y="f46"/>
                              </a:cubicBezTo>
                              <a:cubicBezTo>
                                <a:pt x="f1474" y="f70"/>
                                <a:pt x="f1475" y="f68"/>
                                <a:pt x="f1476" y="f52"/>
                              </a:cubicBezTo>
                              <a:cubicBezTo>
                                <a:pt x="f1464" y="f65"/>
                                <a:pt x="f1477" y="f15"/>
                                <a:pt x="f1478" y="f17"/>
                              </a:cubicBezTo>
                              <a:cubicBezTo>
                                <a:pt x="f1479" y="f21"/>
                                <a:pt x="f1480" y="f8"/>
                                <a:pt x="f1481" y="f8"/>
                              </a:cubicBezTo>
                              <a:cubicBezTo>
                                <a:pt x="f1482" y="f59"/>
                                <a:pt x="f1482" y="f59"/>
                                <a:pt x="f1482" y="f59"/>
                              </a:cubicBezTo>
                              <a:cubicBezTo>
                                <a:pt x="f1483" y="f21"/>
                                <a:pt x="f1483" y="f21"/>
                                <a:pt x="f1483" y="f21"/>
                              </a:cubicBezTo>
                              <a:cubicBezTo>
                                <a:pt x="f1484" y="f56"/>
                                <a:pt x="f1484" y="f56"/>
                                <a:pt x="f1484" y="f56"/>
                              </a:cubicBezTo>
                              <a:cubicBezTo>
                                <a:pt x="f1485" y="f55"/>
                                <a:pt x="f1485" y="f55"/>
                                <a:pt x="f1485" y="f55"/>
                              </a:cubicBezTo>
                              <a:cubicBezTo>
                                <a:pt x="f1457" y="f53"/>
                                <a:pt x="f1457" y="f53"/>
                                <a:pt x="f1457" y="f53"/>
                              </a:cubicBezTo>
                              <a:cubicBezTo>
                                <a:pt x="f1458" y="f52"/>
                                <a:pt x="f1458" y="f51"/>
                                <a:pt x="f1458" y="f50"/>
                              </a:cubicBezTo>
                              <a:cubicBezTo>
                                <a:pt x="f1457" y="f37"/>
                                <a:pt x="f1457" y="f37"/>
                                <a:pt x="f1457" y="f37"/>
                              </a:cubicBezTo>
                              <a:cubicBezTo>
                                <a:pt x="f1457" y="f35"/>
                                <a:pt x="f1457" y="f35"/>
                                <a:pt x="f1457" y="f35"/>
                              </a:cubicBezTo>
                              <a:cubicBezTo>
                                <a:pt x="f1485" y="f44"/>
                                <a:pt x="f1485" y="f44"/>
                                <a:pt x="f1485" y="f44"/>
                              </a:cubicBezTo>
                              <a:cubicBezTo>
                                <a:pt x="f1486" y="f46"/>
                                <a:pt x="f1486" y="f46"/>
                                <a:pt x="f1486" y="f46"/>
                              </a:cubicBezTo>
                              <a:cubicBezTo>
                                <a:pt x="f1484" y="f44"/>
                                <a:pt x="f1484" y="f44"/>
                                <a:pt x="f1484" y="f44"/>
                              </a:cubicBezTo>
                              <a:cubicBezTo>
                                <a:pt x="f1487" y="f42"/>
                                <a:pt x="f1487" y="f42"/>
                                <a:pt x="f1487" y="f42"/>
                              </a:cubicBezTo>
                              <a:cubicBezTo>
                                <a:pt x="f1488" y="f40"/>
                                <a:pt x="f1488" y="f40"/>
                                <a:pt x="f1488" y="f40"/>
                              </a:cubicBezTo>
                              <a:cubicBezTo>
                                <a:pt x="f1489" y="f37"/>
                                <a:pt x="f1489" y="f37"/>
                                <a:pt x="f1489" y="f37"/>
                              </a:cubicBezTo>
                              <a:cubicBezTo>
                                <a:pt x="f1490" y="f37"/>
                                <a:pt x="f1491" y="f35"/>
                                <a:pt x="f1492" y="f33"/>
                              </a:cubicBezTo>
                              <a:cubicBezTo>
                                <a:pt x="f1493" y="f31"/>
                                <a:pt x="f1460" y="f29"/>
                                <a:pt x="f1460" y="f28"/>
                              </a:cubicBezTo>
                              <a:cubicBezTo>
                                <a:pt x="f1460" y="f26"/>
                                <a:pt x="f1460" y="f26"/>
                                <a:pt x="f1460" y="f26"/>
                              </a:cubicBezTo>
                              <a:lnTo>
                                <a:pt x="f1455" y="f26"/>
                              </a:lnTo>
                              <a:close/>
                              <a:moveTo>
                                <a:pt x="f1494" y="f88"/>
                              </a:moveTo>
                              <a:cubicBezTo>
                                <a:pt x="f1495" y="f167"/>
                                <a:pt x="f1495" y="f167"/>
                                <a:pt x="f1495" y="f167"/>
                              </a:cubicBezTo>
                              <a:cubicBezTo>
                                <a:pt x="f1496" y="f167"/>
                                <a:pt x="f1496" y="f167"/>
                                <a:pt x="f1496" y="f167"/>
                              </a:cubicBezTo>
                              <a:cubicBezTo>
                                <a:pt x="f1497" y="f167"/>
                                <a:pt x="f1497" y="f167"/>
                                <a:pt x="f1497" y="f167"/>
                              </a:cubicBezTo>
                              <a:cubicBezTo>
                                <a:pt x="f1498" y="f88"/>
                                <a:pt x="f1498" y="f88"/>
                                <a:pt x="f1498" y="f88"/>
                              </a:cubicBezTo>
                              <a:cubicBezTo>
                                <a:pt x="f1499" y="f291"/>
                                <a:pt x="f1499" y="f291"/>
                                <a:pt x="f1499" y="f291"/>
                              </a:cubicBezTo>
                              <a:cubicBezTo>
                                <a:pt x="f1499" y="f292"/>
                                <a:pt x="f1499" y="f292"/>
                                <a:pt x="f1499" y="f292"/>
                              </a:cubicBezTo>
                              <a:cubicBezTo>
                                <a:pt x="f1499" y="f916"/>
                                <a:pt x="f1499" y="f916"/>
                                <a:pt x="f1499" y="f916"/>
                              </a:cubicBezTo>
                              <a:cubicBezTo>
                                <a:pt x="f1500" y="f75"/>
                                <a:pt x="f1501" y="f237"/>
                                <a:pt x="f1502" y="f233"/>
                              </a:cubicBezTo>
                              <a:cubicBezTo>
                                <a:pt x="f1503" y="f42"/>
                                <a:pt x="f1504" y="f37"/>
                                <a:pt x="f1505" y="f37"/>
                              </a:cubicBezTo>
                              <a:cubicBezTo>
                                <a:pt x="f1506" y="f37"/>
                                <a:pt x="f1507" y="f40"/>
                                <a:pt x="f1508" y="f35"/>
                              </a:cubicBezTo>
                              <a:cubicBezTo>
                                <a:pt x="f1509" y="f46"/>
                                <a:pt x="f1510" y="f33"/>
                                <a:pt x="f1511" y="f73"/>
                              </a:cubicBezTo>
                              <a:cubicBezTo>
                                <a:pt x="f1512" y="f863"/>
                                <a:pt x="f1513" y="f1302"/>
                                <a:pt x="f1514" y="f1416"/>
                              </a:cubicBezTo>
                              <a:cubicBezTo>
                                <a:pt x="f1515" y="f257"/>
                                <a:pt x="f1516" y="f453"/>
                                <a:pt x="f1516" y="f206"/>
                              </a:cubicBezTo>
                              <a:cubicBezTo>
                                <a:pt x="f1516" y="f292"/>
                                <a:pt x="f1516" y="f292"/>
                                <a:pt x="f1516" y="f292"/>
                              </a:cubicBezTo>
                              <a:cubicBezTo>
                                <a:pt x="f1517" y="f291"/>
                                <a:pt x="f1517" y="f291"/>
                                <a:pt x="f1517" y="f291"/>
                              </a:cubicBezTo>
                              <a:cubicBezTo>
                                <a:pt x="f1518" y="f88"/>
                                <a:pt x="f1518" y="f88"/>
                                <a:pt x="f1518" y="f88"/>
                              </a:cubicBezTo>
                              <a:cubicBezTo>
                                <a:pt x="f1519" y="f167"/>
                                <a:pt x="f1519" y="f167"/>
                                <a:pt x="f1519" y="f167"/>
                              </a:cubicBezTo>
                              <a:cubicBezTo>
                                <a:pt x="f1520" y="f167"/>
                                <a:pt x="f1520" y="f167"/>
                                <a:pt x="f1520" y="f167"/>
                              </a:cubicBezTo>
                              <a:cubicBezTo>
                                <a:pt x="f1521" y="f167"/>
                                <a:pt x="f1521" y="f167"/>
                                <a:pt x="f1521" y="f167"/>
                              </a:cubicBezTo>
                              <a:cubicBezTo>
                                <a:pt x="f1522" y="f88"/>
                                <a:pt x="f1522" y="f88"/>
                                <a:pt x="f1522" y="f88"/>
                              </a:cubicBezTo>
                              <a:cubicBezTo>
                                <a:pt x="f1523" y="f291"/>
                                <a:pt x="f1523" y="f291"/>
                                <a:pt x="f1523" y="f291"/>
                              </a:cubicBezTo>
                              <a:cubicBezTo>
                                <a:pt x="f1524" y="f292"/>
                                <a:pt x="f1524" y="f292"/>
                                <a:pt x="f1524" y="f292"/>
                              </a:cubicBezTo>
                              <a:cubicBezTo>
                                <a:pt x="f1524" y="f210"/>
                                <a:pt x="f1524" y="f210"/>
                                <a:pt x="f1524" y="f210"/>
                              </a:cubicBezTo>
                              <a:cubicBezTo>
                                <a:pt x="f1524" y="f28"/>
                                <a:pt x="f1523" y="f221"/>
                                <a:pt x="f1525" y="f223"/>
                              </a:cubicBezTo>
                              <a:cubicBezTo>
                                <a:pt x="f1526" y="f233"/>
                                <a:pt x="f1521" y="f40"/>
                                <a:pt x="f1527" y="f50"/>
                              </a:cubicBezTo>
                              <a:cubicBezTo>
                                <a:pt x="f1528" y="f52"/>
                                <a:pt x="f1529" y="f65"/>
                                <a:pt x="f1515" y="f15"/>
                              </a:cubicBezTo>
                              <a:cubicBezTo>
                                <a:pt x="f1530" y="f21"/>
                                <a:pt x="f1531" y="f8"/>
                                <a:pt x="f1532" y="f8"/>
                              </a:cubicBezTo>
                              <a:cubicBezTo>
                                <a:pt x="f1533" y="f8"/>
                                <a:pt x="f1534" y="f21"/>
                                <a:pt x="f1535" y="f55"/>
                              </a:cubicBezTo>
                              <a:cubicBezTo>
                                <a:pt x="f1536" y="f53"/>
                                <a:pt x="f1537" y="f1438"/>
                                <a:pt x="f1498" y="f35"/>
                              </a:cubicBezTo>
                              <a:cubicBezTo>
                                <a:pt x="f1498" y="f13"/>
                                <a:pt x="f1498" y="f13"/>
                                <a:pt x="f1498" y="f13"/>
                              </a:cubicBezTo>
                              <a:cubicBezTo>
                                <a:pt x="f1538" y="f15"/>
                                <a:pt x="f1538" y="f15"/>
                                <a:pt x="f1538" y="f15"/>
                              </a:cubicBezTo>
                              <a:cubicBezTo>
                                <a:pt x="f1539" y="f17"/>
                                <a:pt x="f1539" y="f17"/>
                                <a:pt x="f1539" y="f17"/>
                              </a:cubicBezTo>
                              <a:cubicBezTo>
                                <a:pt x="f1540" y="f19"/>
                                <a:pt x="f1540" y="f19"/>
                                <a:pt x="f1540" y="f19"/>
                              </a:cubicBezTo>
                              <a:cubicBezTo>
                                <a:pt x="f1541" y="f21"/>
                                <a:pt x="f1541" y="f21"/>
                                <a:pt x="f1541" y="f21"/>
                              </a:cubicBezTo>
                              <a:cubicBezTo>
                                <a:pt x="f1542" y="f19"/>
                                <a:pt x="f1542" y="f19"/>
                                <a:pt x="f1542" y="f19"/>
                              </a:cubicBezTo>
                              <a:cubicBezTo>
                                <a:pt x="f1543" y="f17"/>
                                <a:pt x="f1543" y="f17"/>
                                <a:pt x="f1543" y="f17"/>
                              </a:cubicBezTo>
                              <a:cubicBezTo>
                                <a:pt x="f1544" y="f15"/>
                                <a:pt x="f1544" y="f15"/>
                                <a:pt x="f1544" y="f15"/>
                              </a:cubicBezTo>
                              <a:cubicBezTo>
                                <a:pt x="f1545" y="f13"/>
                                <a:pt x="f1545" y="f13"/>
                                <a:pt x="f1545" y="f13"/>
                              </a:cubicBezTo>
                              <a:cubicBezTo>
                                <a:pt x="f1545" y="f292"/>
                                <a:pt x="f1545" y="f292"/>
                                <a:pt x="f1545" y="f292"/>
                              </a:cubicBezTo>
                              <a:cubicBezTo>
                                <a:pt x="f1544" y="f291"/>
                                <a:pt x="f1544" y="f291"/>
                                <a:pt x="f1544" y="f291"/>
                              </a:cubicBezTo>
                              <a:lnTo>
                                <a:pt x="f1494" y="f88"/>
                              </a:lnTo>
                              <a:close/>
                              <a:moveTo>
                                <a:pt x="f1546" y="f1211"/>
                              </a:moveTo>
                              <a:cubicBezTo>
                                <a:pt x="f1547" y="f127"/>
                                <a:pt x="f1548" y="f1549"/>
                                <a:pt x="f1548" y="f897"/>
                              </a:cubicBezTo>
                              <a:cubicBezTo>
                                <a:pt x="f1548" y="f204"/>
                                <a:pt x="f1550" y="f258"/>
                                <a:pt x="f1546" y="f220"/>
                              </a:cubicBezTo>
                              <a:cubicBezTo>
                                <a:pt x="f1551" y="f255"/>
                                <a:pt x="f1552" y="f233"/>
                                <a:pt x="f1553" y="f37"/>
                              </a:cubicBezTo>
                              <a:cubicBezTo>
                                <a:pt x="f1554" y="f477"/>
                                <a:pt x="f1555" y="f606"/>
                                <a:pt x="f1556" y="f245"/>
                              </a:cubicBezTo>
                              <a:cubicBezTo>
                                <a:pt x="f1557" y="f21"/>
                                <a:pt x="f1558" y="f8"/>
                                <a:pt x="f1559" y="f8"/>
                              </a:cubicBezTo>
                              <a:cubicBezTo>
                                <a:pt x="f1560" y="f8"/>
                                <a:pt x="f1561" y="f21"/>
                                <a:pt x="f1562" y="f15"/>
                              </a:cubicBezTo>
                              <a:cubicBezTo>
                                <a:pt x="f1563" y="f481"/>
                                <a:pt x="f1564" y="f478"/>
                                <a:pt x="f1565" y="f70"/>
                              </a:cubicBezTo>
                              <a:cubicBezTo>
                                <a:pt x="f1566" y="f46"/>
                                <a:pt x="f1567" y="f31"/>
                                <a:pt x="f1568" y="f1295"/>
                              </a:cubicBezTo>
                              <a:cubicBezTo>
                                <a:pt x="f1569" y="f217"/>
                                <a:pt x="f1570" y="f208"/>
                                <a:pt x="f1570" y="f449"/>
                              </a:cubicBezTo>
                              <a:cubicBezTo>
                                <a:pt x="f1570" y="f1571"/>
                                <a:pt x="f1569" y="f656"/>
                                <a:pt x="f1572" y="f531"/>
                              </a:cubicBezTo>
                              <a:cubicBezTo>
                                <a:pt x="f1573" y="f135"/>
                                <a:pt x="f1566" y="f151"/>
                                <a:pt x="f1574" y="f79"/>
                              </a:cubicBezTo>
                              <a:cubicBezTo>
                                <a:pt x="f1575" y="f873"/>
                                <a:pt x="f1576" y="f161"/>
                                <a:pt x="f1577" y="f10"/>
                              </a:cubicBezTo>
                              <a:cubicBezTo>
                                <a:pt x="f1578" y="f167"/>
                                <a:pt x="f1579" y="f173"/>
                                <a:pt x="f1580" y="f173"/>
                              </a:cubicBezTo>
                              <a:cubicBezTo>
                                <a:pt x="f1581" y="f173"/>
                                <a:pt x="f1582" y="f169"/>
                                <a:pt x="f1583" y="f10"/>
                              </a:cubicBezTo>
                              <a:cubicBezTo>
                                <a:pt x="f1584" y="f85"/>
                                <a:pt x="f1585" y="f158"/>
                                <a:pt x="f1586" y="f81"/>
                              </a:cubicBezTo>
                              <a:cubicBezTo>
                                <a:pt x="f1587" y="f893"/>
                                <a:pt x="f1551" y="f136"/>
                                <a:pt x="f1546" y="f1211"/>
                              </a:cubicBezTo>
                              <a:close/>
                              <a:moveTo>
                                <a:pt x="f1588" y="f197"/>
                              </a:moveTo>
                              <a:cubicBezTo>
                                <a:pt x="f1588" y="f193"/>
                                <a:pt x="f1589" y="f189"/>
                                <a:pt x="f1590" y="f125"/>
                              </a:cubicBezTo>
                              <a:cubicBezTo>
                                <a:pt x="f1584" y="f325"/>
                                <a:pt x="f1591" y="f357"/>
                                <a:pt x="f1592" y="f1593"/>
                              </a:cubicBezTo>
                              <a:cubicBezTo>
                                <a:pt x="f1583" y="f519"/>
                                <a:pt x="f1594" y="f151"/>
                                <a:pt x="f1595" y="f140"/>
                              </a:cubicBezTo>
                              <a:cubicBezTo>
                                <a:pt x="f1596" y="f142"/>
                                <a:pt x="f1597" y="f79"/>
                                <a:pt x="f1598" y="f79"/>
                              </a:cubicBezTo>
                              <a:cubicBezTo>
                                <a:pt x="f1599" y="f79"/>
                                <a:pt x="f1600" y="f142"/>
                                <a:pt x="f1601" y="f140"/>
                              </a:cubicBezTo>
                              <a:cubicBezTo>
                                <a:pt x="f1602" y="f155"/>
                                <a:pt x="f1577" y="f138"/>
                                <a:pt x="f1603" y="f342"/>
                              </a:cubicBezTo>
                              <a:cubicBezTo>
                                <a:pt x="f1604" y="f1605"/>
                                <a:pt x="f1576" y="f131"/>
                                <a:pt x="f1606" y="f505"/>
                              </a:cubicBezTo>
                              <a:cubicBezTo>
                                <a:pt x="f1607" y="f1608"/>
                                <a:pt x="f1609" y="f111"/>
                                <a:pt x="f1609" y="f103"/>
                              </a:cubicBezTo>
                              <a:cubicBezTo>
                                <a:pt x="f1609" y="f1610"/>
                                <a:pt x="f1607" y="f1611"/>
                                <a:pt x="f1606" y="f215"/>
                              </a:cubicBezTo>
                              <a:cubicBezTo>
                                <a:pt x="f1612" y="f916"/>
                                <a:pt x="f1613" y="f221"/>
                                <a:pt x="f1614" y="f1615"/>
                              </a:cubicBezTo>
                              <a:cubicBezTo>
                                <a:pt x="f1616" y="f73"/>
                                <a:pt x="f1617" y="f233"/>
                                <a:pt x="f1578" y="f44"/>
                              </a:cubicBezTo>
                              <a:cubicBezTo>
                                <a:pt x="f1618" y="f40"/>
                                <a:pt x="f1619" y="f37"/>
                                <a:pt x="f1620" y="f37"/>
                              </a:cubicBezTo>
                              <a:cubicBezTo>
                                <a:pt x="f1621" y="f37"/>
                                <a:pt x="f1622" y="f40"/>
                                <a:pt x="f1623" y="f44"/>
                              </a:cubicBezTo>
                              <a:cubicBezTo>
                                <a:pt x="f1624" y="f242"/>
                                <a:pt x="f1556" y="f236"/>
                                <a:pt x="f1625" y="f863"/>
                              </a:cubicBezTo>
                              <a:cubicBezTo>
                                <a:pt x="f1626" y="f1235"/>
                                <a:pt x="f1627" y="f76"/>
                                <a:pt x="f1628" y="f1629"/>
                              </a:cubicBezTo>
                              <a:cubicBezTo>
                                <a:pt x="f1589" y="f1290"/>
                                <a:pt x="f1588" y="f202"/>
                                <a:pt x="f1588" y="f197"/>
                              </a:cubicBezTo>
                              <a:close/>
                              <a:moveTo>
                                <a:pt x="f1630" y="f83"/>
                              </a:moveTo>
                              <a:cubicBezTo>
                                <a:pt x="f1631" y="f180"/>
                                <a:pt x="f1632" y="f301"/>
                                <a:pt x="f1633" y="f291"/>
                              </a:cubicBezTo>
                              <a:cubicBezTo>
                                <a:pt x="f1634" y="f169"/>
                                <a:pt x="f1635" y="f173"/>
                                <a:pt x="f1636" y="f173"/>
                              </a:cubicBezTo>
                              <a:cubicBezTo>
                                <a:pt x="f1637" y="f173"/>
                                <a:pt x="f1638" y="f167"/>
                                <a:pt x="f1639" y="f162"/>
                              </a:cubicBezTo>
                              <a:cubicBezTo>
                                <a:pt x="f1640" y="f310"/>
                                <a:pt x="f1641" y="f157"/>
                                <a:pt x="f1642" y="f140"/>
                              </a:cubicBezTo>
                              <a:cubicBezTo>
                                <a:pt x="f1642" y="f292"/>
                                <a:pt x="f1642" y="f292"/>
                                <a:pt x="f1642" y="f292"/>
                              </a:cubicBezTo>
                              <a:cubicBezTo>
                                <a:pt x="f1642" y="f291"/>
                                <a:pt x="f1642" y="f291"/>
                                <a:pt x="f1642" y="f291"/>
                              </a:cubicBezTo>
                              <a:cubicBezTo>
                                <a:pt x="f1643" y="f88"/>
                                <a:pt x="f1643" y="f88"/>
                                <a:pt x="f1643" y="f88"/>
                              </a:cubicBezTo>
                              <a:cubicBezTo>
                                <a:pt x="f1644" y="f167"/>
                                <a:pt x="f1644" y="f167"/>
                                <a:pt x="f1644" y="f167"/>
                              </a:cubicBezTo>
                              <a:cubicBezTo>
                                <a:pt x="f1645" y="f167"/>
                                <a:pt x="f1645" y="f167"/>
                                <a:pt x="f1645" y="f167"/>
                              </a:cubicBezTo>
                              <a:cubicBezTo>
                                <a:pt x="f1646" y="f167"/>
                                <a:pt x="f1646" y="f167"/>
                                <a:pt x="f1646" y="f167"/>
                              </a:cubicBezTo>
                              <a:cubicBezTo>
                                <a:pt x="f1647" y="f88"/>
                                <a:pt x="f1647" y="f88"/>
                                <a:pt x="f1647" y="f88"/>
                              </a:cubicBezTo>
                              <a:cubicBezTo>
                                <a:pt x="f1648" y="f291"/>
                                <a:pt x="f1648" y="f291"/>
                                <a:pt x="f1648" y="f291"/>
                              </a:cubicBezTo>
                              <a:cubicBezTo>
                                <a:pt x="f1648" y="f292"/>
                                <a:pt x="f1648" y="f292"/>
                                <a:pt x="f1648" y="f292"/>
                              </a:cubicBezTo>
                              <a:cubicBezTo>
                                <a:pt x="f1648" y="f13"/>
                                <a:pt x="f1648" y="f13"/>
                                <a:pt x="f1648" y="f13"/>
                              </a:cubicBezTo>
                              <a:cubicBezTo>
                                <a:pt x="f1648" y="f15"/>
                                <a:pt x="f1648" y="f15"/>
                                <a:pt x="f1648" y="f15"/>
                              </a:cubicBezTo>
                              <a:cubicBezTo>
                                <a:pt x="f1647" y="f17"/>
                                <a:pt x="f1647" y="f17"/>
                                <a:pt x="f1647" y="f17"/>
                              </a:cubicBezTo>
                              <a:cubicBezTo>
                                <a:pt x="f1649" y="f19"/>
                                <a:pt x="f1649" y="f19"/>
                                <a:pt x="f1649" y="f19"/>
                              </a:cubicBezTo>
                              <a:cubicBezTo>
                                <a:pt x="f1650" y="f21"/>
                                <a:pt x="f1650" y="f21"/>
                                <a:pt x="f1650" y="f21"/>
                              </a:cubicBezTo>
                              <a:cubicBezTo>
                                <a:pt x="f1651" y="f19"/>
                                <a:pt x="f1651" y="f19"/>
                                <a:pt x="f1651" y="f19"/>
                              </a:cubicBezTo>
                              <a:cubicBezTo>
                                <a:pt x="f1642" y="f17"/>
                                <a:pt x="f1642" y="f17"/>
                                <a:pt x="f1642" y="f17"/>
                              </a:cubicBezTo>
                              <a:cubicBezTo>
                                <a:pt x="f1652" y="f15"/>
                                <a:pt x="f1652" y="f15"/>
                                <a:pt x="f1652" y="f15"/>
                              </a:cubicBezTo>
                              <a:cubicBezTo>
                                <a:pt x="f1653" y="f13"/>
                                <a:pt x="f1653" y="f13"/>
                                <a:pt x="f1653" y="f13"/>
                              </a:cubicBezTo>
                              <a:cubicBezTo>
                                <a:pt x="f1653" y="f325"/>
                                <a:pt x="f1653" y="f325"/>
                                <a:pt x="f1653" y="f325"/>
                              </a:cubicBezTo>
                              <a:cubicBezTo>
                                <a:pt x="f1654" y="f327"/>
                                <a:pt x="f1640" y="f329"/>
                                <a:pt x="f1655" y="f151"/>
                              </a:cubicBezTo>
                              <a:cubicBezTo>
                                <a:pt x="f1656" y="f149"/>
                                <a:pt x="f1657" y="f142"/>
                                <a:pt x="f1658" y="f142"/>
                              </a:cubicBezTo>
                              <a:cubicBezTo>
                                <a:pt x="f1636" y="f142"/>
                                <a:pt x="f1659" y="f335"/>
                                <a:pt x="f1660" y="f149"/>
                              </a:cubicBezTo>
                              <a:cubicBezTo>
                                <a:pt x="f1661" y="f338"/>
                                <a:pt x="f1662" y="f340"/>
                                <a:pt x="f1634" y="f329"/>
                              </a:cubicBezTo>
                              <a:cubicBezTo>
                                <a:pt x="f1663" y="f342"/>
                                <a:pt x="f1664" y="f327"/>
                                <a:pt x="f1665" y="f345"/>
                              </a:cubicBezTo>
                              <a:cubicBezTo>
                                <a:pt x="f1633" y="f129"/>
                                <a:pt x="f1666" y="f348"/>
                                <a:pt x="f1666" y="f115"/>
                              </a:cubicBezTo>
                              <a:cubicBezTo>
                                <a:pt x="f1666" y="f13"/>
                                <a:pt x="f1666" y="f13"/>
                                <a:pt x="f1666" y="f13"/>
                              </a:cubicBezTo>
                              <a:cubicBezTo>
                                <a:pt x="f1667" y="f15"/>
                                <a:pt x="f1667" y="f15"/>
                                <a:pt x="f1667" y="f15"/>
                              </a:cubicBezTo>
                              <a:cubicBezTo>
                                <a:pt x="f1668" y="f17"/>
                                <a:pt x="f1668" y="f17"/>
                                <a:pt x="f1668" y="f17"/>
                              </a:cubicBezTo>
                              <a:cubicBezTo>
                                <a:pt x="f1669" y="f19"/>
                                <a:pt x="f1669" y="f19"/>
                                <a:pt x="f1669" y="f19"/>
                              </a:cubicBezTo>
                              <a:cubicBezTo>
                                <a:pt x="f1670" y="f21"/>
                                <a:pt x="f1670" y="f21"/>
                                <a:pt x="f1670" y="f21"/>
                              </a:cubicBezTo>
                              <a:cubicBezTo>
                                <a:pt x="f1671" y="f19"/>
                                <a:pt x="f1671" y="f19"/>
                                <a:pt x="f1671" y="f19"/>
                              </a:cubicBezTo>
                              <a:cubicBezTo>
                                <a:pt x="f1672" y="f17"/>
                                <a:pt x="f1672" y="f17"/>
                                <a:pt x="f1672" y="f17"/>
                              </a:cubicBezTo>
                              <a:cubicBezTo>
                                <a:pt x="f1673" y="f15"/>
                                <a:pt x="f1673" y="f15"/>
                                <a:pt x="f1673" y="f15"/>
                              </a:cubicBezTo>
                              <a:cubicBezTo>
                                <a:pt x="f1674" y="f13"/>
                                <a:pt x="f1674" y="f13"/>
                                <a:pt x="f1674" y="f13"/>
                              </a:cubicBezTo>
                              <a:cubicBezTo>
                                <a:pt x="f1674" y="f119"/>
                                <a:pt x="f1674" y="f119"/>
                                <a:pt x="f1674" y="f119"/>
                              </a:cubicBezTo>
                              <a:cubicBezTo>
                                <a:pt x="f1674" y="f355"/>
                                <a:pt x="f1673" y="f357"/>
                                <a:pt x="f1672" y="f187"/>
                              </a:cubicBezTo>
                              <a:cubicBezTo>
                                <a:pt x="f1675" y="f151"/>
                                <a:pt x="f1676" y="f142"/>
                                <a:pt x="f1630" y="f83"/>
                              </a:cubicBezTo>
                              <a:close/>
                              <a:moveTo>
                                <a:pt x="f1677" y="f99"/>
                              </a:moveTo>
                              <a:cubicBezTo>
                                <a:pt x="f1678" y="f101"/>
                                <a:pt x="f1679" y="f103"/>
                                <a:pt x="f1680" y="f105"/>
                              </a:cubicBezTo>
                              <a:cubicBezTo>
                                <a:pt x="f1681" y="f107"/>
                                <a:pt x="f1682" y="f109"/>
                                <a:pt x="f1683" y="f111"/>
                              </a:cubicBezTo>
                              <a:cubicBezTo>
                                <a:pt x="f1684" y="f113"/>
                                <a:pt x="f1685" y="f115"/>
                                <a:pt x="f1686" y="f117"/>
                              </a:cubicBezTo>
                              <a:cubicBezTo>
                                <a:pt x="f1687" y="f119"/>
                                <a:pt x="f1688" y="f121"/>
                                <a:pt x="f1689" y="f123"/>
                              </a:cubicBezTo>
                              <a:cubicBezTo>
                                <a:pt x="f1690" y="f125"/>
                                <a:pt x="f1691" y="f127"/>
                                <a:pt x="f1692" y="f129"/>
                              </a:cubicBezTo>
                              <a:cubicBezTo>
                                <a:pt x="f1693" y="f131"/>
                                <a:pt x="f1694" y="f133"/>
                                <a:pt x="f1694" y="f134"/>
                              </a:cubicBezTo>
                              <a:cubicBezTo>
                                <a:pt x="f1694" y="f135"/>
                                <a:pt x="f1695" y="f136"/>
                                <a:pt x="f1696" y="f138"/>
                              </a:cubicBezTo>
                              <a:cubicBezTo>
                                <a:pt x="f1697" y="f140"/>
                                <a:pt x="f1697" y="f140"/>
                                <a:pt x="f1697" y="f140"/>
                              </a:cubicBezTo>
                              <a:cubicBezTo>
                                <a:pt x="f1690" y="f26"/>
                                <a:pt x="f1689" y="f142"/>
                                <a:pt x="f1688" y="f143"/>
                              </a:cubicBezTo>
                              <a:cubicBezTo>
                                <a:pt x="f1698" y="f81"/>
                                <a:pt x="f1699" y="f81"/>
                                <a:pt x="f1700" y="f81"/>
                              </a:cubicBezTo>
                              <a:cubicBezTo>
                                <a:pt x="f1684" y="f81"/>
                                <a:pt x="f1683" y="f81"/>
                                <a:pt x="f1701" y="f79"/>
                              </a:cubicBezTo>
                              <a:cubicBezTo>
                                <a:pt x="f1702" y="f142"/>
                                <a:pt x="f1703" y="f26"/>
                                <a:pt x="f1680" y="f149"/>
                              </a:cubicBezTo>
                              <a:cubicBezTo>
                                <a:pt x="f1704" y="f151"/>
                                <a:pt x="f1704" y="f151"/>
                                <a:pt x="f1704" y="f151"/>
                              </a:cubicBezTo>
                              <a:cubicBezTo>
                                <a:pt x="f1677" y="f152"/>
                                <a:pt x="f1677" y="f152"/>
                                <a:pt x="f1677" y="f152"/>
                              </a:cubicBezTo>
                              <a:cubicBezTo>
                                <a:pt x="f1705" y="f152"/>
                                <a:pt x="f1705" y="f152"/>
                                <a:pt x="f1705" y="f152"/>
                              </a:cubicBezTo>
                              <a:cubicBezTo>
                                <a:pt x="f1706" y="f155"/>
                                <a:pt x="f1706" y="f155"/>
                                <a:pt x="f1706" y="f155"/>
                              </a:cubicBezTo>
                              <a:cubicBezTo>
                                <a:pt x="f1707" y="f149"/>
                                <a:pt x="f1707" y="f149"/>
                                <a:pt x="f1707" y="f149"/>
                              </a:cubicBezTo>
                              <a:cubicBezTo>
                                <a:pt x="f1707" y="f81"/>
                                <a:pt x="f1707" y="f81"/>
                                <a:pt x="f1707" y="f81"/>
                              </a:cubicBezTo>
                              <a:cubicBezTo>
                                <a:pt x="f1707" y="f157"/>
                                <a:pt x="f1707" y="f157"/>
                                <a:pt x="f1707" y="f157"/>
                              </a:cubicBezTo>
                              <a:cubicBezTo>
                                <a:pt x="f1706" y="f158"/>
                                <a:pt x="f1706" y="f158"/>
                                <a:pt x="f1706" y="f158"/>
                              </a:cubicBezTo>
                              <a:cubicBezTo>
                                <a:pt x="f1708" y="f159"/>
                                <a:pt x="f1708" y="f159"/>
                                <a:pt x="f1708" y="f159"/>
                              </a:cubicBezTo>
                              <a:cubicBezTo>
                                <a:pt x="f1709" y="f161"/>
                                <a:pt x="f1709" y="f161"/>
                                <a:pt x="f1709" y="f161"/>
                              </a:cubicBezTo>
                              <a:cubicBezTo>
                                <a:pt x="f1710" y="f162"/>
                                <a:pt x="f1710" y="f162"/>
                                <a:pt x="f1710" y="f162"/>
                              </a:cubicBezTo>
                              <a:cubicBezTo>
                                <a:pt x="f1711" y="f10"/>
                                <a:pt x="f1712" y="f87"/>
                                <a:pt x="f1713" y="f88"/>
                              </a:cubicBezTo>
                              <a:cubicBezTo>
                                <a:pt x="f1714" y="f167"/>
                                <a:pt x="f1715" y="f169"/>
                                <a:pt x="f1716" y="f171"/>
                              </a:cubicBezTo>
                              <a:cubicBezTo>
                                <a:pt x="f1717" y="f173"/>
                                <a:pt x="f1718" y="f173"/>
                                <a:pt x="f1700" y="f173"/>
                              </a:cubicBezTo>
                              <a:cubicBezTo>
                                <a:pt x="f1698" y="f173"/>
                                <a:pt x="f1719" y="f169"/>
                                <a:pt x="f1720" y="f88"/>
                              </a:cubicBezTo>
                              <a:cubicBezTo>
                                <a:pt x="f1721" y="f10"/>
                                <a:pt x="f1722" y="f85"/>
                                <a:pt x="f1723" y="f180"/>
                              </a:cubicBezTo>
                              <a:cubicBezTo>
                                <a:pt x="f1724" y="f157"/>
                                <a:pt x="f1725" y="f143"/>
                                <a:pt x="f1726" y="f140"/>
                              </a:cubicBezTo>
                              <a:cubicBezTo>
                                <a:pt x="f1727" y="f185"/>
                                <a:pt x="f1728" y="f187"/>
                                <a:pt x="f1728" y="f188"/>
                              </a:cubicBezTo>
                              <a:cubicBezTo>
                                <a:pt x="f1728" y="f131"/>
                                <a:pt x="f1727" y="f127"/>
                                <a:pt x="f1726" y="f123"/>
                              </a:cubicBezTo>
                              <a:cubicBezTo>
                                <a:pt x="f1729" y="f189"/>
                                <a:pt x="f1730" y="f191"/>
                                <a:pt x="f1731" y="f193"/>
                              </a:cubicBezTo>
                              <a:cubicBezTo>
                                <a:pt x="f1732" y="f195"/>
                                <a:pt x="f1733" y="f3"/>
                                <a:pt x="f1721" y="f197"/>
                              </a:cubicBezTo>
                              <a:cubicBezTo>
                                <a:pt x="f1696" y="f198"/>
                                <a:pt x="f1734" y="f199"/>
                                <a:pt x="f1719" y="f200"/>
                              </a:cubicBezTo>
                              <a:cubicBezTo>
                                <a:pt x="f1735" y="f202"/>
                                <a:pt x="f1736" y="f204"/>
                                <a:pt x="f1737" y="f206"/>
                              </a:cubicBezTo>
                              <a:cubicBezTo>
                                <a:pt x="f1738" y="f208"/>
                                <a:pt x="f1739" y="f210"/>
                                <a:pt x="f1740" y="f212"/>
                              </a:cubicBezTo>
                              <a:cubicBezTo>
                                <a:pt x="f1716" y="f213"/>
                                <a:pt x="f1715" y="f215"/>
                                <a:pt x="f1702" y="f217"/>
                              </a:cubicBezTo>
                              <a:cubicBezTo>
                                <a:pt x="f1714" y="f218"/>
                                <a:pt x="f1741" y="f220"/>
                                <a:pt x="f1741" y="f221"/>
                              </a:cubicBezTo>
                              <a:cubicBezTo>
                                <a:pt x="f1741" y="f222"/>
                                <a:pt x="f1714" y="f223"/>
                                <a:pt x="f1742" y="f73"/>
                              </a:cubicBezTo>
                              <a:cubicBezTo>
                                <a:pt x="f1716" y="f44"/>
                                <a:pt x="f1716" y="f44"/>
                                <a:pt x="f1716" y="f44"/>
                              </a:cubicBezTo>
                              <a:cubicBezTo>
                                <a:pt x="f1740" y="f42"/>
                                <a:pt x="f1739" y="f40"/>
                                <a:pt x="f1743" y="f37"/>
                              </a:cubicBezTo>
                              <a:cubicBezTo>
                                <a:pt x="f1744" y="f227"/>
                                <a:pt x="f1745" y="f70"/>
                                <a:pt x="f1746" y="f70"/>
                              </a:cubicBezTo>
                              <a:cubicBezTo>
                                <a:pt x="f1719" y="f70"/>
                                <a:pt x="f1734" y="f227"/>
                                <a:pt x="f1693" y="f40"/>
                              </a:cubicBezTo>
                              <a:cubicBezTo>
                                <a:pt x="f1747" y="f42"/>
                                <a:pt x="f1722" y="f44"/>
                                <a:pt x="f1732" y="f232"/>
                              </a:cubicBezTo>
                              <a:cubicBezTo>
                                <a:pt x="f1731" y="f233"/>
                                <a:pt x="f1730" y="f234"/>
                                <a:pt x="f1748" y="f236"/>
                              </a:cubicBezTo>
                              <a:cubicBezTo>
                                <a:pt x="f1727" y="f237"/>
                                <a:pt x="f1727" y="f237"/>
                                <a:pt x="f1727" y="f237"/>
                              </a:cubicBezTo>
                              <a:cubicBezTo>
                                <a:pt x="f1749" y="f237"/>
                                <a:pt x="f1749" y="f237"/>
                                <a:pt x="f1749" y="f237"/>
                              </a:cubicBezTo>
                              <a:cubicBezTo>
                                <a:pt x="f1750" y="f240"/>
                                <a:pt x="f1750" y="f240"/>
                                <a:pt x="f1750" y="f240"/>
                              </a:cubicBezTo>
                              <a:cubicBezTo>
                                <a:pt x="f1751" y="f242"/>
                                <a:pt x="f1751" y="f242"/>
                                <a:pt x="f1751" y="f242"/>
                              </a:cubicBezTo>
                              <a:cubicBezTo>
                                <a:pt x="f1751" y="f243"/>
                                <a:pt x="f1751" y="f243"/>
                                <a:pt x="f1751" y="f243"/>
                              </a:cubicBezTo>
                              <a:cubicBezTo>
                                <a:pt x="f1751" y="f70"/>
                                <a:pt x="f1751" y="f50"/>
                                <a:pt x="f1750" y="f68"/>
                              </a:cubicBezTo>
                              <a:cubicBezTo>
                                <a:pt x="f1728" y="f244"/>
                                <a:pt x="f1728" y="f244"/>
                                <a:pt x="f1728" y="f244"/>
                              </a:cubicBezTo>
                              <a:cubicBezTo>
                                <a:pt x="f1725" y="f65"/>
                                <a:pt x="f1725" y="f65"/>
                                <a:pt x="f1725" y="f65"/>
                              </a:cubicBezTo>
                              <a:cubicBezTo>
                                <a:pt x="f1730" y="f55"/>
                                <a:pt x="f1731" y="f245"/>
                                <a:pt x="f1732" y="f56"/>
                              </a:cubicBezTo>
                              <a:cubicBezTo>
                                <a:pt x="f1733" y="f17"/>
                                <a:pt x="f1752" y="f21"/>
                                <a:pt x="f1696" y="f59"/>
                              </a:cubicBezTo>
                              <a:cubicBezTo>
                                <a:pt x="f1697" y="f8"/>
                                <a:pt x="f1689" y="f8"/>
                                <a:pt x="f1753" y="f8"/>
                              </a:cubicBezTo>
                              <a:cubicBezTo>
                                <a:pt x="f1744" y="f8"/>
                                <a:pt x="f1739" y="f59"/>
                                <a:pt x="f1754" y="f17"/>
                              </a:cubicBezTo>
                              <a:cubicBezTo>
                                <a:pt x="f1714" y="f15"/>
                                <a:pt x="f1755" y="f65"/>
                                <a:pt x="f1704" y="f52"/>
                              </a:cubicBezTo>
                              <a:cubicBezTo>
                                <a:pt x="f1709" y="f68"/>
                                <a:pt x="f1756" y="f70"/>
                                <a:pt x="f1757" y="f44"/>
                              </a:cubicBezTo>
                              <a:cubicBezTo>
                                <a:pt x="f1758" y="f240"/>
                                <a:pt x="f1759" y="f255"/>
                                <a:pt x="f1759" y="f256"/>
                              </a:cubicBezTo>
                              <a:cubicBezTo>
                                <a:pt x="f1759" y="f257"/>
                                <a:pt x="f1758" y="f258"/>
                                <a:pt x="f1760" y="f212"/>
                              </a:cubicBezTo>
                              <a:cubicBezTo>
                                <a:pt x="f1761" y="f261"/>
                                <a:pt x="f1707" y="f202"/>
                                <a:pt x="f1677" y="f99"/>
                              </a:cubicBezTo>
                              <a:close/>
                              <a:moveTo>
                                <a:pt x="f1449" y="f263"/>
                              </a:moveTo>
                              <a:cubicBezTo>
                                <a:pt x="f1450" y="f263"/>
                                <a:pt x="f1451" y="f266"/>
                                <a:pt x="f1452" y="f268"/>
                              </a:cubicBezTo>
                              <a:cubicBezTo>
                                <a:pt x="f1762" y="f270"/>
                                <a:pt x="f1763" y="f272"/>
                                <a:pt x="f1763" y="f273"/>
                              </a:cubicBezTo>
                              <a:cubicBezTo>
                                <a:pt x="f1763" y="f274"/>
                                <a:pt x="f1762" y="f275"/>
                                <a:pt x="f1452" y="f276"/>
                              </a:cubicBezTo>
                              <a:cubicBezTo>
                                <a:pt x="f1451" y="f277"/>
                                <a:pt x="f1450" y="f278"/>
                                <a:pt x="f1449" y="f278"/>
                              </a:cubicBezTo>
                              <a:cubicBezTo>
                                <a:pt x="f1764" y="f278"/>
                                <a:pt x="f1447" y="f277"/>
                                <a:pt x="f1454" y="f276"/>
                              </a:cubicBezTo>
                              <a:cubicBezTo>
                                <a:pt x="f1765" y="f89"/>
                                <a:pt x="f1766" y="f274"/>
                                <a:pt x="f1766" y="f284"/>
                              </a:cubicBezTo>
                              <a:cubicBezTo>
                                <a:pt x="f1766" y="f272"/>
                                <a:pt x="f1765" y="f270"/>
                                <a:pt x="f1454" y="f268"/>
                              </a:cubicBezTo>
                              <a:cubicBezTo>
                                <a:pt x="f1447" y="f266"/>
                                <a:pt x="f1448" y="f263"/>
                                <a:pt x="f1449" y="f263"/>
                              </a:cubicBezTo>
                              <a:close/>
                            </a:path>
                          </a:pathLst>
                        </a:custGeom>
                        <a:solidFill>
                          <a:srgbClr val="00B2CB"/>
                        </a:solidFill>
                        <a:ln cap="flat">
                          <a:noFill/>
                          <a:prstDash val="solid"/>
                        </a:ln>
                      </wps:spPr>
                      <wps:bodyPr wrap="square" lIns="0" tIns="0" rIns="0" bIns="0">
                        <a:noAutofit/>
                      </wps:bodyPr>
                    </wps:wsp>
                  </wpg:wgp>
                </a:graphicData>
              </a:graphic>
            </wp:anchor>
          </w:drawing>
        </mc:Choice>
        <mc:Fallback>
          <w:pict>
            <v:group w14:anchorId="72FC0747" id="JE1809191135JU Kennisinst FMS.emf" o:spid="_x0000_s1026" style="position:absolute;margin-left:0;margin-top:-1.35pt;width:144.55pt;height:20.65pt;z-index:251664384;mso-position-horizontal-relative:margin" coordsize="31635,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">
              <v:shape id="Freeform 4" o:spid="_x0000_s1027" style="position:absolute;left:20154;top:2813;width:2737;height:1676;visibility:visible;mso-wrap-style:square;v-text-anchor:top" coordsize="86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" path="m807,375v-13,1,-25,2,-38,2c765,377,765,377,765,377v-86,,-165,-15,-244,-46c387,279,278,186,198,61v,,,,,c198,61,198,61,198,61,178,58,154,56,134,51,98,43,62,32,29,17,22,14,7,3,,,,174,,174,,174,613,528,613,528,613,528,862,384,862,384,862,384v-8,-12,-27,-11,-41,-9c817,375,812,375,807,375xe" fillcolor="#dae0e3" stroked="f">
                <v:path arrowok="t" o:connecttype="custom" o:connectlocs="136845,0;273689,83818;136845,167636;0,83818;256226,119060;244161,119695;242891,119695;165420,105090;62866,19367;62866,19367;62866,19367;42546,16192;9208,5397;0,0;0,55244;194630,167636;273689,121917;260671,119060;256226,119060" o:connectangles="270,0,90,180,0,0,0,0,0,0,0,0,0,0,0,0,0,0,0" textboxrect="0,0,862,528"/>
              </v:shape>
              <v:shape id="Freeform 5" o:spid="_x0000_s1028" style="position:absolute;left:22447;top:273;width:1600;height:3746;visibility:visible;mso-wrap-style:square;v-text-anchor:top" coordsize="50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" path="m42,v1,2,-9,5,-8,8c41,21,46,35,52,48v6,13,14,26,19,39c74,94,76,102,79,110v26,77,34,152,28,229c98,444,60,545,,630v,,,,,c,630,,630,,630v46,59,87,129,112,205c148,940,157,1044,143,1147v-2,11,6,22,4,33c219,1138,219,1138,219,1138,504,974,504,974,504,974v,-708,,-708,,-708l42,xe" fillcolor="#00afcb" stroked="f">
                <v:path arrowok="t" o:connecttype="custom" o:connectlocs="80010,0;160020,187324;80010,374647;0,187324;13335,0;10795,2540;16510,15240;22543,27622;25083,34925;33973,107632;0,200023;0,200023;0,200023;35560,265110;45403,364170;46673,374647;69533,361312;160020,309243;160020,84454;13335,0" o:connectangles="270,0,90,180,0,0,0,0,0,0,0,0,0,0,0,0,0,0,0,0" textboxrect="0,0,504,1180"/>
              </v:shape>
              <v:shape id="Freeform 6" o:spid="_x0000_s1029" style="position:absolute;left:20154;width:2858;height:3073;visibility:visible;mso-wrap-style:square;v-text-anchor:top" coordsize="8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" path="m441,919c746,816,899,504,797,199,784,161,768,121,749,87,613,,613,,613,,,353,,353,,353,,901,,901,,901v134,67,288,69,441,18xe" fillcolor="#ea5284" stroked="f">
                <v:path arrowok="t" o:connecttype="custom" o:connectlocs="142875,0;285750,153669;142875,307338;0,153669;140173,291179;253329,63052;238072,27565;194844,0;0,111846;0,285476;140173,291179" o:connectangles="270,0,90,180,0,0,0,0,0,0,0" textboxrect="0,0,899,970"/>
              </v:shape>
              <v:shape id="Freeform 7" o:spid="_x0000_s1030" style="position:absolute;left:20402;width:2445;height:3054;visibility:visible;mso-wrap-style:square;v-text-anchor:top" coordsize="76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" path="m735,194v-3,-7,-6,-15,-9,-22c721,158,716,146,710,133,702,117,694,101,686,87,535,,535,,535,,84,260,84,260,84,260,50,322,23,403,9,473v1,,1,,1,c4,510,,548,,586v,5,,5,,5c,612,2,634,4,655v4,40,11,79,22,119c30,785,33,797,37,809v18,53,42,103,71,149c132,961,157,963,183,963v61,,124,-10,186,-31c490,891,589,815,658,718v-3,-3,-5,-5,-7,-8c653,713,655,715,658,718,718,633,755,532,763,427v6,-76,-2,-155,-28,-233xe" fillcolor="#564774" stroked="f">
                <v:path arrowok="t" o:connecttype="custom" o:connectlocs="122237,0;244473,152719;122237,305437;0,152719;233664,61531;230803,54554;225716,42184;218086,27594;170082,0;26704,82465;2861,150023;3179,150023;0,185863;0,187449;1272,207748;8266,245491;11763,256592;34334,303851;58178,305437;117309,295605;209185,227730;206960,225192;209185,227730;242566,135433;233664,61531" o:connectangles="270,0,90,180,0,0,0,0,0,0,0,0,0,0,0,0,0,0,0,0,0,0,0,0,0" textboxrect="0,0,769,963"/>
              </v:shape>
              <v:shape id="Freeform 8" o:spid="_x0000_s1031" style="position:absolute;left:20154;top:1454;width:591;height:1581;visibility:visible;mso-wrap-style:square;v-text-anchor:top" coordsize="18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" path="m22,452c15,449,7,446,,442,,20,,20,,20,30,11,60,5,91,,83,42,78,84,78,127v,5,,5,,5c78,153,80,175,82,196v4,40,11,79,22,119c108,326,111,338,115,350v18,53,42,103,71,149c165,496,145,492,126,488,90,479,55,467,22,452xm,442v,,,,,c7,446,15,449,22,452,15,449,7,446,,442xm186,499v,,,,,c165,496,145,492,126,488v19,4,39,8,60,11xe" fillcolor="#c94a76" stroked="f">
                <v:path arrowok="t" o:connecttype="custom" o:connectlocs="29526,0;59051,79059;29526,158118;0,79059;6985,143225;0,140056;0,6337;28891,0;24763,40242;24763,41827;26033,62106;33018,99814;36510,110904;59051,158118;40002,154632;6985,143225;0,140056;0,140056;6985,143225;0,140056;59051,158118;59051,158118;40002,154632;59051,158118" o:connectangles="270,0,90,180,0,0,0,0,0,0,0,0,0,0,0,0,0,0,0,0,0,0,0,0" textboxrect="0,0,186,499"/>
              </v:shape>
              <v:shape id="Freeform 9" o:spid="_x0000_s1032" style="position:absolute;left:20745;top:2273;width:2210;height:1778;visibility:visible;mso-wrap-style:square;v-text-anchor:top" coordsize="69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" path="m695,421v,43,-4,86,-12,128c676,553,676,553,676,553v-14,2,-27,3,-41,4c631,558,626,558,621,558v-13,1,-25,1,-38,2c579,560,579,560,579,560,493,559,408,543,329,512,196,459,79,365,,240v24,3,49,5,75,5c136,245,199,235,261,214,382,173,481,97,550,v46,59,83,127,108,203c683,275,694,348,695,420r,1xm583,560v13,-1,25,-1,38,-2c608,559,596,559,583,560v-4,,-4,,-4,c493,559,408,543,329,512v79,31,164,47,250,48l583,560xm676,553v,,,,,c662,555,649,556,635,557v14,-1,27,-2,41,-4xe" fillcolor="#009bb5" stroked="f">
                <v:path arrowok="t" o:connecttype="custom" o:connectlocs="110492,0;220983,88898;110492,177795;0,88898;220983,133664;217167,174303;214942,175573;201905,176843;197454,177160;185371,177795;184100,177795;104609,162555;0,76198;23847,77785;82988,67943;174879,0;209218,64451;220983,133346;220983,133664;185371,177795;197454,177160;185371,177795;184100,177795;104609,162555;184100,177795;185371,177795;214942,175573;214942,175573;201905,176843;214942,175573" o:connectangles="270,0,90,180,0,0,0,0,0,0,0,0,0,0,0,0,0,0,0,0,0,0,0,0,0,0,0,0,0,0" textboxrect="0,0,695,560"/>
              </v:shape>
              <v:shape id="Freeform 10" o:spid="_x0000_s1033" style="position:absolute;left:20402;top:1428;width:2089;height:1626;visibility:visible;mso-wrap-style:square;v-text-anchor:top" coordsize="65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" path="m658,266c589,363,490,439,369,480v-62,21,-125,31,-186,31c157,511,132,509,108,506,79,460,55,410,37,357,33,345,30,333,26,322,15,282,8,243,4,203,2,182,,160,,139v,-5,,-5,,-5c,91,5,49,13,7,46,2,79,,112,v4,,4,,4,c327,,528,99,658,266xe" fillcolor="#4b3f67" stroked="f">
                <v:path arrowok="t" o:connecttype="custom" o:connectlocs="104456,0;208912,81281;104456,162562;0,81281;208912,84621;117156,152700;58102,162562;34290,160971;11747,113571;8255,102436;1270,64579;0,44219;0,42629;4127,2227;35559,0;36829,0;208912,84621" o:connectangles="270,0,90,180,0,0,0,0,0,0,0,0,0,0,0,0,0" textboxrect="0,0,658,511"/>
              </v:shape>
              <v:shape id="Freeform 11" o:spid="_x0000_s1034" style="position:absolute;left:24949;top:495;width:6686;height:3702;visibility:visible;mso-wrap-style:square;v-text-anchor:top" coordsize="2105,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" path="m58,288v-32,,-32,,-32,c26,18,26,18,26,18v168,,168,,168,c194,48,194,48,194,48,58,48,58,48,58,48v,89,,89,,89c184,137,184,137,184,137v,30,,30,,30c58,167,58,167,58,167r,121xm223,199v,-55,39,-94,91,-94c364,105,399,140,399,199v,9,,9,,9c255,208,255,208,255,208v2,31,26,57,58,57c339,265,356,256,370,238v22,18,22,18,22,18c371,283,346,293,313,293v-56,,-90,-42,-90,-94xm255,183v112,,112,,112,c366,153,346,133,313,133v-33,,-54,20,-58,50xm435,199v,-54,37,-94,93,-94c554,105,576,117,592,136v1,,1,,1,c593,,593,,593,v30,,30,,30,c623,288,623,288,623,288v-30,,-30,,-30,c593,257,593,257,593,257v-1,,-1,,-1,c581,277,556,293,524,293v-50,,-89,-41,-89,-94xm467,199v,37,24,66,63,66c568,265,593,236,593,199v,-37,-25,-66,-63,-66c491,133,467,162,467,199xm667,199v,-55,39,-94,92,-94c809,105,844,140,844,199v,9,,9,,9c699,208,699,208,699,208v3,31,26,57,59,57c783,265,800,256,815,238v22,18,22,18,22,18c816,283,791,293,758,293v-56,,-91,-42,-91,-94xm699,183v113,,113,,113,c810,153,791,133,758,133v-33,,-55,20,-59,50xm890,288v29,,29,,29,c919,201,919,201,919,201v,-41,16,-66,53,-66c977,135,983,136,988,137v1,-30,1,-30,1,-30c985,106,981,105,977,105v-29,,-51,17,-59,34c917,139,917,139,917,139v,-10,-1,-20,-1,-29c888,110,888,110,888,110v,12,2,26,2,42l890,288xm1137,177v,-5,,-5,,-5c1137,146,1121,133,1093,133v-19,,-39,6,-53,19c1021,133,1021,133,1021,133v19,-19,45,-28,71,-28c1145,105,1167,130,1167,181v,76,,76,,76c1167,268,1168,279,1170,288v-29,,-29,,-29,c1139,280,1139,269,1139,262v,,,,,c1127,280,1107,293,1080,293v-36,,-66,-19,-66,-53c1014,181,1082,177,1126,177r11,xm1137,202v-29,,-29,,-29,c1070,202,1046,213,1046,237v,22,16,31,39,31c1119,268,1137,243,1137,214r,-12xm1237,233v,37,7,60,49,60c1297,293,1310,291,1321,286v-1,-27,-1,-27,-1,-27c1312,263,1302,265,1293,265v-26,,-26,-18,-26,-41c1267,135,1267,135,1267,135v52,,52,,52,c1319,110,1319,110,1319,110v-52,,-52,,-52,c1267,59,1267,59,1267,59v-30,,-30,,-30,c1237,110,1237,110,1237,110v-39,,-39,,-39,c1198,135,1198,135,1198,135v39,,39,,39,l1237,233xm1358,288v30,,30,,30,c1388,110,1388,110,1388,110v-30,,-30,,-30,l1358,288xm1373,62v13,,22,-9,22,-22c1395,28,1385,18,1373,18v-12,,-21,10,-21,22c1352,53,1361,62,1373,62xm1527,293v-56,,-90,-42,-90,-94c1437,144,1476,105,1528,105v51,,85,35,85,94c1613,208,1613,208,1613,208v-144,,-144,,-144,c1471,239,1495,265,1527,265v26,,43,-9,57,-27c1607,256,1607,256,1607,256v-21,27,-47,37,-80,37xm1469,183v112,,112,,112,c1580,153,1560,133,1527,133v-33,,-54,20,-58,50xm80,477v1,,1,,1,c149,684,149,684,149,684v45,,45,,45,c265,477,265,477,265,477v1,,1,,1,c266,684,266,684,266,684v59,,59,,59,c325,414,325,414,325,414v-89,,-89,,-89,c173,591,173,591,173,591v-1,,-1,,-1,c110,414,110,414,110,414v-90,,-90,,-90,c20,684,20,684,20,684v60,,60,,60,l80,477xm557,610v-133,,-133,,-133,c429,631,445,645,467,645v19,,32,-9,41,-22c548,652,548,652,548,652v-18,24,-48,37,-78,37c413,689,367,651,367,592v,-59,46,-97,103,-97c523,495,557,533,557,592r,18xm500,571v,-19,-15,-35,-35,-35c440,536,426,553,424,571r76,xm676,689v-55,,-91,-40,-91,-96c585,542,617,495,669,495v24,,46,6,59,24c729,519,729,519,729,519v,-123,,-123,,-123c786,396,786,396,786,396v,288,,288,,288c733,684,733,684,733,684v,-24,,-24,,-24c733,660,733,660,733,660v-9,13,-31,29,-57,29xm733,592v,-28,-17,-47,-45,-47c659,545,642,564,642,592v,28,17,47,46,47c716,639,733,620,733,592xm828,441v,18,15,33,33,33c879,474,894,459,894,441v,-18,-15,-33,-33,-33c843,408,828,423,828,441xm832,684v58,,58,,58,c890,499,890,499,890,499v-58,,-58,,-58,l832,684xm924,557v,71,97,45,97,75c1021,642,1008,645,995,645v-17,,-30,-7,-41,-20c920,664,920,664,920,664v18,18,47,25,73,25c1032,689,1078,675,1078,628v,-71,-97,-47,-97,-75c981,542,993,538,1002,538v14,,25,5,34,16c1071,519,1071,519,1071,519v-17,-18,-45,-24,-69,-24c963,495,924,514,924,557xm1204,545v12,,23,6,29,14c1270,519,1270,519,1270,519v-18,-18,-44,-24,-66,-24c1147,495,1102,533,1102,592v,59,45,97,102,97c1226,689,1252,682,1270,664v-37,-40,-37,-40,-37,-40c1226,632,1217,639,1204,639v-28,,-45,-19,-45,-47c1159,564,1176,545,1204,545xm1412,594v,90,,90,,90c1469,684,1469,684,1469,684v,-102,,-102,,-102c1469,533,1459,495,1401,495v-28,,-47,15,-52,29c1348,524,1348,524,1348,524v,-128,,-128,,-128c1291,396,1291,396,1291,396v,288,,288,,288c1348,684,1348,684,1348,684v,-92,,-92,,-92c1348,568,1353,545,1382,545v30,,30,27,30,49xm71,886v,-20,23,-27,40,-27c125,859,144,864,154,877v40,-45,40,-45,40,-45c172,812,142,804,112,804,59,804,9,834,9,891v,90,126,64,126,113c135,1023,114,1032,94,1032v-20,,-39,-9,-52,-25c,1053,,1053,,1053v26,24,56,34,91,34c146,1087,195,1059,195,999,195,904,71,936,71,886xm438,986v,52,-32,99,-84,99c330,1085,308,1079,295,1061v-1,,-1,,-1,c294,1167,294,1167,294,1167v-57,,-57,,-57,c237,895,237,895,237,895v53,,53,,53,c290,920,290,920,290,920v1,,1,,1,c299,906,321,891,347,891v55,,91,39,91,95xm381,988v,-28,-17,-47,-46,-47c307,941,290,960,290,988v,28,17,47,45,47c364,1035,381,1016,381,988xm656,988v,18,,18,,18c523,1006,523,1006,523,1006v5,21,21,36,43,36c585,1042,598,1032,607,1019v40,29,40,29,40,29c629,1072,599,1085,569,1085v-57,,-103,-38,-103,-97c466,929,512,891,569,891v53,,87,38,87,97xm599,967v,-19,-15,-35,-35,-35c539,932,525,949,523,967r76,xm788,941v12,,22,6,28,14c854,915,854,915,854,915,836,897,810,891,788,891v-57,,-103,38,-103,97c685,1047,731,1085,788,1085v22,,48,-6,66,-25c816,1021,816,1021,816,1021v-6,7,-16,14,-28,14c759,1035,742,1016,742,988v,-28,17,-47,46,-47xm904,804v-19,,-33,15,-33,33c871,855,885,870,904,870v18,,33,-15,33,-33c937,819,922,804,904,804xm875,1080v57,,57,,57,c932,895,932,895,932,895v-57,,-57,,-57,l875,1080xm1142,986v,94,,94,,94c1090,1080,1090,1080,1090,1080v,-23,,-23,,-23c1089,1057,1089,1057,1089,1057v-13,20,-35,28,-59,28c996,1085,964,1065,964,1028v,-64,78,-65,126,-65c1090,943,1073,930,1053,930v-19,,-34,8,-46,22c976,920,976,920,976,920v21,-19,52,-29,82,-29c1124,891,1142,925,1142,986xm1090,999v-14,,-14,,-14,c1058,999,1019,1001,1019,1026v,14,15,20,27,20c1069,1046,1090,1034,1090,1011r,-12xm1179,1080v57,,57,,57,c1236,792,1236,792,1236,792v-57,,-57,,-57,l1179,1080xm1307,804v-19,,-34,15,-34,33c1273,855,1288,870,1307,870v18,,33,-15,33,-33c1340,819,1325,804,1307,804xm1278,1080v57,,57,,57,c1335,895,1335,895,1335,895v-57,,-57,,-57,l1278,1080xm1427,949v,-11,11,-15,21,-15c1462,934,1473,939,1481,950v35,-35,35,-35,35,-35c1499,897,1472,891,1448,891v-39,,-78,19,-78,62c1370,1024,1466,999,1466,1028v,10,-13,14,-26,14c1423,1042,1411,1034,1400,1021v-35,39,-35,39,-35,39c1384,1079,1412,1085,1438,1085v40,,85,-14,85,-61c1523,954,1427,977,1427,949xm1629,840v-58,,-58,,-58,c1571,895,1571,895,1571,895v-36,,-36,,-36,c1535,941,1535,941,1535,941v36,,36,,36,c1571,1029,1571,1029,1571,1029v,40,30,56,68,56c1652,1085,1666,1084,1679,1079v,-47,,-47,,-47c1674,1036,1662,1037,1656,1037v-25,,-27,-14,-27,-34c1629,941,1629,941,1629,941v50,,50,,50,c1679,895,1679,895,1679,895v-50,,-50,,-50,l1629,840xm1892,988v,18,,18,,18c1759,1006,1759,1006,1759,1006v5,21,21,36,43,36c1821,1042,1834,1032,1843,1019v40,29,40,29,40,29c1865,1072,1835,1085,1805,1085v-57,,-103,-38,-103,-97c1702,929,1748,891,1805,891v53,,87,38,87,97xm1835,967v,-19,-15,-35,-35,-35c1775,932,1761,949,1759,967r76,xm2036,891v-27,,-46,15,-54,29c1982,920,1982,920,1982,920v,-25,,-25,,-25c1927,895,1927,895,1927,895v,185,,185,,185c1984,1080,1984,1080,1984,1080v,-92,,-92,,-92c1984,964,1988,941,2018,941v30,,30,27,30,49c2048,1080,2048,1080,2048,1080v57,,57,,57,c2105,978,2105,978,2105,978v,-49,-11,-87,-69,-87xe" fillcolor="#00273c" stroked="f">
                <v:path arrowok="t" o:connecttype="custom" o:connectlocs="334328,0;668655,185102;334328,370203;0,185102;18424,43460;126743,63128;70836,63128;188049,43143;188049,81527;148343,63128;258885,75500;222038,58052;310345,33309;361169,56149;370699,81527;357675,56149;361169,64080;402464,42826;380546,34895;431370,34895;485053,92947;503159,75500;25412,151317;103237,216983;6353,216983;174073,206831;147708,170033;231567,164640;214732,218569;273497,150365;264285,158296;315427,218569;293509,176695;403417,210638;466629,216983;410087,216983;48918,278207;0,334039;93389,336577;110225,282649;208379,313420;148025,313420;250309,298510;259203,323888;297639,265518;362757,312785;346239,305489;341792,316909;392616,251243;415170,255050;459958,296289;444711,323888;499029,283917;533336,327377;517453,266470;573360,344190;582889,306758;630219,342604;646737,282649" o:connectangles="270,0,90,180,0,0,0,0,0,0,0,0,0,0,0,0,0,0,0,0,0,0,0,0,0,0,0,0,0,0,0,0,0,0,0,0,0,0,0,0,0,0,0,0,0,0,0,0,0,0,0,0,0,0,0,0,0,0,0" textboxrect="0,0,2105,1167"/>
              </v:shape>
              <v:shape id="Freeform 12" o:spid="_x0000_s1035" style="position:absolute;top:1530;width:18783;height:895;visibility:visible;mso-wrap-style:square;v-text-anchor:top" coordsize="591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" path="m2396,91v3,7,3,7,3,7c2399,272,2399,272,2399,272v-1,3,-1,3,-1,3c2395,277,2395,277,2395,277v-5,1,-5,1,-5,1c2382,279,2382,279,2382,279v-8,-1,-8,-1,-8,-1c2369,277,2369,277,2369,277v-3,-2,-3,-2,-3,-2c2365,272,2365,272,2365,272v,-157,,-157,,-157c2273,115,2273,115,2273,115v,100,,100,,100c2273,228,2275,237,2278,243v4,6,10,10,20,10c2306,252,2306,252,2306,252v6,-2,6,-2,6,-2c2317,248,2317,248,2317,248v4,-1,4,-1,4,-1c2323,248,2323,248,2323,248v1,1,1,1,1,1c2325,253,2325,253,2325,253v,6,,6,,6c2325,263,2325,266,2325,268v-3,5,-3,5,-3,5c2317,276,2317,276,2317,276v-7,3,-7,3,-7,3c2302,280,2302,280,2302,280v-10,1,-10,1,-10,1c2283,281,2275,279,2268,277v-6,-2,-12,-6,-16,-11c2248,261,2245,255,2243,247v-2,-8,-3,-17,-3,-27c2240,115,2240,115,2240,115v-25,,-25,,-25,c2210,112,2210,112,2210,112v-1,-2,-2,-6,-2,-10c2209,95,2209,95,2209,95v1,-4,1,-4,1,-4c2212,89,2212,89,2212,89v3,-1,3,-1,3,-1c2240,88,2240,88,2240,88v,-43,,-43,,-43c2241,43,2241,43,2241,43v2,-2,2,-2,2,-2c2248,39,2248,39,2248,39v8,,8,,8,c2264,39,2264,39,2264,39v5,2,5,2,5,2c2272,43,2272,43,2272,43v1,2,1,2,1,2c2273,88,2273,88,2273,88v115,,115,,115,c2392,88,2395,89,2396,91xm1708,189v-4,-4,-9,-7,-14,-10c1688,176,1683,174,1677,172v-6,-3,-11,-5,-17,-7c1655,163,1650,160,1646,158v-4,-3,-8,-6,-10,-9c1633,145,1632,141,1632,135v,-3,,-7,2,-10c1640,117,1640,117,1640,117v3,-2,6,-4,10,-6c1655,110,1659,110,1665,110v6,,12,,17,2c1687,113,1691,115,1694,116v9,5,9,5,9,5c1708,123,1708,123,1708,123v2,,2,,2,c1712,120,1712,120,1712,120v1,-4,1,-4,1,-4c1713,110,1713,110,1713,110v,-5,,-5,,-5c1713,101,1713,101,1713,101v-1,-2,-1,-2,-1,-2c1709,96,1709,96,1709,96v-6,-4,-6,-4,-6,-4c1700,91,1697,89,1693,88v-4,-1,-8,-2,-13,-3c1675,84,1670,84,1665,84v-10,,-20,2,-28,4c1629,91,1622,95,1616,100v-5,5,-9,11,-12,17c1601,124,1600,130,1600,137v,8,1,15,4,21c1607,164,1610,168,1614,173v4,4,9,7,15,10c1634,186,1640,188,1645,191v6,2,11,4,17,6c1667,199,1672,202,1676,204v4,3,8,6,10,9c1689,217,1690,221,1690,226v,5,-1,9,-3,13c1680,248,1680,248,1680,248v-4,2,-7,4,-12,5c1664,254,1658,255,1653,255v-8,,-14,-1,-20,-3c1627,250,1623,248,1618,246v-4,-2,-7,-4,-10,-6c1601,238,1601,238,1601,238v-2,,-2,,-2,c1597,241,1597,241,1597,241v-1,4,-1,4,-1,4c1596,251,1596,251,1596,251v,4,,8,1,10c1600,267,1600,267,1600,267v7,4,7,4,7,4c1610,273,1614,274,1619,276v4,1,9,3,15,4c1640,281,1646,281,1652,281v11,,20,-1,29,-4c1689,275,1697,271,1703,266v6,-5,11,-11,15,-18c1721,241,1723,233,1723,224v,-8,-2,-15,-4,-20c1716,198,1713,193,1708,189xm1533,13v-8,,-13,1,-16,4c1514,20,1513,25,1513,33v,7,1,13,4,15c1520,51,1525,52,1533,52v8,,13,-1,16,-4c1552,45,1553,40,1553,32v,-7,-1,-12,-4,-15c1546,14,1541,13,1533,13xm1799,88v-5,-1,-5,-1,-5,-1c1786,87,1786,87,1786,87v-8,,-8,,-8,c1773,88,1773,88,1773,88v-3,2,-3,2,-3,2c1770,93,1770,93,1770,93v,179,,179,,179c1770,275,1770,275,1770,275v3,2,3,2,3,2c1778,278,1778,278,1778,278v8,1,8,1,8,1c1794,278,1794,278,1794,278v5,-1,5,-1,5,-1c1802,275,1802,275,1802,275v,-3,,-3,,-3c1802,93,1802,93,1802,93v,-3,,-3,,-3l1799,88xm1786,13v-8,,-13,1,-16,4c1767,20,1766,25,1766,33v,7,1,13,4,15c1773,51,1778,52,1786,52v8,,13,-1,16,-4c1805,45,1806,40,1806,32v,-7,-1,-12,-4,-15c1799,14,1794,13,1786,13xm2003,106v-5,-6,-11,-12,-20,-16c1975,86,1965,84,1953,84v-10,,-20,3,-30,8c1913,97,1903,105,1893,117v,-24,,-24,,-24c1892,90,1892,90,1892,90v-2,-2,-2,-2,-2,-2c1885,87,1885,87,1885,87v-7,,-7,,-7,c1871,87,1871,87,1871,87v-5,1,-5,1,-5,1c1864,90,1864,90,1864,90v-1,3,-1,3,-1,3c1863,272,1863,272,1863,272v1,3,1,3,1,3c1866,277,1866,277,1866,277v5,1,5,1,5,1c1879,279,1879,279,1879,279v9,-1,9,-1,9,-1c1893,277,1893,277,1893,277v2,-2,2,-2,2,-2c1896,272,1896,272,1896,272v,-125,,-125,,-125c1905,136,1914,127,1922,121v8,-5,16,-8,24,-8c1953,113,1958,114,1963,116v5,3,9,6,12,11c1978,131,1981,136,1982,143v2,6,3,14,3,24c1985,272,1985,272,1985,272v,3,,3,,3c1988,277,1988,277,1988,277v5,1,5,1,5,1c2001,279,2001,279,2001,279v8,-1,8,-1,8,-1c2014,277,2014,277,2014,277v3,-2,3,-2,3,-2c2017,272,2017,272,2017,272v,-109,,-109,,-109c2017,150,2016,139,2014,130v-2,-9,-6,-17,-11,-24xm2176,189v-5,-4,-9,-7,-15,-10c2155,176,2150,174,2144,172v-5,-3,-11,-5,-16,-7c2122,163,2117,160,2113,158v-4,-3,-8,-6,-10,-9c2100,145,2099,141,2099,135v,-3,,-7,2,-10c2107,117,2107,117,2107,117v3,-2,6,-4,10,-6c2122,110,2127,110,2132,110v6,,12,,17,2c2154,113,2158,115,2161,116v9,5,9,5,9,5c2175,123,2175,123,2175,123v3,,3,,3,c2179,120,2179,120,2179,120v1,-4,1,-4,1,-4c2181,110,2181,110,2181,110v-1,-5,-1,-5,-1,-5c2180,101,2180,101,2180,101v-1,-2,-1,-2,-1,-2c2176,96,2176,96,2176,96v-6,-4,-6,-4,-6,-4c2167,91,2164,89,2160,88v-4,-1,-8,-2,-13,-3c2142,84,2137,84,2133,84v-11,,-21,2,-29,4c2096,91,2089,95,2084,100v-6,5,-10,11,-13,17c2069,124,2067,130,2067,137v,8,2,15,4,21c2074,164,2077,168,2081,173v5,4,9,7,15,10c2101,186,2107,188,2112,191v6,2,12,4,17,6c2134,199,2139,202,2143,204v4,3,8,6,10,9c2156,217,2157,221,2157,226v,5,-1,9,-2,13c2147,248,2147,248,2147,248v-3,2,-7,4,-12,5c2131,254,2126,255,2120,255v-7,,-14,-1,-20,-3c2095,250,2090,248,2085,246v-4,-2,-7,-4,-10,-6c2068,238,2068,238,2068,238v-2,,-2,,-2,c2064,241,2064,241,2064,241v-1,4,-1,4,-1,4c2063,251,2063,251,2063,251v,4,,8,1,10c2067,267,2067,267,2067,267v7,4,7,4,7,4c2077,273,2081,274,2086,276v4,1,9,3,15,4c2107,281,2113,281,2119,281v11,,20,-1,29,-4c2157,275,2164,271,2170,266v7,-5,11,-11,15,-18c2188,241,2190,233,2190,224v,-8,-2,-15,-4,-20c2183,198,2180,193,2176,189xm1034,136v3,10,4,21,4,33c1038,175,1038,175,1038,175v,5,-1,9,-4,11c1025,189,1025,189,1025,189v-118,,-118,,-118,c907,199,908,208,910,216v2,8,6,15,10,21c925,242,931,247,938,250v8,3,17,4,28,4c974,254,982,254,989,252v6,-1,12,-3,17,-4c1011,246,1015,244,1018,243v7,-2,7,-2,7,-2c1028,242,1028,242,1028,242v1,2,1,2,1,2c1030,248,1030,248,1030,248v,6,,6,,6c1030,258,1030,258,1030,258v,4,,4,,4c1029,264,1029,264,1029,264v-2,2,-2,2,-2,2c1021,270,1021,270,1021,270v-4,2,-9,3,-14,5c1001,277,994,278,987,279v-8,1,-16,2,-24,2c948,281,935,279,924,275v-11,-4,-20,-10,-28,-18c888,249,883,238,879,226v-4,-12,-6,-26,-6,-42c873,168,875,154,879,142v4,-12,10,-23,17,-31c904,102,913,96,923,91v11,-5,23,-7,36,-7c973,84,985,86,995,91v10,4,18,10,25,18c1026,117,1031,126,1034,136xm1005,165v,-17,-3,-31,-12,-40c985,115,973,110,957,110v-8,,-15,1,-21,4c930,117,925,121,921,127v-5,5,-8,10,-10,17c909,151,907,158,907,165r98,xm538,115v5,-3,5,-3,5,-3c544,110,545,106,545,102v-1,-7,-1,-7,-1,-7c543,91,543,91,543,91v-2,-2,-2,-2,-2,-2c538,88,538,88,538,88v-46,,-46,,-46,c492,45,492,45,492,45v-1,-2,-1,-2,-1,-2c489,41,489,41,489,41v-5,-2,-5,-2,-5,-2c476,39,476,39,476,39v-8,,-8,,-8,c463,41,463,41,463,41v-3,2,-3,2,-3,2c459,45,459,45,459,45v,43,,43,,43c434,88,434,88,434,88v-2,1,-2,1,-2,1c429,91,429,91,429,91v-1,4,-1,4,-1,4c428,102,428,102,428,102v,4,,8,1,10c434,115,434,115,434,115v25,,25,,25,c459,220,459,220,459,220v,10,1,19,3,27c464,255,467,261,472,266v4,5,9,9,16,11c494,279,502,281,512,281v9,-1,9,-1,9,-1c530,279,530,279,530,279v7,-3,7,-3,7,-3c542,273,542,273,542,273v2,-5,2,-5,2,-5c545,266,545,263,545,259v-1,-6,-1,-6,-1,-6c544,249,544,249,544,249v-2,-1,-2,-1,-2,-1c540,247,540,247,540,247v-3,1,-3,1,-3,1c532,250,532,250,532,250v-7,2,-7,2,-7,2c517,253,517,253,517,253v-9,,-16,-4,-19,-10c494,237,492,228,492,215v,-100,,-100,,-100l538,115xm399,136v3,10,5,21,5,33c404,175,404,175,404,175v,5,-2,9,-4,11c391,189,391,189,391,189v-118,,-118,,-118,c273,199,274,208,276,216v2,8,5,15,10,21c291,242,297,247,304,250v8,3,17,4,28,4c340,254,348,254,354,252v7,-1,13,-3,18,-4c377,246,381,244,384,243v7,-2,7,-2,7,-2c393,242,393,242,393,242v2,2,2,2,2,2c396,248,396,248,396,248v,6,,6,,6c396,258,396,258,396,258v,4,,4,,4c395,264,395,264,395,264v-2,2,-2,2,-2,2c386,270,386,270,386,270v-3,2,-8,3,-14,5c367,277,360,278,352,279v-7,1,-15,2,-24,2c314,281,301,279,290,275v-11,-4,-21,-10,-28,-18c254,249,248,238,245,226v-4,-12,-6,-26,-6,-42c239,168,241,154,245,142v4,-12,10,-23,17,-31c270,102,279,96,289,91v11,-5,23,-7,36,-7c339,84,351,86,361,91v10,4,18,10,24,18c392,117,396,126,399,136xm371,165v,-17,-4,-31,-12,-40c351,115,339,110,323,110v-8,,-15,1,-21,4c296,117,290,121,286,127v-4,5,-7,10,-9,17c274,151,273,158,273,165r98,xm848,262c756,139,756,139,756,139,841,37,841,37,841,37v5,-7,5,-7,5,-7c847,25,847,25,847,25v,-3,,-3,,-3c844,20,844,20,844,20v-5,-1,-5,-1,-5,-1c830,18,830,18,830,18v-8,1,-8,1,-8,1c816,20,816,20,816,20v-3,2,-3,2,-3,2c810,25,810,25,810,25,719,139,719,139,719,139v,-114,,-114,,-114c718,22,718,22,718,22v-3,-2,-3,-2,-3,-2c710,19,710,19,710,19v-9,-1,-9,-1,-9,-1c693,19,693,19,693,19v-5,1,-5,1,-5,1c685,22,685,22,685,22v-1,3,-1,3,-1,3c684,272,684,272,684,272v1,3,1,3,1,3c688,277,688,277,688,277v5,1,5,1,5,1c701,279,701,279,701,279v9,-1,9,-1,9,-1c715,277,715,277,715,277v3,-2,3,-2,3,-2c719,272,719,272,719,272v,-129,,-129,,-129c813,272,813,272,813,272v4,4,4,4,4,4c824,278,824,278,824,278v2,,6,1,11,1c844,278,844,278,844,278v5,-1,5,-1,5,-1c852,275,852,275,852,275v,-3,,-3,,-3c852,269,852,269,852,269r-4,-7xm182,20v-5,-1,-5,-1,-5,-1c169,18,169,18,169,18v-8,1,-8,1,-8,1c156,20,156,20,156,20v-3,2,-3,2,-3,2c152,25,152,25,152,25v,103,,103,,103c35,128,35,128,35,128,35,25,35,25,35,25,34,22,34,22,34,22,31,20,31,20,31,20,26,19,26,19,26,19,18,18,18,18,18,18,9,19,9,19,9,19,4,20,4,20,4,20,1,22,1,22,1,22,,25,,25,,25,,272,,272,,272v1,3,1,3,1,3c4,277,4,277,4,277v5,1,5,1,5,1c18,279,18,279,18,279v8,-1,8,-1,8,-1c31,277,31,277,31,277v3,-2,3,-2,3,-2c35,272,35,272,35,272v,-114,,-114,,-114c152,158,152,158,152,158v,114,,114,,114c153,275,153,275,153,275v3,2,3,2,3,2c161,278,161,278,161,278v8,1,8,1,8,1c177,278,177,278,177,278v5,-1,5,-1,5,-1c185,275,185,275,185,275v1,-3,1,-3,1,-3c186,25,186,25,186,25v-1,-3,-1,-3,-1,-3l182,20xm1443,106v-5,-6,-12,-12,-20,-16c1415,86,1405,84,1393,84v-11,,-21,3,-31,8c1352,97,1342,105,1332,117v,-24,,-24,,-24c1331,90,1331,90,1331,90v-2,-2,-2,-2,-2,-2c1325,87,1325,87,1325,87v-8,,-8,,-8,c1310,87,1310,87,1310,87v-5,1,-5,1,-5,1c1303,90,1303,90,1303,90v-1,3,-1,3,-1,3c1302,272,1302,272,1302,272v1,3,1,3,1,3c1306,277,1306,277,1306,277v5,1,5,1,5,1c1319,279,1319,279,1319,279v8,-1,8,-1,8,-1c1332,277,1332,277,1332,277v3,-2,3,-2,3,-2c1335,272,1335,272,1335,272v,-125,,-125,,-125c1344,136,1353,127,1361,121v8,-5,17,-8,25,-8c1392,113,1398,114,1403,116v5,3,9,6,12,11c1418,131,1420,136,1422,143v1,6,2,14,2,24c1424,272,1424,272,1424,272v1,3,1,3,1,3c1427,277,1427,277,1427,277v5,1,5,1,5,1c1440,279,1440,279,1440,279v8,-1,8,-1,8,-1c1453,277,1453,277,1453,277v3,-2,3,-2,3,-2c1457,272,1457,272,1457,272v,-109,,-109,,-109c1457,150,1456,139,1454,130v-3,-9,-6,-17,-11,-24xm2382,13v-8,,-13,1,-16,4c2363,20,2362,25,2362,33v,7,1,13,4,15c2369,51,2374,52,2382,52v8,,13,-1,16,-4c2401,45,2402,40,2402,32v,-7,-1,-12,-4,-15c2395,14,2390,13,2382,13xm1546,88v-5,-1,-5,-1,-5,-1c1533,87,1533,87,1533,87v-8,,-8,,-8,c1520,88,1520,88,1520,88v-3,2,-3,2,-3,2c1517,93,1517,93,1517,93v,179,,179,,179c1517,275,1517,275,1517,275v3,2,3,2,3,2c1525,278,1525,278,1525,278v8,1,8,1,8,1c1541,278,1541,278,1541,278v5,-1,5,-1,5,-1c1549,275,1549,275,1549,275v1,-3,1,-3,1,-3c1550,93,1550,93,1550,93v-1,-3,-1,-3,-1,-3l1546,88xm1228,106v-5,-6,-11,-12,-19,-16c1200,86,1190,84,1178,84v-10,,-20,3,-30,8c1138,97,1128,105,1118,117v,-24,,-24,,-24c1117,90,1117,90,1117,90v-2,-2,-2,-2,-2,-2c1110,87,1110,87,1110,87v-7,,-7,,-7,c1096,87,1096,87,1096,87v-5,1,-5,1,-5,1c1089,90,1089,90,1089,90v-1,3,-1,3,-1,3c1088,272,1088,272,1088,272v1,3,1,3,1,3c1092,277,1092,277,1092,277v5,1,5,1,5,1c1105,279,1105,279,1105,279v8,-1,8,-1,8,-1c1118,277,1118,277,1118,277v2,-2,2,-2,2,-2c1121,272,1121,272,1121,272v,-125,,-125,,-125c1130,136,1139,127,1147,121v8,-5,16,-8,25,-8c1178,113,1184,114,1189,116v4,3,8,6,11,11c1203,131,1206,136,1207,143v2,6,3,14,3,24c1210,272,1210,272,1210,272v1,3,1,3,1,3c1213,277,1213,277,1213,277v5,1,5,1,5,1c1226,279,1226,279,1226,279v8,-1,8,-1,8,-1c1239,277,1239,277,1239,277v3,-2,3,-2,3,-2c1243,272,1243,272,1243,272v,-109,,-109,,-109c1243,150,1242,139,1239,130v-2,-9,-5,-17,-11,-24xm4945,136v3,10,4,21,4,33c4949,175,4949,175,4949,175v,5,-1,9,-4,11c4936,189,4936,189,4936,189v-118,,-118,,-118,c4818,199,4819,208,4821,216v2,8,6,15,10,21c4836,242,4842,247,4849,250v8,3,17,4,28,4c4885,254,4893,254,4900,252v6,-1,12,-3,17,-4c4922,246,4926,244,4929,243v7,-2,7,-2,7,-2c4939,242,4939,242,4939,242v1,2,1,2,1,2c4941,248,4941,248,4941,248v1,6,1,6,1,6c4941,258,4941,258,4941,258v,4,,4,,4c4940,264,4940,264,4940,264v-2,2,-2,2,-2,2c4932,270,4932,270,4932,270v-4,2,-9,3,-14,5c4912,277,4905,278,4898,279v-8,1,-16,2,-24,2c4859,281,4846,279,4835,275v-11,-4,-20,-10,-28,-18c4800,249,4794,238,4790,226v-4,-12,-6,-26,-6,-42c4784,168,4786,154,4790,142v4,-12,10,-23,17,-31c4815,102,4824,96,4835,91v10,-5,22,-7,35,-7c4884,84,4896,86,4906,91v10,4,18,10,25,18c4937,117,4942,126,4945,136xm4916,165v,-17,-3,-31,-11,-40c4896,115,4884,110,4869,110v-9,,-16,1,-22,4c4841,117,4836,121,4832,127v-4,5,-8,10,-10,17c4820,151,4819,158,4818,165r98,xm4735,4v1,3,1,3,1,3c4736,272,4736,272,4736,272v-1,3,-1,3,-1,3c4732,277,4732,277,4732,277v-4,1,-4,1,-4,1c4721,279,4721,279,4721,279v-7,-1,-7,-1,-7,-1c4710,277,4710,277,4710,277v-3,-2,-3,-2,-3,-2c4706,272,4706,272,4706,272v,-23,,-23,,-23c4697,259,4687,267,4677,273v-10,5,-21,8,-34,8c4630,281,4619,279,4610,273v-9,-5,-17,-12,-23,-20c4581,244,4577,234,4575,222v-3,-12,-4,-24,-4,-37c4571,169,4572,156,4576,143v3,-12,8,-23,14,-32c4597,103,4605,96,4615,91v9,-5,20,-7,33,-7c4658,84,4668,86,4677,91v8,5,17,11,25,20c4702,7,4702,7,4702,7v1,-3,1,-3,1,-3c4706,2,4706,2,4706,2v5,-1,5,-1,5,-1c4719,1,4719,1,4719,1v8,,8,,8,c4732,2,4732,2,4732,2r3,2xm4702,146v-8,-11,-17,-19,-25,-25c4668,115,4660,112,4651,112v-9,,-16,2,-22,6c4624,122,4619,128,4615,134v-4,7,-6,14,-8,22c4605,164,4605,173,4605,181v,9,,18,2,27c4608,216,4611,224,4614,231v3,7,8,12,14,16c4633,251,4641,253,4649,253v5,,9,-1,13,-2c4666,250,4670,248,4674,245v5,-3,9,-6,14,-11c4692,230,4697,224,4702,218r,-72xm5148,136v3,10,4,21,4,33c5152,175,5152,175,5152,175v,5,-1,9,-4,11c5139,189,5139,189,5139,189v-118,,-118,,-118,c5021,199,5022,208,5024,216v2,8,6,15,10,21c5039,242,5045,247,5052,250v8,3,17,4,28,4c5088,254,5096,254,5103,252v6,-1,12,-3,17,-4c5125,246,5129,244,5132,243v7,-2,7,-2,7,-2c5142,242,5142,242,5142,242v1,2,1,2,1,2c5144,248,5144,248,5144,248v1,6,1,6,1,6c5144,258,5144,258,5144,258v,4,,4,,4c5143,264,5143,264,5143,264v-2,2,-2,2,-2,2c5135,270,5135,270,5135,270v-4,2,-9,3,-14,5c5115,277,5108,278,5101,279v-8,1,-16,2,-24,2c5062,281,5049,279,5038,275v-11,-4,-20,-10,-28,-18c5002,249,4997,238,4993,226v-4,-12,-6,-26,-6,-42c4987,168,4989,154,4993,142v4,-12,10,-23,17,-31c5018,102,5027,96,5038,91v10,-5,22,-7,35,-7c5087,84,5099,86,5109,91v10,4,18,10,25,18c5140,117,5145,126,5148,136xm5119,165v,-17,-3,-31,-11,-40c5099,115,5087,110,5072,110v-9,,-16,1,-22,4c5044,117,5039,121,5035,127v-4,5,-8,10,-10,17c5023,151,5021,158,5021,165r98,xm2546,115v5,-3,5,-3,5,-3c2552,110,2553,106,2553,102v-1,-7,-1,-7,-1,-7c2551,91,2551,91,2551,91v-2,-2,-2,-2,-2,-2c2546,88,2546,88,2546,88v-46,,-46,,-46,c2500,45,2500,45,2500,45v-1,-2,-1,-2,-1,-2c2497,41,2497,41,2497,41v-5,-2,-5,-2,-5,-2c2484,39,2484,39,2484,39v-8,,-8,,-8,c2471,41,2471,41,2471,41v-3,2,-3,2,-3,2c2467,45,2467,45,2467,45v,43,,43,,43c2442,88,2442,88,2442,88v-2,1,-2,1,-2,1c2437,91,2437,91,2437,91v-1,4,-1,4,-1,4c2436,102,2436,102,2436,102v,4,,8,1,10c2442,115,2442,115,2442,115v25,,25,,25,c2467,220,2467,220,2467,220v,10,1,19,3,27c2472,255,2475,261,2479,266v5,5,10,9,17,11c2502,279,2510,281,2520,281v9,-1,9,-1,9,-1c2538,279,2538,279,2538,279v7,-3,7,-3,7,-3c2550,273,2550,273,2550,273v2,-5,2,-5,2,-5c2552,266,2553,263,2553,259v-1,-6,-1,-6,-1,-6c2551,249,2551,249,2551,249v-1,-1,-1,-1,-1,-1c2548,247,2548,247,2548,247v-3,1,-3,1,-3,1c2540,250,2540,250,2540,250v-7,2,-7,2,-7,2c2525,253,2525,253,2525,253v-9,,-16,-4,-19,-10c2502,237,2500,228,2500,215v,-100,,-100,,-100l2546,115xm4181,4v,3,,3,,3c4181,272,4181,272,4181,272v,3,,3,,3c4178,277,4178,277,4178,277v-4,1,-4,1,-4,1c4167,279,4167,279,4167,279v-7,-1,-7,-1,-7,-1c4156,277,4156,277,4156,277v-3,-2,-3,-2,-3,-2c4152,272,4152,272,4152,272v,-23,,-23,,-23c4143,259,4133,267,4123,273v-10,5,-21,8,-34,8c4076,281,4065,279,4056,273v-10,-5,-17,-12,-23,-20c4027,244,4023,234,4021,222v-3,-12,-4,-24,-4,-37c4017,169,4018,156,4022,143v3,-12,8,-23,14,-32c4043,103,4051,96,4060,91v10,-5,21,-7,34,-7c4104,84,4114,86,4123,91v8,5,17,11,25,20c4148,7,4148,7,4148,7v1,-3,1,-3,1,-3c4152,2,4152,2,4152,2v5,-1,5,-1,5,-1c4165,1,4165,1,4165,1v8,,8,,8,c4178,2,4178,2,4178,2r3,2xm4148,146v-8,-11,-17,-19,-25,-25c4114,115,4106,112,4097,112v-9,,-16,2,-22,6c4069,122,4065,128,4061,134v-4,7,-6,14,-8,22c4051,164,4051,173,4051,181v,9,,18,2,27c4054,216,4056,224,4060,231v3,7,8,12,14,16c4079,251,4087,253,4095,253v5,,9,-1,13,-2c4112,250,4116,248,4120,245v5,-3,9,-6,14,-11c4138,230,4143,224,4148,218r,-72xm4391,136v3,10,4,21,4,33c4395,175,4395,175,4395,175v,5,-1,9,-4,11c4382,189,4382,189,4382,189v-118,,-118,,-118,c4264,199,4265,208,4267,216v2,8,6,15,10,21c4282,242,4288,247,4295,250v8,3,17,4,28,4c4331,254,4339,254,4346,252v6,-1,12,-3,17,-4c4368,246,4372,244,4375,243v7,-2,7,-2,7,-2c4385,242,4385,242,4385,242v1,2,1,2,1,2c4387,248,4387,248,4387,248v1,6,1,6,1,6c4387,258,4387,258,4387,258v,4,,4,,4c4386,264,4386,264,4386,264v-2,2,-2,2,-2,2c4378,270,4378,270,4378,270v-4,2,-9,3,-14,5c4358,277,4351,278,4344,279v-8,1,-16,2,-24,2c4305,281,4292,279,4281,275v-11,-4,-20,-10,-28,-18c4245,249,4240,238,4236,226v-4,-12,-6,-26,-6,-42c4230,168,4232,154,4236,142v4,-12,10,-23,17,-31c4261,102,4270,96,4281,91v10,-5,22,-7,35,-7c4330,84,4342,86,4352,91v10,4,18,10,25,18c4383,117,4388,126,4391,136xm4362,165v,-17,-3,-31,-12,-40c4342,115,4330,110,4314,110v-8,,-15,1,-21,4c4287,117,4282,121,4278,127v-5,5,-8,10,-10,17c4266,151,4264,158,4264,165r98,xm5913,130v-2,-9,-6,-17,-11,-24c5897,100,5890,94,5882,90v-8,-4,-18,-6,-30,-6c5842,84,5832,87,5822,92v-10,5,-21,13,-31,25c5791,93,5791,93,5791,93v,-3,,-3,,-3c5788,88,5788,88,5788,88v-4,-1,-4,-1,-4,-1c5777,87,5777,87,5777,87v-8,,-8,,-8,c5765,88,5765,88,5765,88v-3,2,-3,2,-3,2c5762,93,5762,93,5762,93v,179,,179,,179c5762,275,5762,275,5762,275v3,2,3,2,3,2c5770,278,5770,278,5770,278v8,1,8,1,8,1c5786,278,5786,278,5786,278v5,-1,5,-1,5,-1c5794,275,5794,275,5794,275v1,-3,1,-3,1,-3c5795,147,5795,147,5795,147v9,-11,17,-20,25,-26c5829,116,5837,113,5845,113v7,,12,1,17,3c5867,119,5871,122,5874,127v3,4,5,9,7,16c5882,149,5883,157,5883,167v,105,,105,,105c5884,275,5884,275,5884,275v3,2,3,2,3,2c5892,278,5892,278,5892,278v8,1,8,1,8,1c5908,278,5908,278,5908,278v5,-1,5,-1,5,-1c5915,275,5915,275,5915,275v1,-3,1,-3,1,-3c5916,163,5916,163,5916,163v,-13,-1,-24,-3,-33xm5698,122v2,9,3,18,3,30c5701,273,5701,273,5701,273v-1,3,-1,3,-1,3c5695,278,5695,278,5695,278v-8,1,-8,1,-8,1c5679,278,5679,278,5679,278v-5,-2,-5,-2,-5,-2c5673,273,5673,273,5673,273v,-18,,-18,,-18c5665,263,5656,270,5647,274v-10,5,-20,7,-31,7c5607,281,5598,280,5591,277v-8,-2,-15,-6,-20,-10c5566,262,5562,256,5559,250v-3,-7,-5,-15,-5,-23c5554,216,5556,208,5560,200v4,-7,10,-13,18,-18c5586,177,5595,173,5606,171v11,-3,24,-4,38,-4c5669,167,5669,167,5669,167v,-14,,-14,,-14c5669,146,5668,140,5666,135v-1,-6,-3,-10,-7,-14c5656,118,5652,115,5647,113v-5,-1,-12,-2,-19,-2c5619,111,5612,112,5606,114v-7,2,-12,4,-17,6c5584,122,5580,125,5577,126v-8,3,-8,3,-8,3c5567,129,5567,129,5567,129v-2,-3,-2,-3,-2,-3c5563,122,5563,122,5563,122v,-5,,-5,,-5c5564,109,5564,109,5564,109v3,-6,3,-6,3,-6c5569,101,5572,99,5576,97v5,-2,10,-4,15,-6c5597,89,5603,87,5610,86v7,-1,14,-2,21,-2c5643,84,5654,86,5663,88v9,3,17,8,22,13c5691,107,5695,114,5698,122xm5669,191v-28,,-28,,-28,c5632,191,5624,191,5617,193v-7,1,-12,4,-17,7c5596,203,5593,206,5591,210v-2,5,-3,9,-3,15c5588,234,5591,242,5597,247v6,6,14,8,24,8c5630,255,5638,253,5645,249v8,-5,16,-11,24,-20l5669,191xm5232,1c5227,,5227,,5227,v-8,,-8,,-8,c5211,,5211,,5211,v-5,1,-5,1,-5,1c5203,3,5203,3,5203,3v-1,3,-1,3,-1,3c5202,272,5202,272,5202,272v1,3,1,3,1,3c5206,277,5206,277,5206,277v5,1,5,1,5,1c5219,279,5219,279,5219,279v8,-1,8,-1,8,-1c5232,277,5232,277,5232,277v2,-2,2,-2,2,-2c5235,272,5235,272,5235,272v,-266,,-266,,-266c5234,3,5234,3,5234,3r-2,-2xm5532,88v-5,-1,-5,-1,-5,-1c5520,87,5520,87,5520,87v-9,,-9,,-9,c5506,88,5506,88,5506,88v-3,2,-3,2,-3,2c5501,93,5501,93,5501,93v-50,148,-50,148,-50,148c5451,243,5451,243,5451,243v-1,-2,-1,-2,-1,-2c5399,93,5399,93,5399,93v-1,-3,-1,-3,-1,-3c5395,88,5395,88,5395,88v-5,-1,-5,-1,-5,-1c5387,87,5384,87,5380,87v-7,,-7,,-7,c5368,88,5368,88,5368,88v-3,2,-3,2,-3,2c5364,93,5364,93,5364,93v,1,,1,,1c5365,97,5365,97,5365,97v1,4,1,4,1,4c5427,271,5427,271,5427,271v2,4,2,4,2,4c5433,277,5433,277,5433,277v7,1,7,1,7,1c5442,278,5446,279,5450,279v4,,7,-1,10,-1c5466,277,5466,277,5466,277v4,-2,4,-2,4,-2c5472,271,5472,271,5472,271v61,-170,61,-170,61,-170c5534,98,5534,98,5534,98v1,-2,1,-2,1,-2c5535,94,5535,94,5535,94v,-1,,-1,,-1c5534,90,5534,90,5534,90r-2,-2xm4550,93v-1,-2,-1,-2,-1,-2c4547,89,4547,89,4547,89v-4,-2,-4,-2,-4,-2c4537,85,4537,85,4537,85v-7,-1,-7,-1,-7,-1c4524,84,4524,84,4524,84v-4,,-8,1,-12,2c4509,87,4505,88,4501,91v-4,3,-8,6,-12,11c4484,106,4480,112,4475,119v,-26,,-26,,-26c4474,90,4474,90,4474,90v-2,-2,-2,-2,-2,-2c4467,87,4467,87,4467,87v-7,,-7,,-7,c4453,87,4453,87,4453,87v-5,1,-5,1,-5,1c4446,90,4446,90,4446,90v-1,3,-1,3,-1,3c4445,272,4445,272,4445,272v1,3,1,3,1,3c4449,277,4449,277,4449,277v5,1,5,1,5,1c4462,279,4462,279,4462,279v8,-1,8,-1,8,-1c4475,277,4475,277,4475,277v2,-2,2,-2,2,-2c4478,272,4478,272,4478,272v,-118,,-118,,-118c4483,147,4487,141,4491,136v4,-5,7,-9,11,-12c4512,117,4512,117,4512,117v10,-2,10,-2,10,-2c4530,116,4530,116,4530,116v6,2,6,2,6,2c4541,119,4541,119,4541,119v4,1,4,1,4,1c4548,119,4548,119,4548,119v1,-2,1,-2,1,-2c4550,112,4550,112,4550,112v,-7,,-7,,-7c4550,98,4550,98,4550,98r,-5xm2960,88v-5,-1,-5,-1,-5,-1c2947,87,2947,87,2947,87v-8,,-8,,-8,c2934,88,2934,88,2934,88v-2,2,-2,2,-2,2c2931,93,2931,93,2931,93v,125,,125,,125c2922,230,2913,238,2905,244v-8,6,-16,9,-25,9c2874,253,2868,252,2864,249v-5,-2,-9,-6,-12,-10c2849,234,2846,229,2845,223v-2,-7,-3,-15,-3,-26c2842,93,2842,93,2842,93v,-3,,-3,,-3c2839,88,2839,88,2839,88v-5,-1,-5,-1,-5,-1c2826,87,2826,87,2826,87v-8,,-8,,-8,c2813,88,2813,88,2813,88v-3,2,-3,2,-3,2c2809,93,2809,93,2809,93v,109,,109,,109c2809,215,2811,226,2813,235v2,9,6,17,11,24c2829,266,2835,271,2843,275v9,4,19,6,31,6c2884,281,2894,279,2904,273v10,-5,20,-13,30,-24c2934,272,2934,272,2934,272v1,3,1,3,1,3c2937,277,2937,277,2937,277v5,1,5,1,5,1c2949,279,2949,279,2949,279v7,-1,7,-1,7,-1c2961,277,2961,277,2961,277v2,-2,2,-2,2,-2c2964,272,2964,272,2964,272v,-179,,-179,,-179c2963,90,2963,90,2963,90r-3,-2xm3283,88v-5,-1,-5,-1,-5,-1c3270,87,3270,87,3270,87v-8,,-8,,-8,c3257,88,3257,88,3257,88v-3,2,-3,2,-3,2c3253,93,3253,93,3253,93v,179,,179,,179c3254,275,3254,275,3254,275v3,2,3,2,3,2c3262,278,3262,278,3262,278v8,1,8,1,8,1c3278,278,3278,278,3278,278v5,-1,5,-1,5,-1c3286,275,3286,275,3286,275v,-3,,-3,,-3c3286,93,3286,93,3286,93v,-3,,-3,,-3l3283,88xm3111,115v5,-3,5,-3,5,-3c3117,110,3118,106,3118,102v-1,-7,-1,-7,-1,-7c3116,91,3116,91,3116,91v-2,-2,-2,-2,-2,-2c3111,88,3111,88,3111,88v-46,,-46,,-46,c3065,45,3065,45,3065,45v-1,-2,-1,-2,-1,-2c3062,41,3062,41,3062,41v-5,-2,-5,-2,-5,-2c3049,39,3049,39,3049,39v-8,,-8,,-8,c3036,41,3036,41,3036,41v-3,2,-3,2,-3,2c3032,45,3032,45,3032,45v,43,,43,,43c3007,88,3007,88,3007,88v-2,1,-2,1,-2,1c3002,91,3002,91,3002,91v-1,4,-1,4,-1,4c3001,102,3001,102,3001,102v,4,,8,1,10c3007,115,3007,115,3007,115v25,,25,,25,c3032,220,3032,220,3032,220v,10,1,19,3,27c3037,255,3040,261,3045,266v4,5,9,9,16,11c3068,279,3075,281,3085,281v9,-1,9,-1,9,-1c3103,279,3103,279,3103,279v7,-3,7,-3,7,-3c3115,273,3115,273,3115,273v2,-5,2,-5,2,-5c3118,266,3118,263,3118,259v-1,-6,-1,-6,-1,-6c3117,249,3117,249,3117,249v-2,-1,-2,-1,-2,-1c3113,247,3113,247,3113,247v-3,1,-3,1,-3,1c3105,250,3105,250,3105,250v-6,2,-6,2,-6,2c3090,253,3090,253,3090,253v-9,,-16,-4,-19,-10c3067,237,3065,228,3065,215v,-100,,-100,,-100l3111,115xm2746,88v-5,-1,-5,-1,-5,-1c2733,87,2733,87,2733,87v-8,,-8,,-8,c2720,88,2720,88,2720,88v-3,2,-3,2,-3,2c2717,93,2717,93,2717,93v,125,,125,,125c2708,230,2699,238,2691,244v-8,6,-17,9,-25,9c2660,253,2654,252,2649,249v-4,-2,-8,-6,-11,-10c2634,234,2632,229,2631,223v-2,-7,-3,-15,-3,-26c2628,93,2628,93,2628,93v-1,-3,-1,-3,-1,-3c2625,88,2625,88,2625,88v-5,-1,-5,-1,-5,-1c2612,87,2612,87,2612,87v-8,,-8,,-8,c2599,88,2599,88,2599,88v-3,2,-3,2,-3,2c2595,93,2595,93,2595,93v,109,,109,,109c2595,215,2596,226,2598,235v3,9,6,17,11,24c2614,266,2621,271,2629,275v8,4,18,6,30,6c2670,281,2680,279,2690,273v10,-5,20,-13,30,-24c2720,272,2720,272,2720,272v1,3,1,3,1,3c2723,277,2723,277,2723,277v4,1,4,1,4,1c2735,279,2735,279,2735,279v7,-1,7,-1,7,-1c2747,277,2747,277,2747,277v2,-2,2,-2,2,-2c2750,272,2750,272,2750,272v,-179,,-179,,-179c2749,90,2749,90,2749,90r-3,-2xm3760,140v4,12,5,26,5,41c3765,195,3763,209,3760,221v-4,12,-10,23,-18,32c3735,262,3725,269,3714,274v-12,5,-25,7,-40,7c3659,281,3646,279,3635,275v-11,-5,-20,-11,-27,-20c3601,247,3595,237,3591,225v-3,-12,-5,-26,-5,-41c3586,170,3588,156,3592,144v4,-12,9,-23,17,-32c3617,103,3626,96,3638,91v11,-4,24,-7,40,-7c3692,84,3705,86,3716,91v11,4,20,10,27,19c3751,118,3756,128,3760,140xm3731,183v,-10,-1,-19,-2,-28c3727,147,3724,139,3720,133v-4,-7,-10,-12,-17,-16c3696,113,3687,112,3676,112v-10,,-18,1,-25,5c3644,120,3638,125,3634,131v-5,7,-8,14,-11,23c3621,162,3620,172,3620,182v,10,1,19,3,28c3625,218,3628,226,3632,232v4,7,10,12,17,16c3656,252,3665,253,3675,253v10,,18,-1,26,-5c3708,245,3714,240,3718,234v5,-7,8,-14,10,-23c3730,203,3731,193,3731,183xm3954,106v-5,-6,-12,-12,-20,-16c3926,86,3916,84,3904,84v-10,,-20,3,-30,8c3864,97,3853,105,3843,117v,-24,,-24,,-24c3843,90,3843,90,3843,90v-3,-2,-3,-2,-3,-2c3836,87,3836,87,3836,87v-7,,-7,,-7,c3821,87,3821,87,3821,87v-4,1,-4,1,-4,1c3814,90,3814,90,3814,90v,3,,3,,3c3814,272,3814,272,3814,272v,3,,3,,3c3817,277,3817,277,3817,277v5,1,5,1,5,1c3830,279,3830,279,3830,279v8,-1,8,-1,8,-1c3843,277,3843,277,3843,277v3,-2,3,-2,3,-2c3847,272,3847,272,3847,272v,-125,,-125,,-125c3856,136,3864,127,3872,121v9,-5,17,-8,25,-8c3904,113,3909,114,3914,116v5,3,9,6,12,11c3929,131,3931,136,3933,143v1,6,2,14,2,24c3935,272,3935,272,3935,272v1,3,1,3,1,3c3939,277,3939,277,3939,277v5,1,5,1,5,1c3952,279,3952,279,3952,279v8,-1,8,-1,8,-1c3965,277,3965,277,3965,277v2,-2,2,-2,2,-2c3968,272,3968,272,3968,272v,-109,,-109,,-109c3968,150,3967,139,3965,130v-2,-9,-6,-17,-11,-24xm3445,189v-4,-4,-9,-7,-14,-10c3425,176,3420,174,3414,172v-6,-3,-11,-5,-17,-7c3392,163,3387,160,3383,158v-4,-3,-8,-6,-11,-9c3370,145,3368,141,3368,135v,-3,1,-7,3,-10c3377,117,3377,117,3377,117v2,-2,6,-4,10,-6c3391,110,3396,110,3402,110v6,,12,,17,2c3423,113,3428,115,3431,116v9,5,9,5,9,5c3445,123,3445,123,3445,123v2,,2,,2,c3449,120,3449,120,3449,120v1,-4,1,-4,1,-4c3450,110,3450,110,3450,110v,-5,,-5,,-5c3449,101,3449,101,3449,101v-1,-2,-1,-2,-1,-2c3446,96,3446,96,3446,96v-7,-4,-7,-4,-7,-4c3437,91,3433,89,3430,88v-4,-1,-9,-2,-13,-3c3412,84,3407,84,3402,84v-11,,-20,2,-28,4c3366,91,3359,95,3353,100v-5,5,-9,11,-12,17c3338,124,3337,130,3337,137v,8,1,15,4,21c3343,164,3347,168,3351,173v4,4,9,7,15,10c3371,186,3376,188,3382,191v6,2,11,4,17,6c3404,199,3409,202,3413,204v4,3,8,6,10,9c3426,217,3427,221,3427,226v,5,-1,9,-3,13c3417,248,3417,248,3417,248v-4,2,-8,4,-12,5c3400,254,3395,255,3390,255v-8,,-14,-1,-20,-3c3364,250,3359,248,3355,246v-4,-2,-8,-4,-10,-6c3338,238,3338,238,3338,238v-2,,-2,,-2,c3334,241,3334,241,3334,241v-1,4,-1,4,-1,4c3333,251,3333,251,3333,251v,4,,8,1,10c3337,267,3337,267,3337,267v7,4,7,4,7,4c3347,273,3351,274,3355,276v5,1,10,3,16,4c3377,281,3383,281,3389,281v11,,20,-1,29,-4c3426,275,3434,271,3440,266v6,-5,11,-11,14,-18c3458,241,3459,233,3459,224v,-8,-1,-15,-3,-20c3453,198,3450,193,3445,189xm3270,13v-8,,-13,1,-16,4c3251,20,3250,25,3250,33v,7,1,13,4,15c3257,51,3262,52,3270,52v7,,13,-1,16,-4c3289,45,3290,40,3290,32v,-7,-1,-12,-4,-15c3283,14,3278,13,3270,13xe" fillcolor="#00b2cb" stroked="f">
                <v:path arrowok="t" o:connecttype="custom" o:connectlocs="939167,0;1878333,44769;939167,89538;0,44769;737871,79342;711201,14339;528638,35050;512446,55125;514033,87945;562928,28040;572136,5417;601028,88263;690881,60223;690881,30589;661989,78386;328296,59267;305753,89538;173038,32501;137795,36644;156210,68508;125730,83484;90805,40467;222568,5736;270510,86670;318,87626;458153,33776;423863,86670;749936,10515;492126,86670;350838,88901;393383,41423;1568453,84121;1530987,45884;1457327,35369;1469392,78704;1632905,77748;1625285,52576;784544,13064;810579,82528;1318580,87626;1327470,1275;1353822,60223;1350330,81891;1848488,29315;1855790,36006;1803085,88582;1770700,40149;1784670,81253;1661163,319;1703708,32183;1438277,26766;1421450,87626;930911,28678;912496,89538;1032829,86670;972187,13064;985204,88901;862649,28678;844234,89538;1145542,81253;1166814,80616;1213487,88582;1259842,51938;1095377,33457;1081089,80616;1038227,4142" o:connectangles="270,0,90,180,0,0,0,0,0,0,0,0,0,0,0,0,0,0,0,0,0,0,0,0,0,0,0,0,0,0,0,0,0,0,0,0,0,0,0,0,0,0,0,0,0,0,0,0,0,0,0,0,0,0,0,0,0,0,0,0,0,0,0,0,0,0" textboxrect="0,0,5916,281"/>
              </v:shape>
              <w10:wrap anchorx="margin"/>
            </v:group>
          </w:pict>
        </mc:Fallback>
      </mc:AlternateContent>
    </w:r>
  </w:p>
  <w:p w14:paraId="7848F444" w14:textId="6666ABCA" w:rsidR="007079FA" w:rsidRDefault="007079FA" w:rsidP="00C87337">
    <w:pPr>
      <w:pStyle w:val="BasistekstFMS"/>
    </w:pPr>
  </w:p>
  <w:p w14:paraId="0BD94172" w14:textId="1A9BD325" w:rsidR="007079FA" w:rsidRDefault="007079FA" w:rsidP="00C87337">
    <w:pPr>
      <w:pStyle w:val="BasistekstFMS"/>
    </w:pPr>
  </w:p>
  <w:p w14:paraId="67000409" w14:textId="77777777" w:rsidR="007079FA" w:rsidRDefault="007079FA" w:rsidP="00C87337">
    <w:pPr>
      <w:pStyle w:val="BasistekstFM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6A8CEA6"/>
    <w:lvl w:ilvl="0">
      <w:start w:val="1"/>
      <w:numFmt w:val="decimal"/>
      <w:pStyle w:val="Lijstnummering5"/>
      <w:lvlText w:val="%1."/>
      <w:lvlJc w:val="left"/>
      <w:pPr>
        <w:tabs>
          <w:tab w:val="num" w:pos="1132"/>
        </w:tabs>
        <w:ind w:left="113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9E50E438"/>
    <w:styleLink w:val="OpsommingbolletjeFMS"/>
    <w:lvl w:ilvl="0">
      <w:start w:val="1"/>
      <w:numFmt w:val="bullet"/>
      <w:pStyle w:val="Opsommingbolletje1eniveauFMS"/>
      <w:lvlText w:val="•"/>
      <w:lvlJc w:val="left"/>
      <w:pPr>
        <w:ind w:left="284" w:hanging="284"/>
      </w:pPr>
      <w:rPr>
        <w:rFonts w:hint="default"/>
      </w:rPr>
    </w:lvl>
    <w:lvl w:ilvl="1">
      <w:start w:val="1"/>
      <w:numFmt w:val="bullet"/>
      <w:pStyle w:val="Opsommingbolletje2eniveauFMS"/>
      <w:lvlText w:val="•"/>
      <w:lvlJc w:val="left"/>
      <w:pPr>
        <w:ind w:left="568" w:hanging="284"/>
      </w:pPr>
      <w:rPr>
        <w:rFonts w:hint="default"/>
      </w:rPr>
    </w:lvl>
    <w:lvl w:ilvl="2">
      <w:start w:val="1"/>
      <w:numFmt w:val="bullet"/>
      <w:pStyle w:val="Opsommingbolletje3eniveauFMS"/>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1" w15:restartNumberingAfterBreak="0">
    <w:nsid w:val="0BC24928"/>
    <w:multiLevelType w:val="multilevel"/>
    <w:tmpl w:val="B4BACAD8"/>
    <w:styleLink w:val="OpsommingstreepjeFMS"/>
    <w:lvl w:ilvl="0">
      <w:start w:val="1"/>
      <w:numFmt w:val="bullet"/>
      <w:pStyle w:val="Opsommingstreepje1eniveauFMS"/>
      <w:lvlText w:val="–"/>
      <w:lvlJc w:val="left"/>
      <w:pPr>
        <w:ind w:left="284" w:hanging="284"/>
      </w:pPr>
      <w:rPr>
        <w:rFonts w:hint="default"/>
      </w:rPr>
    </w:lvl>
    <w:lvl w:ilvl="1">
      <w:start w:val="1"/>
      <w:numFmt w:val="bullet"/>
      <w:pStyle w:val="Opsommingstreepje2eniveauFMS"/>
      <w:lvlText w:val="–"/>
      <w:lvlJc w:val="left"/>
      <w:pPr>
        <w:ind w:left="568" w:hanging="284"/>
      </w:pPr>
      <w:rPr>
        <w:rFonts w:hint="default"/>
      </w:rPr>
    </w:lvl>
    <w:lvl w:ilvl="2">
      <w:start w:val="1"/>
      <w:numFmt w:val="bullet"/>
      <w:pStyle w:val="Opsommingstreepje3eniveauFMS"/>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2" w15:restartNumberingAfterBreak="0">
    <w:nsid w:val="0EA27EB4"/>
    <w:multiLevelType w:val="multilevel"/>
    <w:tmpl w:val="B80072F2"/>
    <w:numStyleLink w:val="KopnummeringFMS"/>
  </w:abstractNum>
  <w:abstractNum w:abstractNumId="13" w15:restartNumberingAfterBreak="0">
    <w:nsid w:val="10A239AD"/>
    <w:multiLevelType w:val="hybridMultilevel"/>
    <w:tmpl w:val="E5E417D4"/>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2197DB2"/>
    <w:multiLevelType w:val="hybridMultilevel"/>
    <w:tmpl w:val="C1E60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3C815DA"/>
    <w:multiLevelType w:val="hybridMultilevel"/>
    <w:tmpl w:val="E0441E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82879C7"/>
    <w:multiLevelType w:val="multilevel"/>
    <w:tmpl w:val="89367262"/>
    <w:numStyleLink w:val="OpsommingnummerFMS"/>
  </w:abstractNum>
  <w:abstractNum w:abstractNumId="19" w15:restartNumberingAfterBreak="0">
    <w:nsid w:val="1A137DA6"/>
    <w:multiLevelType w:val="hybridMultilevel"/>
    <w:tmpl w:val="1DBE6D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E10708C"/>
    <w:multiLevelType w:val="hybridMultilevel"/>
    <w:tmpl w:val="E788F9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51843A6"/>
    <w:multiLevelType w:val="hybridMultilevel"/>
    <w:tmpl w:val="DAF2FD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80C0640"/>
    <w:multiLevelType w:val="hybridMultilevel"/>
    <w:tmpl w:val="459034A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C08632F"/>
    <w:multiLevelType w:val="hybridMultilevel"/>
    <w:tmpl w:val="778A7F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D665843"/>
    <w:multiLevelType w:val="multilevel"/>
    <w:tmpl w:val="90A8103A"/>
    <w:styleLink w:val="BijlagenummeringFMS"/>
    <w:lvl w:ilvl="0">
      <w:start w:val="1"/>
      <w:numFmt w:val="decimal"/>
      <w:pStyle w:val="Bijlagekop1FMS"/>
      <w:suff w:val="space"/>
      <w:lvlText w:val="Bijlage %1"/>
      <w:lvlJc w:val="left"/>
      <w:pPr>
        <w:ind w:left="284" w:hanging="284"/>
      </w:pPr>
      <w:rPr>
        <w:rFonts w:hint="default"/>
      </w:rPr>
    </w:lvl>
    <w:lvl w:ilvl="1">
      <w:start w:val="1"/>
      <w:numFmt w:val="decimal"/>
      <w:pStyle w:val="Bijlagekop2FMS"/>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25" w15:restartNumberingAfterBreak="0">
    <w:nsid w:val="2D7E06B0"/>
    <w:multiLevelType w:val="multilevel"/>
    <w:tmpl w:val="9200769E"/>
    <w:styleLink w:val="OpsommingkleineletterFMS"/>
    <w:lvl w:ilvl="0">
      <w:start w:val="1"/>
      <w:numFmt w:val="lowerLetter"/>
      <w:pStyle w:val="Opsommingkleineletter1eniveauFMS"/>
      <w:lvlText w:val="%1"/>
      <w:lvlJc w:val="left"/>
      <w:pPr>
        <w:ind w:left="284" w:hanging="284"/>
      </w:pPr>
      <w:rPr>
        <w:rFonts w:hint="default"/>
      </w:rPr>
    </w:lvl>
    <w:lvl w:ilvl="1">
      <w:start w:val="1"/>
      <w:numFmt w:val="lowerLetter"/>
      <w:pStyle w:val="Opsommingkleineletter2eniveauFMS"/>
      <w:lvlText w:val="%2"/>
      <w:lvlJc w:val="left"/>
      <w:pPr>
        <w:ind w:left="568" w:hanging="284"/>
      </w:pPr>
      <w:rPr>
        <w:rFonts w:hint="default"/>
      </w:rPr>
    </w:lvl>
    <w:lvl w:ilvl="2">
      <w:start w:val="1"/>
      <w:numFmt w:val="lowerLetter"/>
      <w:pStyle w:val="Opsommingkleineletter3eniveauFMS"/>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4" w:hanging="284"/>
      </w:pPr>
      <w:rPr>
        <w:rFonts w:hint="default"/>
      </w:rPr>
    </w:lvl>
    <w:lvl w:ilvl="6">
      <w:start w:val="1"/>
      <w:numFmt w:val="lowerLetter"/>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Letter"/>
      <w:lvlText w:val="%9"/>
      <w:lvlJc w:val="left"/>
      <w:pPr>
        <w:ind w:left="2552" w:hanging="284"/>
      </w:pPr>
      <w:rPr>
        <w:rFonts w:hint="default"/>
      </w:rPr>
    </w:lvl>
  </w:abstractNum>
  <w:abstractNum w:abstractNumId="26" w15:restartNumberingAfterBreak="0">
    <w:nsid w:val="398A2A0C"/>
    <w:multiLevelType w:val="multilevel"/>
    <w:tmpl w:val="89367262"/>
    <w:styleLink w:val="OpsommingnummerFMS"/>
    <w:lvl w:ilvl="0">
      <w:start w:val="1"/>
      <w:numFmt w:val="decimal"/>
      <w:pStyle w:val="Opsommingnummer1eniveauFMS"/>
      <w:lvlText w:val="%1"/>
      <w:lvlJc w:val="left"/>
      <w:pPr>
        <w:ind w:left="284" w:hanging="284"/>
      </w:pPr>
      <w:rPr>
        <w:rFonts w:hint="default"/>
      </w:rPr>
    </w:lvl>
    <w:lvl w:ilvl="1">
      <w:start w:val="1"/>
      <w:numFmt w:val="decimal"/>
      <w:pStyle w:val="Opsommingnummer2eniveauFMS"/>
      <w:lvlText w:val="%2"/>
      <w:lvlJc w:val="left"/>
      <w:pPr>
        <w:ind w:left="568" w:hanging="284"/>
      </w:pPr>
      <w:rPr>
        <w:rFonts w:hint="default"/>
      </w:rPr>
    </w:lvl>
    <w:lvl w:ilvl="2">
      <w:start w:val="1"/>
      <w:numFmt w:val="decimal"/>
      <w:pStyle w:val="Opsommingnummer3eniveauFMS"/>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27" w15:restartNumberingAfterBreak="0">
    <w:nsid w:val="40EF61F8"/>
    <w:multiLevelType w:val="multilevel"/>
    <w:tmpl w:val="B80072F2"/>
    <w:styleLink w:val="KopnummeringFMS"/>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8" w15:restartNumberingAfterBreak="0">
    <w:nsid w:val="4142459C"/>
    <w:multiLevelType w:val="hybridMultilevel"/>
    <w:tmpl w:val="3B104F8E"/>
    <w:lvl w:ilvl="0" w:tplc="C9F6897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15:restartNumberingAfterBreak="0">
    <w:nsid w:val="46A60AA0"/>
    <w:multiLevelType w:val="multilevel"/>
    <w:tmpl w:val="C9FA2D30"/>
    <w:styleLink w:val="OpsommingopenrondjeFMS"/>
    <w:lvl w:ilvl="0">
      <w:start w:val="1"/>
      <w:numFmt w:val="bullet"/>
      <w:pStyle w:val="Opsommingopenrondje1eniveauFMS"/>
      <w:lvlText w:val="○"/>
      <w:lvlJc w:val="left"/>
      <w:pPr>
        <w:ind w:left="284" w:hanging="284"/>
      </w:pPr>
      <w:rPr>
        <w:rFonts w:hint="default"/>
      </w:rPr>
    </w:lvl>
    <w:lvl w:ilvl="1">
      <w:start w:val="1"/>
      <w:numFmt w:val="bullet"/>
      <w:pStyle w:val="Opsommingopenrondje2eniveauFMS"/>
      <w:lvlText w:val="○"/>
      <w:lvlJc w:val="left"/>
      <w:pPr>
        <w:ind w:left="568" w:hanging="284"/>
      </w:pPr>
      <w:rPr>
        <w:rFonts w:hint="default"/>
      </w:rPr>
    </w:lvl>
    <w:lvl w:ilvl="2">
      <w:start w:val="1"/>
      <w:numFmt w:val="bullet"/>
      <w:pStyle w:val="Opsommingopenrondje3eniveauFMS"/>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30" w15:restartNumberingAfterBreak="0">
    <w:nsid w:val="49E04A53"/>
    <w:multiLevelType w:val="multilevel"/>
    <w:tmpl w:val="7FB6E594"/>
    <w:styleLink w:val="AgendapuntlijstFMS"/>
    <w:lvl w:ilvl="0">
      <w:start w:val="1"/>
      <w:numFmt w:val="decimal"/>
      <w:pStyle w:val="AgendapuntFMS"/>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4ABD7AE2"/>
    <w:multiLevelType w:val="hybridMultilevel"/>
    <w:tmpl w:val="11EAC1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B6F146F"/>
    <w:multiLevelType w:val="hybridMultilevel"/>
    <w:tmpl w:val="A1CCBFF8"/>
    <w:lvl w:ilvl="0" w:tplc="CCFA46A0">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EC81112"/>
    <w:multiLevelType w:val="multilevel"/>
    <w:tmpl w:val="8576664C"/>
    <w:numStyleLink w:val="OpsommingtekenFMS"/>
  </w:abstractNum>
  <w:abstractNum w:abstractNumId="35" w15:restartNumberingAfterBreak="0">
    <w:nsid w:val="56094E6A"/>
    <w:multiLevelType w:val="hybridMultilevel"/>
    <w:tmpl w:val="E0B625C8"/>
    <w:lvl w:ilvl="0" w:tplc="04130015">
      <w:start w:val="1"/>
      <w:numFmt w:val="upperLetter"/>
      <w:lvlText w:val="%1."/>
      <w:lvlJc w:val="left"/>
      <w:pPr>
        <w:tabs>
          <w:tab w:val="num" w:pos="720"/>
        </w:tabs>
        <w:ind w:left="720" w:hanging="360"/>
      </w:pPr>
      <w:rPr>
        <w:rFonts w:hint="default"/>
      </w:rPr>
    </w:lvl>
    <w:lvl w:ilvl="1" w:tplc="0442CEBC" w:tentative="1">
      <w:start w:val="1"/>
      <w:numFmt w:val="bullet"/>
      <w:lvlText w:val="•"/>
      <w:lvlJc w:val="left"/>
      <w:pPr>
        <w:tabs>
          <w:tab w:val="num" w:pos="1440"/>
        </w:tabs>
        <w:ind w:left="1440" w:hanging="360"/>
      </w:pPr>
      <w:rPr>
        <w:rFonts w:ascii="Arial" w:hAnsi="Arial" w:hint="default"/>
      </w:rPr>
    </w:lvl>
    <w:lvl w:ilvl="2" w:tplc="7876ECEC" w:tentative="1">
      <w:start w:val="1"/>
      <w:numFmt w:val="bullet"/>
      <w:lvlText w:val="•"/>
      <w:lvlJc w:val="left"/>
      <w:pPr>
        <w:tabs>
          <w:tab w:val="num" w:pos="2160"/>
        </w:tabs>
        <w:ind w:left="2160" w:hanging="360"/>
      </w:pPr>
      <w:rPr>
        <w:rFonts w:ascii="Arial" w:hAnsi="Arial" w:hint="default"/>
      </w:rPr>
    </w:lvl>
    <w:lvl w:ilvl="3" w:tplc="D7D2193E" w:tentative="1">
      <w:start w:val="1"/>
      <w:numFmt w:val="bullet"/>
      <w:lvlText w:val="•"/>
      <w:lvlJc w:val="left"/>
      <w:pPr>
        <w:tabs>
          <w:tab w:val="num" w:pos="2880"/>
        </w:tabs>
        <w:ind w:left="2880" w:hanging="360"/>
      </w:pPr>
      <w:rPr>
        <w:rFonts w:ascii="Arial" w:hAnsi="Arial" w:hint="default"/>
      </w:rPr>
    </w:lvl>
    <w:lvl w:ilvl="4" w:tplc="D082ABFC" w:tentative="1">
      <w:start w:val="1"/>
      <w:numFmt w:val="bullet"/>
      <w:lvlText w:val="•"/>
      <w:lvlJc w:val="left"/>
      <w:pPr>
        <w:tabs>
          <w:tab w:val="num" w:pos="3600"/>
        </w:tabs>
        <w:ind w:left="3600" w:hanging="360"/>
      </w:pPr>
      <w:rPr>
        <w:rFonts w:ascii="Arial" w:hAnsi="Arial" w:hint="default"/>
      </w:rPr>
    </w:lvl>
    <w:lvl w:ilvl="5" w:tplc="830A776C" w:tentative="1">
      <w:start w:val="1"/>
      <w:numFmt w:val="bullet"/>
      <w:lvlText w:val="•"/>
      <w:lvlJc w:val="left"/>
      <w:pPr>
        <w:tabs>
          <w:tab w:val="num" w:pos="4320"/>
        </w:tabs>
        <w:ind w:left="4320" w:hanging="360"/>
      </w:pPr>
      <w:rPr>
        <w:rFonts w:ascii="Arial" w:hAnsi="Arial" w:hint="default"/>
      </w:rPr>
    </w:lvl>
    <w:lvl w:ilvl="6" w:tplc="DD92E810" w:tentative="1">
      <w:start w:val="1"/>
      <w:numFmt w:val="bullet"/>
      <w:lvlText w:val="•"/>
      <w:lvlJc w:val="left"/>
      <w:pPr>
        <w:tabs>
          <w:tab w:val="num" w:pos="5040"/>
        </w:tabs>
        <w:ind w:left="5040" w:hanging="360"/>
      </w:pPr>
      <w:rPr>
        <w:rFonts w:ascii="Arial" w:hAnsi="Arial" w:hint="default"/>
      </w:rPr>
    </w:lvl>
    <w:lvl w:ilvl="7" w:tplc="66A085AE" w:tentative="1">
      <w:start w:val="1"/>
      <w:numFmt w:val="bullet"/>
      <w:lvlText w:val="•"/>
      <w:lvlJc w:val="left"/>
      <w:pPr>
        <w:tabs>
          <w:tab w:val="num" w:pos="5760"/>
        </w:tabs>
        <w:ind w:left="5760" w:hanging="360"/>
      </w:pPr>
      <w:rPr>
        <w:rFonts w:ascii="Arial" w:hAnsi="Arial" w:hint="default"/>
      </w:rPr>
    </w:lvl>
    <w:lvl w:ilvl="8" w:tplc="040818F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F335A0"/>
    <w:multiLevelType w:val="multilevel"/>
    <w:tmpl w:val="8576664C"/>
    <w:styleLink w:val="OpsommingtekenFMS"/>
    <w:lvl w:ilvl="0">
      <w:start w:val="1"/>
      <w:numFmt w:val="bullet"/>
      <w:pStyle w:val="Opsommingteken1eniveauFMS"/>
      <w:lvlText w:val="•"/>
      <w:lvlJc w:val="left"/>
      <w:pPr>
        <w:ind w:left="284" w:hanging="284"/>
      </w:pPr>
      <w:rPr>
        <w:rFonts w:ascii="Times New Roman" w:hAnsi="Times New Roman" w:cs="Times New Roman" w:hint="default"/>
        <w:color w:val="00AECB" w:themeColor="accent2"/>
      </w:rPr>
    </w:lvl>
    <w:lvl w:ilvl="1">
      <w:start w:val="1"/>
      <w:numFmt w:val="bullet"/>
      <w:pStyle w:val="Opsommingteken2eniveauFMS"/>
      <w:lvlText w:val="–"/>
      <w:lvlJc w:val="left"/>
      <w:pPr>
        <w:ind w:left="568" w:hanging="284"/>
      </w:pPr>
      <w:rPr>
        <w:rFonts w:ascii="Times New Roman" w:hAnsi="Times New Roman" w:cs="Times New Roman" w:hint="default"/>
      </w:rPr>
    </w:lvl>
    <w:lvl w:ilvl="2">
      <w:start w:val="1"/>
      <w:numFmt w:val="bullet"/>
      <w:pStyle w:val="Opsommingteken3eniveauFMS"/>
      <w:lvlText w:val="&gt;"/>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color w:val="000000" w:themeColor="text1"/>
      </w:rPr>
    </w:lvl>
    <w:lvl w:ilvl="6">
      <w:start w:val="1"/>
      <w:numFmt w:val="bullet"/>
      <w:lvlText w:val="-"/>
      <w:lvlJc w:val="left"/>
      <w:pPr>
        <w:ind w:left="1988" w:hanging="284"/>
      </w:pPr>
      <w:rPr>
        <w:rFonts w:hint="default"/>
        <w:color w:val="000000" w:themeColor="text1"/>
      </w:rPr>
    </w:lvl>
    <w:lvl w:ilvl="7">
      <w:start w:val="1"/>
      <w:numFmt w:val="bullet"/>
      <w:lvlText w:val="-"/>
      <w:lvlJc w:val="left"/>
      <w:pPr>
        <w:ind w:left="2272" w:hanging="284"/>
      </w:pPr>
      <w:rPr>
        <w:rFonts w:hint="default"/>
        <w:color w:val="000000" w:themeColor="text1"/>
      </w:rPr>
    </w:lvl>
    <w:lvl w:ilvl="8">
      <w:start w:val="1"/>
      <w:numFmt w:val="bullet"/>
      <w:lvlText w:val="-"/>
      <w:lvlJc w:val="left"/>
      <w:pPr>
        <w:ind w:left="2556" w:hanging="284"/>
      </w:pPr>
      <w:rPr>
        <w:rFonts w:hint="default"/>
        <w:color w:val="000000" w:themeColor="text1"/>
      </w:rPr>
    </w:lvl>
  </w:abstractNum>
  <w:abstractNum w:abstractNumId="37" w15:restartNumberingAfterBreak="0">
    <w:nsid w:val="63FC0ADA"/>
    <w:multiLevelType w:val="hybridMultilevel"/>
    <w:tmpl w:val="0BA40524"/>
    <w:lvl w:ilvl="0" w:tplc="6C50D1EC">
      <w:start w:val="1"/>
      <w:numFmt w:val="bullet"/>
      <w:lvlText w:val="­"/>
      <w:lvlJc w:val="left"/>
      <w:pPr>
        <w:ind w:left="1080" w:hanging="360"/>
      </w:pPr>
      <w:rPr>
        <w:rFonts w:ascii="Courier New" w:hAnsi="Courier New" w:cs="Times New Roman"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38" w15:restartNumberingAfterBreak="0">
    <w:nsid w:val="64880543"/>
    <w:multiLevelType w:val="hybridMultilevel"/>
    <w:tmpl w:val="29CCD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77254DE"/>
    <w:multiLevelType w:val="multilevel"/>
    <w:tmpl w:val="1264E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6644DD"/>
    <w:multiLevelType w:val="multilevel"/>
    <w:tmpl w:val="9E50E438"/>
    <w:numStyleLink w:val="OpsommingbolletjeFMS"/>
  </w:abstractNum>
  <w:abstractNum w:abstractNumId="41" w15:restartNumberingAfterBreak="0">
    <w:nsid w:val="6CAB1E63"/>
    <w:multiLevelType w:val="multilevel"/>
    <w:tmpl w:val="7FB6E594"/>
    <w:numStyleLink w:val="AgendapuntlijstFMS"/>
  </w:abstractNum>
  <w:abstractNum w:abstractNumId="42" w15:restartNumberingAfterBreak="0">
    <w:nsid w:val="6E7370EC"/>
    <w:multiLevelType w:val="multilevel"/>
    <w:tmpl w:val="9200769E"/>
    <w:numStyleLink w:val="OpsommingkleineletterFMS"/>
  </w:abstractNum>
  <w:abstractNum w:abstractNumId="43" w15:restartNumberingAfterBreak="0">
    <w:nsid w:val="7038598F"/>
    <w:multiLevelType w:val="multilevel"/>
    <w:tmpl w:val="90A8103A"/>
    <w:numStyleLink w:val="BijlagenummeringFMS"/>
  </w:abstractNum>
  <w:abstractNum w:abstractNumId="44" w15:restartNumberingAfterBreak="0">
    <w:nsid w:val="70EC4E8C"/>
    <w:multiLevelType w:val="multilevel"/>
    <w:tmpl w:val="C9FA2D30"/>
    <w:numStyleLink w:val="OpsommingopenrondjeFMS"/>
  </w:abstractNum>
  <w:abstractNum w:abstractNumId="45" w15:restartNumberingAfterBreak="0">
    <w:nsid w:val="79AE6CDF"/>
    <w:multiLevelType w:val="multilevel"/>
    <w:tmpl w:val="B4BACAD8"/>
    <w:numStyleLink w:val="OpsommingstreepjeFMS"/>
  </w:abstractNum>
  <w:num w:numId="1">
    <w:abstractNumId w:val="10"/>
  </w:num>
  <w:num w:numId="2">
    <w:abstractNumId w:val="26"/>
  </w:num>
  <w:num w:numId="3">
    <w:abstractNumId w:val="29"/>
  </w:num>
  <w:num w:numId="4">
    <w:abstractNumId w:val="11"/>
  </w:num>
  <w:num w:numId="5">
    <w:abstractNumId w:val="33"/>
  </w:num>
  <w:num w:numId="6">
    <w:abstractNumId w:val="15"/>
  </w:num>
  <w:num w:numId="7">
    <w:abstractNumId w:val="14"/>
  </w:num>
  <w:num w:numId="8">
    <w:abstractNumId w:val="25"/>
  </w:num>
  <w:num w:numId="9">
    <w:abstractNumId w:val="27"/>
  </w:num>
  <w:num w:numId="10">
    <w:abstractNumId w:val="36"/>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42"/>
  </w:num>
  <w:num w:numId="23">
    <w:abstractNumId w:val="18"/>
  </w:num>
  <w:num w:numId="24">
    <w:abstractNumId w:val="30"/>
  </w:num>
  <w:num w:numId="25">
    <w:abstractNumId w:val="41"/>
  </w:num>
  <w:num w:numId="26">
    <w:abstractNumId w:val="40"/>
  </w:num>
  <w:num w:numId="27">
    <w:abstractNumId w:val="44"/>
  </w:num>
  <w:num w:numId="28">
    <w:abstractNumId w:val="45"/>
  </w:num>
  <w:num w:numId="29">
    <w:abstractNumId w:val="12"/>
  </w:num>
  <w:num w:numId="30">
    <w:abstractNumId w:val="43"/>
  </w:num>
  <w:num w:numId="31">
    <w:abstractNumId w:val="34"/>
  </w:num>
  <w:num w:numId="32">
    <w:abstractNumId w:val="43"/>
  </w:num>
  <w:num w:numId="33">
    <w:abstractNumId w:val="43"/>
  </w:num>
  <w:num w:numId="34">
    <w:abstractNumId w:val="24"/>
  </w:num>
  <w:num w:numId="35">
    <w:abstractNumId w:val="20"/>
  </w:num>
  <w:num w:numId="36">
    <w:abstractNumId w:val="22"/>
  </w:num>
  <w:num w:numId="37">
    <w:abstractNumId w:val="38"/>
  </w:num>
  <w:num w:numId="38">
    <w:abstractNumId w:val="21"/>
  </w:num>
  <w:num w:numId="39">
    <w:abstractNumId w:val="32"/>
  </w:num>
  <w:num w:numId="40">
    <w:abstractNumId w:val="16"/>
  </w:num>
  <w:num w:numId="41">
    <w:abstractNumId w:val="23"/>
  </w:num>
  <w:num w:numId="42">
    <w:abstractNumId w:val="12"/>
    <w:lvlOverride w:ilvl="0">
      <w:lvl w:ilvl="0">
        <w:start w:val="1"/>
        <w:numFmt w:val="decimal"/>
        <w:pStyle w:val="Kop1"/>
        <w:lvlText w:val="%1"/>
        <w:lvlJc w:val="left"/>
        <w:pPr>
          <w:ind w:left="567" w:hanging="567"/>
        </w:pPr>
        <w:rPr>
          <w:rFonts w:hint="default"/>
        </w:rPr>
      </w:lvl>
    </w:lvlOverride>
  </w:num>
  <w:num w:numId="43">
    <w:abstractNumId w:val="17"/>
  </w:num>
  <w:num w:numId="44">
    <w:abstractNumId w:val="19"/>
  </w:num>
  <w:num w:numId="45">
    <w:abstractNumId w:val="39"/>
  </w:num>
  <w:num w:numId="46">
    <w:abstractNumId w:val="31"/>
  </w:num>
  <w:num w:numId="47">
    <w:abstractNumId w:val="28"/>
  </w:num>
  <w:num w:numId="48">
    <w:abstractNumId w:val="35"/>
  </w:num>
  <w:num w:numId="49">
    <w:abstractNumId w:val="13"/>
  </w:num>
  <w:num w:numId="50">
    <w:abstractNumId w:val="3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ocumentProtection w:edit="forms" w:enforcement="1" w:cryptProviderType="rsaAES" w:cryptAlgorithmClass="hash" w:cryptAlgorithmType="typeAny" w:cryptAlgorithmSid="14" w:cryptSpinCount="100000" w:hash="bKTVtLwHMSLNv+6pkbIWl6MHa9n2zZLC5Cr71rYn0cB5IsGE90cz0La3klfavEd5WT9MboANyGdCqjXtZ7MCxw==" w:salt="pngoUle7APFyVlqxQ7QHgQ=="/>
  <w:defaultTabStop w:val="709"/>
  <w:hyphenationZone w:val="425"/>
  <w:doNotHyphenateCap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271"/>
    <w:rsid w:val="00000F39"/>
    <w:rsid w:val="00004562"/>
    <w:rsid w:val="00004D75"/>
    <w:rsid w:val="00006237"/>
    <w:rsid w:val="0000663D"/>
    <w:rsid w:val="00010D95"/>
    <w:rsid w:val="00011BB7"/>
    <w:rsid w:val="00011BFA"/>
    <w:rsid w:val="00012581"/>
    <w:rsid w:val="00015727"/>
    <w:rsid w:val="000168EC"/>
    <w:rsid w:val="00022425"/>
    <w:rsid w:val="0002562D"/>
    <w:rsid w:val="0003377A"/>
    <w:rsid w:val="00035232"/>
    <w:rsid w:val="00035F6D"/>
    <w:rsid w:val="000408DA"/>
    <w:rsid w:val="00041261"/>
    <w:rsid w:val="000418EF"/>
    <w:rsid w:val="0004513F"/>
    <w:rsid w:val="00050D4B"/>
    <w:rsid w:val="0005205D"/>
    <w:rsid w:val="00052426"/>
    <w:rsid w:val="00052FF4"/>
    <w:rsid w:val="00053E43"/>
    <w:rsid w:val="0005430B"/>
    <w:rsid w:val="00054F5D"/>
    <w:rsid w:val="00055E14"/>
    <w:rsid w:val="0005732F"/>
    <w:rsid w:val="000574F5"/>
    <w:rsid w:val="00060B44"/>
    <w:rsid w:val="00065D92"/>
    <w:rsid w:val="00066DF0"/>
    <w:rsid w:val="00067DD3"/>
    <w:rsid w:val="00074DAC"/>
    <w:rsid w:val="00074E09"/>
    <w:rsid w:val="000753B6"/>
    <w:rsid w:val="0007714E"/>
    <w:rsid w:val="000870B6"/>
    <w:rsid w:val="000871C5"/>
    <w:rsid w:val="000875DB"/>
    <w:rsid w:val="00092241"/>
    <w:rsid w:val="0009698A"/>
    <w:rsid w:val="00096EA4"/>
    <w:rsid w:val="000A1B78"/>
    <w:rsid w:val="000A22E9"/>
    <w:rsid w:val="000B184F"/>
    <w:rsid w:val="000B265A"/>
    <w:rsid w:val="000B6BC8"/>
    <w:rsid w:val="000C0969"/>
    <w:rsid w:val="000C10A1"/>
    <w:rsid w:val="000C1A1A"/>
    <w:rsid w:val="000C388B"/>
    <w:rsid w:val="000C62E2"/>
    <w:rsid w:val="000C6ABA"/>
    <w:rsid w:val="000D1B2C"/>
    <w:rsid w:val="000D2A00"/>
    <w:rsid w:val="000D6AB7"/>
    <w:rsid w:val="000E1539"/>
    <w:rsid w:val="000E42B3"/>
    <w:rsid w:val="000E5251"/>
    <w:rsid w:val="000E55A1"/>
    <w:rsid w:val="000E5DCD"/>
    <w:rsid w:val="000E6E43"/>
    <w:rsid w:val="000E7AE2"/>
    <w:rsid w:val="000F213A"/>
    <w:rsid w:val="000F2D93"/>
    <w:rsid w:val="000F3EF0"/>
    <w:rsid w:val="000F4F3E"/>
    <w:rsid w:val="000F510A"/>
    <w:rsid w:val="000F650E"/>
    <w:rsid w:val="000F6B06"/>
    <w:rsid w:val="00100B98"/>
    <w:rsid w:val="00101EAC"/>
    <w:rsid w:val="00105E59"/>
    <w:rsid w:val="00106601"/>
    <w:rsid w:val="00106800"/>
    <w:rsid w:val="00110A9F"/>
    <w:rsid w:val="00113F47"/>
    <w:rsid w:val="00115C53"/>
    <w:rsid w:val="001170AE"/>
    <w:rsid w:val="00122DED"/>
    <w:rsid w:val="001263F5"/>
    <w:rsid w:val="00127FC9"/>
    <w:rsid w:val="00132265"/>
    <w:rsid w:val="001340D3"/>
    <w:rsid w:val="00134E43"/>
    <w:rsid w:val="00135A2A"/>
    <w:rsid w:val="00135E7B"/>
    <w:rsid w:val="00137CBB"/>
    <w:rsid w:val="00143EC2"/>
    <w:rsid w:val="00145B8E"/>
    <w:rsid w:val="001461E8"/>
    <w:rsid w:val="0014640F"/>
    <w:rsid w:val="00151FE9"/>
    <w:rsid w:val="00152B60"/>
    <w:rsid w:val="00152C2F"/>
    <w:rsid w:val="00152E4D"/>
    <w:rsid w:val="00156671"/>
    <w:rsid w:val="001579D8"/>
    <w:rsid w:val="001639F5"/>
    <w:rsid w:val="0017499D"/>
    <w:rsid w:val="00176C91"/>
    <w:rsid w:val="0018093D"/>
    <w:rsid w:val="00185FB8"/>
    <w:rsid w:val="00186611"/>
    <w:rsid w:val="00187A59"/>
    <w:rsid w:val="001921AE"/>
    <w:rsid w:val="0019483A"/>
    <w:rsid w:val="00195285"/>
    <w:rsid w:val="001A3DA6"/>
    <w:rsid w:val="001A6199"/>
    <w:rsid w:val="001A6A93"/>
    <w:rsid w:val="001A7EBC"/>
    <w:rsid w:val="001B1B37"/>
    <w:rsid w:val="001B4C7E"/>
    <w:rsid w:val="001B687F"/>
    <w:rsid w:val="001C11BE"/>
    <w:rsid w:val="001C263F"/>
    <w:rsid w:val="001C45A1"/>
    <w:rsid w:val="001C6003"/>
    <w:rsid w:val="001C6232"/>
    <w:rsid w:val="001C63E7"/>
    <w:rsid w:val="001C6B02"/>
    <w:rsid w:val="001D05E3"/>
    <w:rsid w:val="001D2384"/>
    <w:rsid w:val="001D2A06"/>
    <w:rsid w:val="001D62FD"/>
    <w:rsid w:val="001E2293"/>
    <w:rsid w:val="001E3035"/>
    <w:rsid w:val="001E34AC"/>
    <w:rsid w:val="001E5F7F"/>
    <w:rsid w:val="001E629A"/>
    <w:rsid w:val="001E6849"/>
    <w:rsid w:val="001E6BA4"/>
    <w:rsid w:val="001E70FE"/>
    <w:rsid w:val="001F0A03"/>
    <w:rsid w:val="001F14D8"/>
    <w:rsid w:val="001F236C"/>
    <w:rsid w:val="001F551F"/>
    <w:rsid w:val="001F5B4F"/>
    <w:rsid w:val="001F5C28"/>
    <w:rsid w:val="001F6547"/>
    <w:rsid w:val="00203F48"/>
    <w:rsid w:val="0020498E"/>
    <w:rsid w:val="0020548B"/>
    <w:rsid w:val="0020607F"/>
    <w:rsid w:val="00206438"/>
    <w:rsid w:val="00206E2A"/>
    <w:rsid w:val="00206FF8"/>
    <w:rsid w:val="002074B2"/>
    <w:rsid w:val="00211DE1"/>
    <w:rsid w:val="002143E6"/>
    <w:rsid w:val="00216489"/>
    <w:rsid w:val="00217ED5"/>
    <w:rsid w:val="00220A9C"/>
    <w:rsid w:val="00221D4D"/>
    <w:rsid w:val="00225889"/>
    <w:rsid w:val="0023017A"/>
    <w:rsid w:val="00230B64"/>
    <w:rsid w:val="00233D1E"/>
    <w:rsid w:val="00236DE9"/>
    <w:rsid w:val="0024090E"/>
    <w:rsid w:val="00240FAE"/>
    <w:rsid w:val="002419F0"/>
    <w:rsid w:val="00242226"/>
    <w:rsid w:val="002451F8"/>
    <w:rsid w:val="00245C55"/>
    <w:rsid w:val="002518D2"/>
    <w:rsid w:val="00252B9A"/>
    <w:rsid w:val="00254088"/>
    <w:rsid w:val="00256039"/>
    <w:rsid w:val="00257AA9"/>
    <w:rsid w:val="00262D4E"/>
    <w:rsid w:val="002646C8"/>
    <w:rsid w:val="00266F3D"/>
    <w:rsid w:val="00274CAA"/>
    <w:rsid w:val="00280D1D"/>
    <w:rsid w:val="002814F3"/>
    <w:rsid w:val="00282B5D"/>
    <w:rsid w:val="00283592"/>
    <w:rsid w:val="00285B03"/>
    <w:rsid w:val="0028685C"/>
    <w:rsid w:val="00286914"/>
    <w:rsid w:val="002876DE"/>
    <w:rsid w:val="002904F5"/>
    <w:rsid w:val="002940AA"/>
    <w:rsid w:val="00294CD2"/>
    <w:rsid w:val="002A2E44"/>
    <w:rsid w:val="002A33AE"/>
    <w:rsid w:val="002A45CE"/>
    <w:rsid w:val="002B08A4"/>
    <w:rsid w:val="002B2998"/>
    <w:rsid w:val="002B2DA5"/>
    <w:rsid w:val="002B32C8"/>
    <w:rsid w:val="002B37C9"/>
    <w:rsid w:val="002B64EE"/>
    <w:rsid w:val="002B668C"/>
    <w:rsid w:val="002C46FB"/>
    <w:rsid w:val="002D0E88"/>
    <w:rsid w:val="002D2E05"/>
    <w:rsid w:val="002D2F3C"/>
    <w:rsid w:val="002D3D16"/>
    <w:rsid w:val="002D52B2"/>
    <w:rsid w:val="002D63DC"/>
    <w:rsid w:val="002E2611"/>
    <w:rsid w:val="002E274E"/>
    <w:rsid w:val="002E68CD"/>
    <w:rsid w:val="002F373C"/>
    <w:rsid w:val="002F3B0B"/>
    <w:rsid w:val="002F4612"/>
    <w:rsid w:val="002F4E31"/>
    <w:rsid w:val="002F5CD1"/>
    <w:rsid w:val="002F678C"/>
    <w:rsid w:val="002F7B77"/>
    <w:rsid w:val="00301554"/>
    <w:rsid w:val="00305016"/>
    <w:rsid w:val="003063C0"/>
    <w:rsid w:val="00306E04"/>
    <w:rsid w:val="00312D26"/>
    <w:rsid w:val="00317DEA"/>
    <w:rsid w:val="003228E7"/>
    <w:rsid w:val="00322A9F"/>
    <w:rsid w:val="00323121"/>
    <w:rsid w:val="00325BB7"/>
    <w:rsid w:val="00332923"/>
    <w:rsid w:val="00333140"/>
    <w:rsid w:val="00334A69"/>
    <w:rsid w:val="00334D4B"/>
    <w:rsid w:val="003354CF"/>
    <w:rsid w:val="00335B5E"/>
    <w:rsid w:val="00336847"/>
    <w:rsid w:val="00337DDE"/>
    <w:rsid w:val="00344275"/>
    <w:rsid w:val="00345315"/>
    <w:rsid w:val="003459CD"/>
    <w:rsid w:val="00346631"/>
    <w:rsid w:val="00347094"/>
    <w:rsid w:val="00350745"/>
    <w:rsid w:val="00351610"/>
    <w:rsid w:val="003520B1"/>
    <w:rsid w:val="003554CB"/>
    <w:rsid w:val="00360CFA"/>
    <w:rsid w:val="0036336D"/>
    <w:rsid w:val="00364B2C"/>
    <w:rsid w:val="00364E1D"/>
    <w:rsid w:val="00365254"/>
    <w:rsid w:val="00365327"/>
    <w:rsid w:val="00367EE9"/>
    <w:rsid w:val="00374C23"/>
    <w:rsid w:val="00374D9A"/>
    <w:rsid w:val="00377612"/>
    <w:rsid w:val="00382603"/>
    <w:rsid w:val="00383954"/>
    <w:rsid w:val="0038399F"/>
    <w:rsid w:val="00386B2B"/>
    <w:rsid w:val="00390420"/>
    <w:rsid w:val="00390933"/>
    <w:rsid w:val="0039126D"/>
    <w:rsid w:val="00391D0B"/>
    <w:rsid w:val="0039416D"/>
    <w:rsid w:val="003964D4"/>
    <w:rsid w:val="0039656A"/>
    <w:rsid w:val="00397D4D"/>
    <w:rsid w:val="003A036D"/>
    <w:rsid w:val="003A1856"/>
    <w:rsid w:val="003A34C2"/>
    <w:rsid w:val="003A4221"/>
    <w:rsid w:val="003A5ED3"/>
    <w:rsid w:val="003A6677"/>
    <w:rsid w:val="003A7A20"/>
    <w:rsid w:val="003A7A40"/>
    <w:rsid w:val="003B14A0"/>
    <w:rsid w:val="003B4121"/>
    <w:rsid w:val="003B4739"/>
    <w:rsid w:val="003B595E"/>
    <w:rsid w:val="003B60D3"/>
    <w:rsid w:val="003B6A76"/>
    <w:rsid w:val="003C38B1"/>
    <w:rsid w:val="003C56CF"/>
    <w:rsid w:val="003C5BBE"/>
    <w:rsid w:val="003C6686"/>
    <w:rsid w:val="003D04B7"/>
    <w:rsid w:val="003D09E4"/>
    <w:rsid w:val="003D2EDC"/>
    <w:rsid w:val="003D3E91"/>
    <w:rsid w:val="003D414A"/>
    <w:rsid w:val="003D49E5"/>
    <w:rsid w:val="003E262B"/>
    <w:rsid w:val="003E30F2"/>
    <w:rsid w:val="003E3B7D"/>
    <w:rsid w:val="003E4BE5"/>
    <w:rsid w:val="003E6125"/>
    <w:rsid w:val="003E69D6"/>
    <w:rsid w:val="003E766F"/>
    <w:rsid w:val="003F2747"/>
    <w:rsid w:val="003F6D16"/>
    <w:rsid w:val="003F768C"/>
    <w:rsid w:val="003F77E4"/>
    <w:rsid w:val="004001AF"/>
    <w:rsid w:val="00400581"/>
    <w:rsid w:val="00410F28"/>
    <w:rsid w:val="00414F3E"/>
    <w:rsid w:val="0041674F"/>
    <w:rsid w:val="00420733"/>
    <w:rsid w:val="00420F3F"/>
    <w:rsid w:val="00423731"/>
    <w:rsid w:val="0042594D"/>
    <w:rsid w:val="00425F57"/>
    <w:rsid w:val="00426EB0"/>
    <w:rsid w:val="00430759"/>
    <w:rsid w:val="004320B8"/>
    <w:rsid w:val="00433B30"/>
    <w:rsid w:val="004350B8"/>
    <w:rsid w:val="00436080"/>
    <w:rsid w:val="00437369"/>
    <w:rsid w:val="00437A38"/>
    <w:rsid w:val="00441382"/>
    <w:rsid w:val="0044334A"/>
    <w:rsid w:val="0044421B"/>
    <w:rsid w:val="00451FDB"/>
    <w:rsid w:val="004548F8"/>
    <w:rsid w:val="004564A6"/>
    <w:rsid w:val="00460433"/>
    <w:rsid w:val="00461913"/>
    <w:rsid w:val="00461C95"/>
    <w:rsid w:val="00464C51"/>
    <w:rsid w:val="004656F6"/>
    <w:rsid w:val="004659D3"/>
    <w:rsid w:val="00466D71"/>
    <w:rsid w:val="00466EB9"/>
    <w:rsid w:val="00471C0F"/>
    <w:rsid w:val="00472E5E"/>
    <w:rsid w:val="004733C3"/>
    <w:rsid w:val="0047392D"/>
    <w:rsid w:val="0047518D"/>
    <w:rsid w:val="004804E1"/>
    <w:rsid w:val="00480518"/>
    <w:rsid w:val="00480D81"/>
    <w:rsid w:val="00484C8E"/>
    <w:rsid w:val="004859F8"/>
    <w:rsid w:val="00486319"/>
    <w:rsid w:val="00487543"/>
    <w:rsid w:val="004875E2"/>
    <w:rsid w:val="00490BBD"/>
    <w:rsid w:val="00491BE3"/>
    <w:rsid w:val="00494A8D"/>
    <w:rsid w:val="00495327"/>
    <w:rsid w:val="00496B2A"/>
    <w:rsid w:val="00497746"/>
    <w:rsid w:val="00497DFC"/>
    <w:rsid w:val="004A221B"/>
    <w:rsid w:val="004A49AB"/>
    <w:rsid w:val="004A7A7A"/>
    <w:rsid w:val="004B19B5"/>
    <w:rsid w:val="004B2C90"/>
    <w:rsid w:val="004C1E24"/>
    <w:rsid w:val="004C2926"/>
    <w:rsid w:val="004C4343"/>
    <w:rsid w:val="004C49BD"/>
    <w:rsid w:val="004C51F8"/>
    <w:rsid w:val="004D2412"/>
    <w:rsid w:val="004D480F"/>
    <w:rsid w:val="004D481C"/>
    <w:rsid w:val="004D6271"/>
    <w:rsid w:val="004D6294"/>
    <w:rsid w:val="004E05F5"/>
    <w:rsid w:val="004E119F"/>
    <w:rsid w:val="004E1BA8"/>
    <w:rsid w:val="004E48CF"/>
    <w:rsid w:val="004F2D3B"/>
    <w:rsid w:val="004F4A4D"/>
    <w:rsid w:val="004F6314"/>
    <w:rsid w:val="004F6A99"/>
    <w:rsid w:val="005017F3"/>
    <w:rsid w:val="00501A64"/>
    <w:rsid w:val="00503BFD"/>
    <w:rsid w:val="005043E5"/>
    <w:rsid w:val="005061F0"/>
    <w:rsid w:val="00511993"/>
    <w:rsid w:val="00513D36"/>
    <w:rsid w:val="00515E2F"/>
    <w:rsid w:val="00517B03"/>
    <w:rsid w:val="00521408"/>
    <w:rsid w:val="00521726"/>
    <w:rsid w:val="00526530"/>
    <w:rsid w:val="00533C8D"/>
    <w:rsid w:val="0053645C"/>
    <w:rsid w:val="00541DE7"/>
    <w:rsid w:val="00542D2A"/>
    <w:rsid w:val="005440CE"/>
    <w:rsid w:val="00545244"/>
    <w:rsid w:val="00553623"/>
    <w:rsid w:val="00553801"/>
    <w:rsid w:val="00560BBC"/>
    <w:rsid w:val="005615BE"/>
    <w:rsid w:val="00561FC0"/>
    <w:rsid w:val="00562E3D"/>
    <w:rsid w:val="00564FD4"/>
    <w:rsid w:val="00566DF7"/>
    <w:rsid w:val="00573AC6"/>
    <w:rsid w:val="0057427F"/>
    <w:rsid w:val="00574A65"/>
    <w:rsid w:val="00575FFC"/>
    <w:rsid w:val="00576CEC"/>
    <w:rsid w:val="005818B8"/>
    <w:rsid w:val="00581CDE"/>
    <w:rsid w:val="0059027A"/>
    <w:rsid w:val="00590CC9"/>
    <w:rsid w:val="0059341B"/>
    <w:rsid w:val="00593FDF"/>
    <w:rsid w:val="00594627"/>
    <w:rsid w:val="00595ABC"/>
    <w:rsid w:val="00596E41"/>
    <w:rsid w:val="005977A5"/>
    <w:rsid w:val="005A1BD7"/>
    <w:rsid w:val="005A2552"/>
    <w:rsid w:val="005A2A44"/>
    <w:rsid w:val="005A2BEC"/>
    <w:rsid w:val="005A4992"/>
    <w:rsid w:val="005A5517"/>
    <w:rsid w:val="005A5B3B"/>
    <w:rsid w:val="005A781A"/>
    <w:rsid w:val="005B10F1"/>
    <w:rsid w:val="005B4FAF"/>
    <w:rsid w:val="005C010B"/>
    <w:rsid w:val="005C44C0"/>
    <w:rsid w:val="005C49C8"/>
    <w:rsid w:val="005C5603"/>
    <w:rsid w:val="005C6668"/>
    <w:rsid w:val="005D201F"/>
    <w:rsid w:val="005D225D"/>
    <w:rsid w:val="005D2812"/>
    <w:rsid w:val="005D2C76"/>
    <w:rsid w:val="005D4151"/>
    <w:rsid w:val="005D5509"/>
    <w:rsid w:val="005D5E21"/>
    <w:rsid w:val="005D7357"/>
    <w:rsid w:val="005D751E"/>
    <w:rsid w:val="005D7759"/>
    <w:rsid w:val="005E3E58"/>
    <w:rsid w:val="005F08D3"/>
    <w:rsid w:val="005F1933"/>
    <w:rsid w:val="005F1E97"/>
    <w:rsid w:val="005F2D25"/>
    <w:rsid w:val="005F2E99"/>
    <w:rsid w:val="005F3954"/>
    <w:rsid w:val="005F40AE"/>
    <w:rsid w:val="00600962"/>
    <w:rsid w:val="00602C0C"/>
    <w:rsid w:val="00602CA1"/>
    <w:rsid w:val="006040DB"/>
    <w:rsid w:val="00605700"/>
    <w:rsid w:val="00606D41"/>
    <w:rsid w:val="00610795"/>
    <w:rsid w:val="00610FF8"/>
    <w:rsid w:val="00612C22"/>
    <w:rsid w:val="0061320A"/>
    <w:rsid w:val="00622AAD"/>
    <w:rsid w:val="00624485"/>
    <w:rsid w:val="0062673F"/>
    <w:rsid w:val="00627379"/>
    <w:rsid w:val="006274BE"/>
    <w:rsid w:val="0063296D"/>
    <w:rsid w:val="0063448C"/>
    <w:rsid w:val="00635BEF"/>
    <w:rsid w:val="00637355"/>
    <w:rsid w:val="00641E45"/>
    <w:rsid w:val="00644D3E"/>
    <w:rsid w:val="00646C6D"/>
    <w:rsid w:val="0064772E"/>
    <w:rsid w:val="00647A67"/>
    <w:rsid w:val="00653D01"/>
    <w:rsid w:val="00661078"/>
    <w:rsid w:val="006614DB"/>
    <w:rsid w:val="00664EE1"/>
    <w:rsid w:val="006662ED"/>
    <w:rsid w:val="00667364"/>
    <w:rsid w:val="00667A8A"/>
    <w:rsid w:val="006710F6"/>
    <w:rsid w:val="00674061"/>
    <w:rsid w:val="006767B2"/>
    <w:rsid w:val="00680597"/>
    <w:rsid w:val="00680D16"/>
    <w:rsid w:val="006824B8"/>
    <w:rsid w:val="00685EED"/>
    <w:rsid w:val="00687BAC"/>
    <w:rsid w:val="00693C6F"/>
    <w:rsid w:val="006953A2"/>
    <w:rsid w:val="006A04F0"/>
    <w:rsid w:val="006A1034"/>
    <w:rsid w:val="006A534F"/>
    <w:rsid w:val="006A7598"/>
    <w:rsid w:val="006A7BF9"/>
    <w:rsid w:val="006B2456"/>
    <w:rsid w:val="006B2FA9"/>
    <w:rsid w:val="006B318D"/>
    <w:rsid w:val="006B6044"/>
    <w:rsid w:val="006B6B41"/>
    <w:rsid w:val="006C6A9D"/>
    <w:rsid w:val="006C79E2"/>
    <w:rsid w:val="006D1154"/>
    <w:rsid w:val="006D2ECD"/>
    <w:rsid w:val="006D57AB"/>
    <w:rsid w:val="006E3B1F"/>
    <w:rsid w:val="006E4087"/>
    <w:rsid w:val="006F35F7"/>
    <w:rsid w:val="006F3E16"/>
    <w:rsid w:val="006F5E25"/>
    <w:rsid w:val="006F5F89"/>
    <w:rsid w:val="00700724"/>
    <w:rsid w:val="0070167A"/>
    <w:rsid w:val="00703652"/>
    <w:rsid w:val="00703BD3"/>
    <w:rsid w:val="007043C3"/>
    <w:rsid w:val="00705849"/>
    <w:rsid w:val="00706308"/>
    <w:rsid w:val="0070657E"/>
    <w:rsid w:val="007079FA"/>
    <w:rsid w:val="00712665"/>
    <w:rsid w:val="0071386B"/>
    <w:rsid w:val="00713DE6"/>
    <w:rsid w:val="007163C6"/>
    <w:rsid w:val="00721E09"/>
    <w:rsid w:val="00723708"/>
    <w:rsid w:val="0072479C"/>
    <w:rsid w:val="00724AAF"/>
    <w:rsid w:val="007257CD"/>
    <w:rsid w:val="00727B8B"/>
    <w:rsid w:val="007319EF"/>
    <w:rsid w:val="007358BA"/>
    <w:rsid w:val="007361EE"/>
    <w:rsid w:val="00736CB9"/>
    <w:rsid w:val="007426F6"/>
    <w:rsid w:val="00743326"/>
    <w:rsid w:val="00745981"/>
    <w:rsid w:val="00750733"/>
    <w:rsid w:val="00750780"/>
    <w:rsid w:val="00750D7A"/>
    <w:rsid w:val="00751E1F"/>
    <w:rsid w:val="007525D1"/>
    <w:rsid w:val="00752725"/>
    <w:rsid w:val="007529FD"/>
    <w:rsid w:val="00753715"/>
    <w:rsid w:val="00753FEF"/>
    <w:rsid w:val="00755205"/>
    <w:rsid w:val="00755BF3"/>
    <w:rsid w:val="00756C31"/>
    <w:rsid w:val="00760A65"/>
    <w:rsid w:val="00763B35"/>
    <w:rsid w:val="00764113"/>
    <w:rsid w:val="00764AF2"/>
    <w:rsid w:val="007659BD"/>
    <w:rsid w:val="00766E99"/>
    <w:rsid w:val="0076788D"/>
    <w:rsid w:val="00770652"/>
    <w:rsid w:val="00771802"/>
    <w:rsid w:val="00774902"/>
    <w:rsid w:val="00775717"/>
    <w:rsid w:val="00775D5E"/>
    <w:rsid w:val="00776618"/>
    <w:rsid w:val="007842BA"/>
    <w:rsid w:val="007865DD"/>
    <w:rsid w:val="00786DAF"/>
    <w:rsid w:val="00787B55"/>
    <w:rsid w:val="007902E5"/>
    <w:rsid w:val="0079179F"/>
    <w:rsid w:val="00793E98"/>
    <w:rsid w:val="00795489"/>
    <w:rsid w:val="00796A8D"/>
    <w:rsid w:val="007A4687"/>
    <w:rsid w:val="007A66CA"/>
    <w:rsid w:val="007B07F3"/>
    <w:rsid w:val="007B0C68"/>
    <w:rsid w:val="007B0ED8"/>
    <w:rsid w:val="007B1F1A"/>
    <w:rsid w:val="007B3114"/>
    <w:rsid w:val="007B3AE3"/>
    <w:rsid w:val="007B45D1"/>
    <w:rsid w:val="007B5373"/>
    <w:rsid w:val="007B6BC1"/>
    <w:rsid w:val="007B74D0"/>
    <w:rsid w:val="007B7ECA"/>
    <w:rsid w:val="007C0010"/>
    <w:rsid w:val="007C037C"/>
    <w:rsid w:val="007C6863"/>
    <w:rsid w:val="007D0183"/>
    <w:rsid w:val="007D30AA"/>
    <w:rsid w:val="007D3BA0"/>
    <w:rsid w:val="007D4A7D"/>
    <w:rsid w:val="007D4DCE"/>
    <w:rsid w:val="007D51A6"/>
    <w:rsid w:val="007D6E28"/>
    <w:rsid w:val="007E2DE7"/>
    <w:rsid w:val="007E6DC0"/>
    <w:rsid w:val="007E7724"/>
    <w:rsid w:val="007F0A2A"/>
    <w:rsid w:val="007F0AC6"/>
    <w:rsid w:val="007F1417"/>
    <w:rsid w:val="007F33DF"/>
    <w:rsid w:val="007F48F0"/>
    <w:rsid w:val="007F653F"/>
    <w:rsid w:val="007F782A"/>
    <w:rsid w:val="00803208"/>
    <w:rsid w:val="00803BE7"/>
    <w:rsid w:val="008064EE"/>
    <w:rsid w:val="00806C9C"/>
    <w:rsid w:val="0081000B"/>
    <w:rsid w:val="00810585"/>
    <w:rsid w:val="00812F30"/>
    <w:rsid w:val="00814DA6"/>
    <w:rsid w:val="00817FA1"/>
    <w:rsid w:val="0082014E"/>
    <w:rsid w:val="008222EE"/>
    <w:rsid w:val="00822E44"/>
    <w:rsid w:val="00823AC1"/>
    <w:rsid w:val="00826851"/>
    <w:rsid w:val="00826EA4"/>
    <w:rsid w:val="00832239"/>
    <w:rsid w:val="008342CF"/>
    <w:rsid w:val="008435F5"/>
    <w:rsid w:val="00843B35"/>
    <w:rsid w:val="0085464D"/>
    <w:rsid w:val="00854B34"/>
    <w:rsid w:val="00855F68"/>
    <w:rsid w:val="0086137E"/>
    <w:rsid w:val="008637DD"/>
    <w:rsid w:val="008664DD"/>
    <w:rsid w:val="00866507"/>
    <w:rsid w:val="008672F9"/>
    <w:rsid w:val="008713E6"/>
    <w:rsid w:val="00871FA8"/>
    <w:rsid w:val="008736AE"/>
    <w:rsid w:val="008756EF"/>
    <w:rsid w:val="008775D3"/>
    <w:rsid w:val="00877BD5"/>
    <w:rsid w:val="008802D3"/>
    <w:rsid w:val="00883254"/>
    <w:rsid w:val="00884748"/>
    <w:rsid w:val="00886BB9"/>
    <w:rsid w:val="008870F0"/>
    <w:rsid w:val="00887125"/>
    <w:rsid w:val="00890E16"/>
    <w:rsid w:val="008931CF"/>
    <w:rsid w:val="00893934"/>
    <w:rsid w:val="00894879"/>
    <w:rsid w:val="00896F17"/>
    <w:rsid w:val="008A00CA"/>
    <w:rsid w:val="008A1E3A"/>
    <w:rsid w:val="008A220A"/>
    <w:rsid w:val="008A26F7"/>
    <w:rsid w:val="008A2A1D"/>
    <w:rsid w:val="008A34AE"/>
    <w:rsid w:val="008A42A3"/>
    <w:rsid w:val="008A5E5E"/>
    <w:rsid w:val="008B04CF"/>
    <w:rsid w:val="008B05B1"/>
    <w:rsid w:val="008B1BAC"/>
    <w:rsid w:val="008B3065"/>
    <w:rsid w:val="008B366E"/>
    <w:rsid w:val="008B4D49"/>
    <w:rsid w:val="008B5CD1"/>
    <w:rsid w:val="008C2F90"/>
    <w:rsid w:val="008C5834"/>
    <w:rsid w:val="008C5928"/>
    <w:rsid w:val="008C5E31"/>
    <w:rsid w:val="008C6251"/>
    <w:rsid w:val="008C6328"/>
    <w:rsid w:val="008D575B"/>
    <w:rsid w:val="008D6989"/>
    <w:rsid w:val="008D7BDD"/>
    <w:rsid w:val="008E0BAB"/>
    <w:rsid w:val="008E521C"/>
    <w:rsid w:val="008E52AD"/>
    <w:rsid w:val="008E6E58"/>
    <w:rsid w:val="008E77C1"/>
    <w:rsid w:val="008F1858"/>
    <w:rsid w:val="008F26BA"/>
    <w:rsid w:val="0090254C"/>
    <w:rsid w:val="00903B37"/>
    <w:rsid w:val="00906AB6"/>
    <w:rsid w:val="0090724E"/>
    <w:rsid w:val="00907888"/>
    <w:rsid w:val="00910D57"/>
    <w:rsid w:val="009120C8"/>
    <w:rsid w:val="009176EA"/>
    <w:rsid w:val="009221AC"/>
    <w:rsid w:val="009225D7"/>
    <w:rsid w:val="009261FD"/>
    <w:rsid w:val="00926290"/>
    <w:rsid w:val="0093132F"/>
    <w:rsid w:val="00931ACF"/>
    <w:rsid w:val="00933A36"/>
    <w:rsid w:val="00934750"/>
    <w:rsid w:val="00934E30"/>
    <w:rsid w:val="00935271"/>
    <w:rsid w:val="00936D31"/>
    <w:rsid w:val="00943209"/>
    <w:rsid w:val="0094503E"/>
    <w:rsid w:val="0094509D"/>
    <w:rsid w:val="00945318"/>
    <w:rsid w:val="009469B0"/>
    <w:rsid w:val="00947069"/>
    <w:rsid w:val="0094791D"/>
    <w:rsid w:val="00950DB4"/>
    <w:rsid w:val="009534C6"/>
    <w:rsid w:val="00953DC4"/>
    <w:rsid w:val="00957CCB"/>
    <w:rsid w:val="009606EB"/>
    <w:rsid w:val="00963973"/>
    <w:rsid w:val="009701E0"/>
    <w:rsid w:val="009708AB"/>
    <w:rsid w:val="00971024"/>
    <w:rsid w:val="009712DE"/>
    <w:rsid w:val="00971786"/>
    <w:rsid w:val="00971B3B"/>
    <w:rsid w:val="009720A5"/>
    <w:rsid w:val="00983447"/>
    <w:rsid w:val="00987CA5"/>
    <w:rsid w:val="00991BF4"/>
    <w:rsid w:val="009A1E20"/>
    <w:rsid w:val="009B0F07"/>
    <w:rsid w:val="009B7A44"/>
    <w:rsid w:val="009C1976"/>
    <w:rsid w:val="009C2F9E"/>
    <w:rsid w:val="009C4928"/>
    <w:rsid w:val="009C5077"/>
    <w:rsid w:val="009D07F9"/>
    <w:rsid w:val="009D36A2"/>
    <w:rsid w:val="009D3B2A"/>
    <w:rsid w:val="009D3C20"/>
    <w:rsid w:val="009D4E88"/>
    <w:rsid w:val="009D5AE2"/>
    <w:rsid w:val="009D5BD5"/>
    <w:rsid w:val="009E3FE1"/>
    <w:rsid w:val="009E608A"/>
    <w:rsid w:val="009F3023"/>
    <w:rsid w:val="009F3FF3"/>
    <w:rsid w:val="009F43EA"/>
    <w:rsid w:val="009F4C09"/>
    <w:rsid w:val="009F75C1"/>
    <w:rsid w:val="00A00C03"/>
    <w:rsid w:val="00A02B87"/>
    <w:rsid w:val="00A0726D"/>
    <w:rsid w:val="00A07FEF"/>
    <w:rsid w:val="00A12E6A"/>
    <w:rsid w:val="00A1497C"/>
    <w:rsid w:val="00A154EA"/>
    <w:rsid w:val="00A16546"/>
    <w:rsid w:val="00A21956"/>
    <w:rsid w:val="00A21DD2"/>
    <w:rsid w:val="00A22481"/>
    <w:rsid w:val="00A2508C"/>
    <w:rsid w:val="00A40A71"/>
    <w:rsid w:val="00A42871"/>
    <w:rsid w:val="00A42EEC"/>
    <w:rsid w:val="00A43BFF"/>
    <w:rsid w:val="00A50406"/>
    <w:rsid w:val="00A50767"/>
    <w:rsid w:val="00A50801"/>
    <w:rsid w:val="00A52F6E"/>
    <w:rsid w:val="00A5332A"/>
    <w:rsid w:val="00A53FD6"/>
    <w:rsid w:val="00A5602E"/>
    <w:rsid w:val="00A563F6"/>
    <w:rsid w:val="00A576E6"/>
    <w:rsid w:val="00A57A7E"/>
    <w:rsid w:val="00A60A58"/>
    <w:rsid w:val="00A61B21"/>
    <w:rsid w:val="00A65B09"/>
    <w:rsid w:val="00A670BB"/>
    <w:rsid w:val="00A67470"/>
    <w:rsid w:val="00A67A68"/>
    <w:rsid w:val="00A71291"/>
    <w:rsid w:val="00A7683F"/>
    <w:rsid w:val="00A76E7C"/>
    <w:rsid w:val="00A8133D"/>
    <w:rsid w:val="00A871D6"/>
    <w:rsid w:val="00A900AC"/>
    <w:rsid w:val="00A90977"/>
    <w:rsid w:val="00A920AD"/>
    <w:rsid w:val="00A96D7C"/>
    <w:rsid w:val="00AA2F6F"/>
    <w:rsid w:val="00AA7495"/>
    <w:rsid w:val="00AB0D90"/>
    <w:rsid w:val="00AB15A1"/>
    <w:rsid w:val="00AB1E21"/>
    <w:rsid w:val="00AB1E30"/>
    <w:rsid w:val="00AB2477"/>
    <w:rsid w:val="00AB2D1B"/>
    <w:rsid w:val="00AB542F"/>
    <w:rsid w:val="00AB56F0"/>
    <w:rsid w:val="00AB5DBD"/>
    <w:rsid w:val="00AB5F0C"/>
    <w:rsid w:val="00AB6B3E"/>
    <w:rsid w:val="00AB77BB"/>
    <w:rsid w:val="00AC258A"/>
    <w:rsid w:val="00AC273E"/>
    <w:rsid w:val="00AC33B6"/>
    <w:rsid w:val="00AC3643"/>
    <w:rsid w:val="00AC50A8"/>
    <w:rsid w:val="00AC5FA3"/>
    <w:rsid w:val="00AC736D"/>
    <w:rsid w:val="00AD24E6"/>
    <w:rsid w:val="00AD2D4F"/>
    <w:rsid w:val="00AD31A0"/>
    <w:rsid w:val="00AD44F1"/>
    <w:rsid w:val="00AD48AC"/>
    <w:rsid w:val="00AD4DF7"/>
    <w:rsid w:val="00AD5077"/>
    <w:rsid w:val="00AE0183"/>
    <w:rsid w:val="00AE0900"/>
    <w:rsid w:val="00AE2110"/>
    <w:rsid w:val="00AE2EB1"/>
    <w:rsid w:val="00AE6724"/>
    <w:rsid w:val="00AE6A2A"/>
    <w:rsid w:val="00B01DA1"/>
    <w:rsid w:val="00B01EF3"/>
    <w:rsid w:val="00B104E8"/>
    <w:rsid w:val="00B11A76"/>
    <w:rsid w:val="00B20969"/>
    <w:rsid w:val="00B233E3"/>
    <w:rsid w:val="00B266A5"/>
    <w:rsid w:val="00B30352"/>
    <w:rsid w:val="00B305F2"/>
    <w:rsid w:val="00B30BA1"/>
    <w:rsid w:val="00B315E1"/>
    <w:rsid w:val="00B31934"/>
    <w:rsid w:val="00B32803"/>
    <w:rsid w:val="00B346DF"/>
    <w:rsid w:val="00B36B61"/>
    <w:rsid w:val="00B42513"/>
    <w:rsid w:val="00B43A10"/>
    <w:rsid w:val="00B460C2"/>
    <w:rsid w:val="00B47460"/>
    <w:rsid w:val="00B52A25"/>
    <w:rsid w:val="00B62BEC"/>
    <w:rsid w:val="00B63EB9"/>
    <w:rsid w:val="00B643BC"/>
    <w:rsid w:val="00B66AA1"/>
    <w:rsid w:val="00B66FEA"/>
    <w:rsid w:val="00B70D34"/>
    <w:rsid w:val="00B710CE"/>
    <w:rsid w:val="00B726DF"/>
    <w:rsid w:val="00B75ED8"/>
    <w:rsid w:val="00B77809"/>
    <w:rsid w:val="00B83B98"/>
    <w:rsid w:val="00B84085"/>
    <w:rsid w:val="00B860DC"/>
    <w:rsid w:val="00B86ABE"/>
    <w:rsid w:val="00B9068D"/>
    <w:rsid w:val="00B92A1A"/>
    <w:rsid w:val="00B9540B"/>
    <w:rsid w:val="00B97093"/>
    <w:rsid w:val="00B97330"/>
    <w:rsid w:val="00BA1601"/>
    <w:rsid w:val="00BA164B"/>
    <w:rsid w:val="00BA3794"/>
    <w:rsid w:val="00BA3D8D"/>
    <w:rsid w:val="00BA3F4D"/>
    <w:rsid w:val="00BA5094"/>
    <w:rsid w:val="00BA592B"/>
    <w:rsid w:val="00BA648B"/>
    <w:rsid w:val="00BA6A41"/>
    <w:rsid w:val="00BA6EA7"/>
    <w:rsid w:val="00BA79E3"/>
    <w:rsid w:val="00BA7A82"/>
    <w:rsid w:val="00BB0DF8"/>
    <w:rsid w:val="00BB0E4F"/>
    <w:rsid w:val="00BB11F4"/>
    <w:rsid w:val="00BB1259"/>
    <w:rsid w:val="00BB1FC1"/>
    <w:rsid w:val="00BB239A"/>
    <w:rsid w:val="00BB31CE"/>
    <w:rsid w:val="00BB515F"/>
    <w:rsid w:val="00BB584C"/>
    <w:rsid w:val="00BC0188"/>
    <w:rsid w:val="00BC0526"/>
    <w:rsid w:val="00BC169A"/>
    <w:rsid w:val="00BC234F"/>
    <w:rsid w:val="00BC2E84"/>
    <w:rsid w:val="00BC6C4D"/>
    <w:rsid w:val="00BC6FB7"/>
    <w:rsid w:val="00BD0980"/>
    <w:rsid w:val="00BE55A7"/>
    <w:rsid w:val="00BE6181"/>
    <w:rsid w:val="00BE64B3"/>
    <w:rsid w:val="00BF6A7B"/>
    <w:rsid w:val="00BF6B3C"/>
    <w:rsid w:val="00C035D7"/>
    <w:rsid w:val="00C04B4B"/>
    <w:rsid w:val="00C06D9A"/>
    <w:rsid w:val="00C0702B"/>
    <w:rsid w:val="00C07B50"/>
    <w:rsid w:val="00C11B08"/>
    <w:rsid w:val="00C12133"/>
    <w:rsid w:val="00C12A81"/>
    <w:rsid w:val="00C13C95"/>
    <w:rsid w:val="00C17A25"/>
    <w:rsid w:val="00C20044"/>
    <w:rsid w:val="00C201EB"/>
    <w:rsid w:val="00C23E32"/>
    <w:rsid w:val="00C24628"/>
    <w:rsid w:val="00C24913"/>
    <w:rsid w:val="00C30C3B"/>
    <w:rsid w:val="00C31748"/>
    <w:rsid w:val="00C32BEA"/>
    <w:rsid w:val="00C33308"/>
    <w:rsid w:val="00C353D2"/>
    <w:rsid w:val="00C4003A"/>
    <w:rsid w:val="00C40B13"/>
    <w:rsid w:val="00C41422"/>
    <w:rsid w:val="00C414FF"/>
    <w:rsid w:val="00C47326"/>
    <w:rsid w:val="00C50828"/>
    <w:rsid w:val="00C50C83"/>
    <w:rsid w:val="00C51137"/>
    <w:rsid w:val="00C56759"/>
    <w:rsid w:val="00C60ABD"/>
    <w:rsid w:val="00C6206C"/>
    <w:rsid w:val="00C6302E"/>
    <w:rsid w:val="00C70378"/>
    <w:rsid w:val="00C71B1A"/>
    <w:rsid w:val="00C72D11"/>
    <w:rsid w:val="00C72F3C"/>
    <w:rsid w:val="00C746F5"/>
    <w:rsid w:val="00C7784D"/>
    <w:rsid w:val="00C80949"/>
    <w:rsid w:val="00C82846"/>
    <w:rsid w:val="00C85FA7"/>
    <w:rsid w:val="00C863AE"/>
    <w:rsid w:val="00C87337"/>
    <w:rsid w:val="00C87372"/>
    <w:rsid w:val="00C92842"/>
    <w:rsid w:val="00C92E08"/>
    <w:rsid w:val="00C93473"/>
    <w:rsid w:val="00C96CE4"/>
    <w:rsid w:val="00C971C1"/>
    <w:rsid w:val="00CA1FE3"/>
    <w:rsid w:val="00CA332D"/>
    <w:rsid w:val="00CB254D"/>
    <w:rsid w:val="00CB3533"/>
    <w:rsid w:val="00CB4D50"/>
    <w:rsid w:val="00CB7600"/>
    <w:rsid w:val="00CB762C"/>
    <w:rsid w:val="00CB7D61"/>
    <w:rsid w:val="00CC001D"/>
    <w:rsid w:val="00CC08D4"/>
    <w:rsid w:val="00CC148A"/>
    <w:rsid w:val="00CC351A"/>
    <w:rsid w:val="00CC4527"/>
    <w:rsid w:val="00CC46E8"/>
    <w:rsid w:val="00CC4B43"/>
    <w:rsid w:val="00CC6A4B"/>
    <w:rsid w:val="00CD20D6"/>
    <w:rsid w:val="00CD292D"/>
    <w:rsid w:val="00CD7A5A"/>
    <w:rsid w:val="00CD7AAF"/>
    <w:rsid w:val="00CE0ED3"/>
    <w:rsid w:val="00CE28AD"/>
    <w:rsid w:val="00CE2BA6"/>
    <w:rsid w:val="00CE564D"/>
    <w:rsid w:val="00CE711C"/>
    <w:rsid w:val="00CF0E84"/>
    <w:rsid w:val="00CF14BF"/>
    <w:rsid w:val="00CF2B0C"/>
    <w:rsid w:val="00CF3C7B"/>
    <w:rsid w:val="00CF4933"/>
    <w:rsid w:val="00CF7C8A"/>
    <w:rsid w:val="00CF7D88"/>
    <w:rsid w:val="00D023A0"/>
    <w:rsid w:val="00D049DC"/>
    <w:rsid w:val="00D04A4C"/>
    <w:rsid w:val="00D06156"/>
    <w:rsid w:val="00D066DA"/>
    <w:rsid w:val="00D07C09"/>
    <w:rsid w:val="00D11543"/>
    <w:rsid w:val="00D15B8F"/>
    <w:rsid w:val="00D16E87"/>
    <w:rsid w:val="00D235A1"/>
    <w:rsid w:val="00D24B21"/>
    <w:rsid w:val="00D25AA0"/>
    <w:rsid w:val="00D27D0E"/>
    <w:rsid w:val="00D35DA7"/>
    <w:rsid w:val="00D36634"/>
    <w:rsid w:val="00D429C9"/>
    <w:rsid w:val="00D47AD0"/>
    <w:rsid w:val="00D53C82"/>
    <w:rsid w:val="00D552B8"/>
    <w:rsid w:val="00D57A57"/>
    <w:rsid w:val="00D608E3"/>
    <w:rsid w:val="00D613A9"/>
    <w:rsid w:val="00D63AAB"/>
    <w:rsid w:val="00D63B91"/>
    <w:rsid w:val="00D64177"/>
    <w:rsid w:val="00D658D3"/>
    <w:rsid w:val="00D66B37"/>
    <w:rsid w:val="00D7238E"/>
    <w:rsid w:val="00D73003"/>
    <w:rsid w:val="00D73C03"/>
    <w:rsid w:val="00D74DB7"/>
    <w:rsid w:val="00D7625B"/>
    <w:rsid w:val="00D81A72"/>
    <w:rsid w:val="00D821AB"/>
    <w:rsid w:val="00D83237"/>
    <w:rsid w:val="00D91A7A"/>
    <w:rsid w:val="00D92573"/>
    <w:rsid w:val="00D92EDA"/>
    <w:rsid w:val="00D9359B"/>
    <w:rsid w:val="00D94B0E"/>
    <w:rsid w:val="00D972B3"/>
    <w:rsid w:val="00D97EA4"/>
    <w:rsid w:val="00DA3DD0"/>
    <w:rsid w:val="00DA5661"/>
    <w:rsid w:val="00DA6715"/>
    <w:rsid w:val="00DA6E07"/>
    <w:rsid w:val="00DA6ECC"/>
    <w:rsid w:val="00DA7584"/>
    <w:rsid w:val="00DA7A62"/>
    <w:rsid w:val="00DB0413"/>
    <w:rsid w:val="00DB0F15"/>
    <w:rsid w:val="00DB3292"/>
    <w:rsid w:val="00DC0CE8"/>
    <w:rsid w:val="00DC2F99"/>
    <w:rsid w:val="00DC3B21"/>
    <w:rsid w:val="00DC489D"/>
    <w:rsid w:val="00DC4E40"/>
    <w:rsid w:val="00DC5BD1"/>
    <w:rsid w:val="00DC6A0D"/>
    <w:rsid w:val="00DD140B"/>
    <w:rsid w:val="00DD2123"/>
    <w:rsid w:val="00DD2A9E"/>
    <w:rsid w:val="00DD509E"/>
    <w:rsid w:val="00DD5BC3"/>
    <w:rsid w:val="00DD6CC7"/>
    <w:rsid w:val="00DD78A8"/>
    <w:rsid w:val="00DE14C5"/>
    <w:rsid w:val="00DE2331"/>
    <w:rsid w:val="00DE2FD1"/>
    <w:rsid w:val="00DE5157"/>
    <w:rsid w:val="00DE6140"/>
    <w:rsid w:val="00DE7903"/>
    <w:rsid w:val="00DE7A0F"/>
    <w:rsid w:val="00DF1BBC"/>
    <w:rsid w:val="00DF454B"/>
    <w:rsid w:val="00E0093F"/>
    <w:rsid w:val="00E03D62"/>
    <w:rsid w:val="00E05235"/>
    <w:rsid w:val="00E05276"/>
    <w:rsid w:val="00E05BA5"/>
    <w:rsid w:val="00E07762"/>
    <w:rsid w:val="00E1064C"/>
    <w:rsid w:val="00E11453"/>
    <w:rsid w:val="00E12CAA"/>
    <w:rsid w:val="00E15AA1"/>
    <w:rsid w:val="00E163BA"/>
    <w:rsid w:val="00E16878"/>
    <w:rsid w:val="00E213CA"/>
    <w:rsid w:val="00E239D8"/>
    <w:rsid w:val="00E318F2"/>
    <w:rsid w:val="00E328E1"/>
    <w:rsid w:val="00E334BB"/>
    <w:rsid w:val="00E35ED4"/>
    <w:rsid w:val="00E35EF3"/>
    <w:rsid w:val="00E37105"/>
    <w:rsid w:val="00E43CDD"/>
    <w:rsid w:val="00E43D4E"/>
    <w:rsid w:val="00E451E7"/>
    <w:rsid w:val="00E4520C"/>
    <w:rsid w:val="00E45E44"/>
    <w:rsid w:val="00E45F90"/>
    <w:rsid w:val="00E47E3C"/>
    <w:rsid w:val="00E52291"/>
    <w:rsid w:val="00E527BE"/>
    <w:rsid w:val="00E528D4"/>
    <w:rsid w:val="00E55900"/>
    <w:rsid w:val="00E56EFE"/>
    <w:rsid w:val="00E604E0"/>
    <w:rsid w:val="00E60CE6"/>
    <w:rsid w:val="00E61D02"/>
    <w:rsid w:val="00E62D48"/>
    <w:rsid w:val="00E6431C"/>
    <w:rsid w:val="00E64BFF"/>
    <w:rsid w:val="00E65900"/>
    <w:rsid w:val="00E65AB0"/>
    <w:rsid w:val="00E65D32"/>
    <w:rsid w:val="00E673EA"/>
    <w:rsid w:val="00E678A0"/>
    <w:rsid w:val="00E7078D"/>
    <w:rsid w:val="00E7085E"/>
    <w:rsid w:val="00E71937"/>
    <w:rsid w:val="00E719C9"/>
    <w:rsid w:val="00E74772"/>
    <w:rsid w:val="00E762D3"/>
    <w:rsid w:val="00E76843"/>
    <w:rsid w:val="00E76CCD"/>
    <w:rsid w:val="00E8534C"/>
    <w:rsid w:val="00E87FB4"/>
    <w:rsid w:val="00E93FCF"/>
    <w:rsid w:val="00E9516C"/>
    <w:rsid w:val="00E96209"/>
    <w:rsid w:val="00E96374"/>
    <w:rsid w:val="00E96BF0"/>
    <w:rsid w:val="00E973C6"/>
    <w:rsid w:val="00E9778E"/>
    <w:rsid w:val="00EA15F2"/>
    <w:rsid w:val="00EA5301"/>
    <w:rsid w:val="00EA75BD"/>
    <w:rsid w:val="00EB18FA"/>
    <w:rsid w:val="00EB7575"/>
    <w:rsid w:val="00EB7C66"/>
    <w:rsid w:val="00EC3A6A"/>
    <w:rsid w:val="00EC42E3"/>
    <w:rsid w:val="00EC55E5"/>
    <w:rsid w:val="00EC5A76"/>
    <w:rsid w:val="00EC72BE"/>
    <w:rsid w:val="00EC78D3"/>
    <w:rsid w:val="00ED0240"/>
    <w:rsid w:val="00ED3A41"/>
    <w:rsid w:val="00EE35E4"/>
    <w:rsid w:val="00EE3824"/>
    <w:rsid w:val="00F0022C"/>
    <w:rsid w:val="00F005C9"/>
    <w:rsid w:val="00F030E7"/>
    <w:rsid w:val="00F048EF"/>
    <w:rsid w:val="00F0752C"/>
    <w:rsid w:val="00F076BB"/>
    <w:rsid w:val="00F11E86"/>
    <w:rsid w:val="00F1404D"/>
    <w:rsid w:val="00F148A1"/>
    <w:rsid w:val="00F16162"/>
    <w:rsid w:val="00F16B2B"/>
    <w:rsid w:val="00F16EDB"/>
    <w:rsid w:val="00F171E6"/>
    <w:rsid w:val="00F208DC"/>
    <w:rsid w:val="00F22964"/>
    <w:rsid w:val="00F22CB3"/>
    <w:rsid w:val="00F2302A"/>
    <w:rsid w:val="00F232AF"/>
    <w:rsid w:val="00F234F5"/>
    <w:rsid w:val="00F249AB"/>
    <w:rsid w:val="00F24C5C"/>
    <w:rsid w:val="00F3166C"/>
    <w:rsid w:val="00F32701"/>
    <w:rsid w:val="00F33259"/>
    <w:rsid w:val="00F3407D"/>
    <w:rsid w:val="00F345EF"/>
    <w:rsid w:val="00F40DF9"/>
    <w:rsid w:val="00F428C5"/>
    <w:rsid w:val="00F44E66"/>
    <w:rsid w:val="00F44FB8"/>
    <w:rsid w:val="00F502CA"/>
    <w:rsid w:val="00F508C5"/>
    <w:rsid w:val="00F519B9"/>
    <w:rsid w:val="00F52C92"/>
    <w:rsid w:val="00F538DC"/>
    <w:rsid w:val="00F544B7"/>
    <w:rsid w:val="00F55284"/>
    <w:rsid w:val="00F55E8B"/>
    <w:rsid w:val="00F564F9"/>
    <w:rsid w:val="00F664ED"/>
    <w:rsid w:val="00F669BA"/>
    <w:rsid w:val="00F71BCC"/>
    <w:rsid w:val="00F731AF"/>
    <w:rsid w:val="00F744CB"/>
    <w:rsid w:val="00F746D5"/>
    <w:rsid w:val="00F754C4"/>
    <w:rsid w:val="00F7766C"/>
    <w:rsid w:val="00F82076"/>
    <w:rsid w:val="00F82CBB"/>
    <w:rsid w:val="00F8748E"/>
    <w:rsid w:val="00F94FCC"/>
    <w:rsid w:val="00F953EE"/>
    <w:rsid w:val="00F975A0"/>
    <w:rsid w:val="00FA269F"/>
    <w:rsid w:val="00FA28B9"/>
    <w:rsid w:val="00FA2D45"/>
    <w:rsid w:val="00FB21F7"/>
    <w:rsid w:val="00FB22AF"/>
    <w:rsid w:val="00FB2AAE"/>
    <w:rsid w:val="00FB6C78"/>
    <w:rsid w:val="00FB7F9C"/>
    <w:rsid w:val="00FC0550"/>
    <w:rsid w:val="00FC0EB5"/>
    <w:rsid w:val="00FC22BF"/>
    <w:rsid w:val="00FC25E1"/>
    <w:rsid w:val="00FC293F"/>
    <w:rsid w:val="00FC3FA5"/>
    <w:rsid w:val="00FC4418"/>
    <w:rsid w:val="00FC6260"/>
    <w:rsid w:val="00FC7352"/>
    <w:rsid w:val="00FC77C2"/>
    <w:rsid w:val="00FD1180"/>
    <w:rsid w:val="00FD2C03"/>
    <w:rsid w:val="00FD39B4"/>
    <w:rsid w:val="00FD3A07"/>
    <w:rsid w:val="00FD4049"/>
    <w:rsid w:val="00FD5B48"/>
    <w:rsid w:val="00FD63B3"/>
    <w:rsid w:val="00FE1BFD"/>
    <w:rsid w:val="00FE2C47"/>
    <w:rsid w:val="00FE6943"/>
    <w:rsid w:val="00FF16E6"/>
    <w:rsid w:val="00FF1FF8"/>
    <w:rsid w:val="00FF37E6"/>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6C5702B"/>
  <w15:docId w15:val="{9E781CA2-835A-4798-9073-77041AE30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9" w:qFormat="1"/>
    <w:lsdException w:name="heading 2" w:uiPriority="4" w:qFormat="1"/>
    <w:lsdException w:name="heading 3" w:uiPriority="4" w:qFormat="1"/>
    <w:lsdException w:name="heading 4" w:uiPriority="4" w:qFormat="1"/>
    <w:lsdException w:name="heading 5" w:uiPriority="4" w:qFormat="1"/>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99" w:unhideWhenUsed="1"/>
    <w:lsdException w:name="FollowedHyperlink" w:semiHidden="1" w:uiPriority="4"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FMS"/>
    <w:next w:val="BasistekstFMS"/>
    <w:uiPriority w:val="4"/>
    <w:rsid w:val="00752725"/>
    <w:pPr>
      <w:spacing w:line="269" w:lineRule="atLeast"/>
    </w:pPr>
    <w:rPr>
      <w:rFonts w:ascii="Calibri" w:hAnsi="Calibri" w:cs="Maiandra GD"/>
      <w:color w:val="000000" w:themeColor="text1"/>
      <w:sz w:val="22"/>
      <w:szCs w:val="18"/>
    </w:rPr>
  </w:style>
  <w:style w:type="paragraph" w:styleId="Kop1">
    <w:name w:val="heading 1"/>
    <w:aliases w:val="Kop 1 FMS"/>
    <w:basedOn w:val="ZsysbasisFMS"/>
    <w:next w:val="BasistekstFMS"/>
    <w:link w:val="Kop1Char"/>
    <w:uiPriority w:val="9"/>
    <w:qFormat/>
    <w:rsid w:val="008D6989"/>
    <w:pPr>
      <w:keepNext/>
      <w:keepLines/>
      <w:numPr>
        <w:numId w:val="29"/>
      </w:numPr>
      <w:spacing w:before="320"/>
      <w:outlineLvl w:val="0"/>
    </w:pPr>
    <w:rPr>
      <w:b/>
      <w:bCs/>
      <w:sz w:val="32"/>
      <w:szCs w:val="32"/>
    </w:rPr>
  </w:style>
  <w:style w:type="paragraph" w:styleId="Kop2">
    <w:name w:val="heading 2"/>
    <w:aliases w:val="Kop 2 FMS"/>
    <w:basedOn w:val="ZsysbasisFMS"/>
    <w:next w:val="BasistekstFMS"/>
    <w:uiPriority w:val="4"/>
    <w:qFormat/>
    <w:rsid w:val="00345315"/>
    <w:pPr>
      <w:keepNext/>
      <w:keepLines/>
      <w:numPr>
        <w:ilvl w:val="1"/>
        <w:numId w:val="29"/>
      </w:numPr>
      <w:outlineLvl w:val="1"/>
    </w:pPr>
    <w:rPr>
      <w:b/>
      <w:bCs/>
      <w:iCs/>
      <w:szCs w:val="28"/>
    </w:rPr>
  </w:style>
  <w:style w:type="paragraph" w:styleId="Kop3">
    <w:name w:val="heading 3"/>
    <w:aliases w:val="Kop 3 FMS"/>
    <w:basedOn w:val="ZsysbasisFMS"/>
    <w:next w:val="BasistekstFMS"/>
    <w:uiPriority w:val="4"/>
    <w:qFormat/>
    <w:rsid w:val="00345315"/>
    <w:pPr>
      <w:keepNext/>
      <w:keepLines/>
      <w:numPr>
        <w:ilvl w:val="2"/>
        <w:numId w:val="29"/>
      </w:numPr>
      <w:outlineLvl w:val="2"/>
    </w:pPr>
    <w:rPr>
      <w:i/>
      <w:iCs/>
    </w:rPr>
  </w:style>
  <w:style w:type="paragraph" w:styleId="Kop4">
    <w:name w:val="heading 4"/>
    <w:aliases w:val="Kop 4 FMS"/>
    <w:basedOn w:val="ZsysbasisFMS"/>
    <w:next w:val="BasistekstFMS"/>
    <w:uiPriority w:val="4"/>
    <w:qFormat/>
    <w:rsid w:val="00345315"/>
    <w:pPr>
      <w:keepNext/>
      <w:keepLines/>
      <w:numPr>
        <w:ilvl w:val="3"/>
        <w:numId w:val="29"/>
      </w:numPr>
      <w:outlineLvl w:val="3"/>
    </w:pPr>
    <w:rPr>
      <w:bCs/>
      <w:szCs w:val="24"/>
    </w:rPr>
  </w:style>
  <w:style w:type="paragraph" w:styleId="Kop5">
    <w:name w:val="heading 5"/>
    <w:aliases w:val="Kop 5 FMS"/>
    <w:basedOn w:val="ZsysbasisFMS"/>
    <w:next w:val="BasistekstFMS"/>
    <w:uiPriority w:val="4"/>
    <w:qFormat/>
    <w:rsid w:val="00345315"/>
    <w:pPr>
      <w:keepNext/>
      <w:keepLines/>
      <w:numPr>
        <w:ilvl w:val="4"/>
        <w:numId w:val="29"/>
      </w:numPr>
      <w:outlineLvl w:val="4"/>
    </w:pPr>
    <w:rPr>
      <w:bCs/>
      <w:iCs/>
      <w:szCs w:val="22"/>
    </w:rPr>
  </w:style>
  <w:style w:type="paragraph" w:styleId="Kop6">
    <w:name w:val="heading 6"/>
    <w:aliases w:val="Kop 6 FMS"/>
    <w:basedOn w:val="ZsysbasisFMS"/>
    <w:next w:val="BasistekstFMS"/>
    <w:uiPriority w:val="4"/>
    <w:rsid w:val="00345315"/>
    <w:pPr>
      <w:keepNext/>
      <w:keepLines/>
      <w:numPr>
        <w:ilvl w:val="5"/>
        <w:numId w:val="29"/>
      </w:numPr>
      <w:outlineLvl w:val="5"/>
    </w:pPr>
  </w:style>
  <w:style w:type="paragraph" w:styleId="Kop7">
    <w:name w:val="heading 7"/>
    <w:aliases w:val="Kop 7 FMS"/>
    <w:basedOn w:val="ZsysbasisFMS"/>
    <w:next w:val="BasistekstFMS"/>
    <w:uiPriority w:val="4"/>
    <w:rsid w:val="00345315"/>
    <w:pPr>
      <w:keepNext/>
      <w:keepLines/>
      <w:numPr>
        <w:ilvl w:val="6"/>
        <w:numId w:val="29"/>
      </w:numPr>
      <w:outlineLvl w:val="6"/>
    </w:pPr>
    <w:rPr>
      <w:bCs/>
      <w:szCs w:val="20"/>
    </w:rPr>
  </w:style>
  <w:style w:type="paragraph" w:styleId="Kop8">
    <w:name w:val="heading 8"/>
    <w:aliases w:val="Kop 8 FMS"/>
    <w:basedOn w:val="ZsysbasisFMS"/>
    <w:next w:val="BasistekstFMS"/>
    <w:uiPriority w:val="4"/>
    <w:rsid w:val="00345315"/>
    <w:pPr>
      <w:keepNext/>
      <w:keepLines/>
      <w:numPr>
        <w:ilvl w:val="7"/>
        <w:numId w:val="29"/>
      </w:numPr>
      <w:outlineLvl w:val="7"/>
    </w:pPr>
    <w:rPr>
      <w:iCs/>
      <w:szCs w:val="20"/>
    </w:rPr>
  </w:style>
  <w:style w:type="paragraph" w:styleId="Kop9">
    <w:name w:val="heading 9"/>
    <w:aliases w:val="Kop 9 FMS"/>
    <w:basedOn w:val="ZsysbasisFMS"/>
    <w:next w:val="BasistekstFMS"/>
    <w:uiPriority w:val="4"/>
    <w:rsid w:val="00345315"/>
    <w:pPr>
      <w:keepNext/>
      <w:keepLines/>
      <w:numPr>
        <w:ilvl w:val="8"/>
        <w:numId w:val="29"/>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FMS">
    <w:name w:val="Basistekst FMS"/>
    <w:basedOn w:val="ZsysbasisFMS"/>
    <w:qFormat/>
    <w:rsid w:val="00122DED"/>
  </w:style>
  <w:style w:type="paragraph" w:customStyle="1" w:styleId="ZsysbasisFMS">
    <w:name w:val="Zsysbasis FMS"/>
    <w:next w:val="BasistekstFMS"/>
    <w:link w:val="ZsysbasisFMSChar"/>
    <w:uiPriority w:val="4"/>
    <w:semiHidden/>
    <w:rsid w:val="00066DF0"/>
    <w:pPr>
      <w:spacing w:line="269" w:lineRule="atLeast"/>
    </w:pPr>
    <w:rPr>
      <w:rFonts w:ascii="Calibri" w:hAnsi="Calibri" w:cs="Maiandra GD"/>
      <w:color w:val="000000" w:themeColor="text1"/>
      <w:sz w:val="22"/>
      <w:szCs w:val="18"/>
    </w:rPr>
  </w:style>
  <w:style w:type="paragraph" w:customStyle="1" w:styleId="BasistekstvetFMS">
    <w:name w:val="Basistekst vet FMS"/>
    <w:basedOn w:val="ZsysbasisFMS"/>
    <w:next w:val="BasistekstFMS"/>
    <w:uiPriority w:val="1"/>
    <w:qFormat/>
    <w:rsid w:val="00122DED"/>
    <w:rPr>
      <w:b/>
      <w:bCs/>
    </w:rPr>
  </w:style>
  <w:style w:type="character" w:styleId="GevolgdeHyperlink">
    <w:name w:val="FollowedHyperlink"/>
    <w:aliases w:val="GevolgdeHyperlink FMS"/>
    <w:basedOn w:val="Standaardalinea-lettertype"/>
    <w:uiPriority w:val="4"/>
    <w:rsid w:val="00B460C2"/>
    <w:rPr>
      <w:color w:val="auto"/>
      <w:u w:val="none"/>
    </w:rPr>
  </w:style>
  <w:style w:type="character" w:styleId="Hyperlink">
    <w:name w:val="Hyperlink"/>
    <w:aliases w:val="Hyperlink FMS"/>
    <w:basedOn w:val="Standaardalinea-lettertype"/>
    <w:uiPriority w:val="99"/>
    <w:rsid w:val="00B460C2"/>
    <w:rPr>
      <w:color w:val="auto"/>
      <w:u w:val="none"/>
    </w:rPr>
  </w:style>
  <w:style w:type="paragraph" w:customStyle="1" w:styleId="AdresvakFMS">
    <w:name w:val="Adresvak FMS"/>
    <w:basedOn w:val="ZsysbasisFMS"/>
    <w:uiPriority w:val="4"/>
    <w:rsid w:val="00C24628"/>
    <w:pPr>
      <w:spacing w:line="264" w:lineRule="exact"/>
    </w:pPr>
    <w:rPr>
      <w:noProof/>
    </w:rPr>
  </w:style>
  <w:style w:type="paragraph" w:styleId="Koptekst">
    <w:name w:val="header"/>
    <w:basedOn w:val="ZsysbasisFMS"/>
    <w:next w:val="BasistekstFMS"/>
    <w:link w:val="KoptekstChar"/>
    <w:uiPriority w:val="99"/>
    <w:rsid w:val="00122DED"/>
  </w:style>
  <w:style w:type="paragraph" w:styleId="Voettekst">
    <w:name w:val="footer"/>
    <w:basedOn w:val="ZsysbasisFMS"/>
    <w:next w:val="BasistekstFMS"/>
    <w:link w:val="VoettekstChar"/>
    <w:uiPriority w:val="99"/>
    <w:rsid w:val="00122DED"/>
    <w:pPr>
      <w:jc w:val="right"/>
    </w:pPr>
  </w:style>
  <w:style w:type="paragraph" w:customStyle="1" w:styleId="KoptekstFMS">
    <w:name w:val="Koptekst FMS"/>
    <w:basedOn w:val="ZsysbasisdocumentgegevensFMS"/>
    <w:uiPriority w:val="4"/>
    <w:rsid w:val="00122DED"/>
  </w:style>
  <w:style w:type="paragraph" w:customStyle="1" w:styleId="VoettekstFMS">
    <w:name w:val="Voettekst FMS"/>
    <w:basedOn w:val="ZsysbasisdocumentgegevensFMS"/>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FMS">
    <w:name w:val="Basistekst cursief FMS"/>
    <w:basedOn w:val="ZsysbasisFMS"/>
    <w:next w:val="BasistekstFMS"/>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FMS"/>
    <w:next w:val="BasistekstFMS"/>
    <w:uiPriority w:val="98"/>
    <w:semiHidden/>
    <w:rsid w:val="0020607F"/>
  </w:style>
  <w:style w:type="paragraph" w:styleId="Adresenvelop">
    <w:name w:val="envelope address"/>
    <w:basedOn w:val="ZsysbasisFMS"/>
    <w:next w:val="BasistekstFMS"/>
    <w:uiPriority w:val="98"/>
    <w:semiHidden/>
    <w:rsid w:val="0020607F"/>
  </w:style>
  <w:style w:type="paragraph" w:styleId="Afsluiting">
    <w:name w:val="Closing"/>
    <w:basedOn w:val="ZsysbasisFMS"/>
    <w:next w:val="BasistekstFMS"/>
    <w:uiPriority w:val="98"/>
    <w:semiHidden/>
    <w:rsid w:val="0020607F"/>
  </w:style>
  <w:style w:type="paragraph" w:customStyle="1" w:styleId="Inspring1eniveauFMS">
    <w:name w:val="Inspring 1e niveau FMS"/>
    <w:basedOn w:val="ZsysbasisFMS"/>
    <w:uiPriority w:val="4"/>
    <w:qFormat/>
    <w:rsid w:val="00122DED"/>
    <w:pPr>
      <w:tabs>
        <w:tab w:val="left" w:pos="284"/>
      </w:tabs>
      <w:ind w:left="284" w:hanging="284"/>
    </w:pPr>
  </w:style>
  <w:style w:type="paragraph" w:customStyle="1" w:styleId="Inspring2eniveauFMS">
    <w:name w:val="Inspring 2e niveau FMS"/>
    <w:basedOn w:val="ZsysbasisFMS"/>
    <w:uiPriority w:val="4"/>
    <w:qFormat/>
    <w:rsid w:val="00122DED"/>
    <w:pPr>
      <w:tabs>
        <w:tab w:val="left" w:pos="567"/>
      </w:tabs>
      <w:ind w:left="568" w:hanging="284"/>
    </w:pPr>
  </w:style>
  <w:style w:type="paragraph" w:customStyle="1" w:styleId="Inspring3eniveauFMS">
    <w:name w:val="Inspring 3e niveau FMS"/>
    <w:basedOn w:val="ZsysbasisFMS"/>
    <w:uiPriority w:val="4"/>
    <w:qFormat/>
    <w:rsid w:val="00122DED"/>
    <w:pPr>
      <w:tabs>
        <w:tab w:val="left" w:pos="851"/>
      </w:tabs>
      <w:ind w:left="851" w:hanging="284"/>
    </w:pPr>
  </w:style>
  <w:style w:type="paragraph" w:customStyle="1" w:styleId="Zwevend1eniveauFMS">
    <w:name w:val="Zwevend 1e niveau FMS"/>
    <w:basedOn w:val="ZsysbasisFMS"/>
    <w:uiPriority w:val="4"/>
    <w:qFormat/>
    <w:rsid w:val="00122DED"/>
    <w:pPr>
      <w:ind w:left="284"/>
    </w:pPr>
  </w:style>
  <w:style w:type="paragraph" w:customStyle="1" w:styleId="Zwevend2eniveauFMS">
    <w:name w:val="Zwevend 2e niveau FMS"/>
    <w:basedOn w:val="ZsysbasisFMS"/>
    <w:uiPriority w:val="4"/>
    <w:qFormat/>
    <w:rsid w:val="00122DED"/>
    <w:pPr>
      <w:ind w:left="567"/>
    </w:pPr>
  </w:style>
  <w:style w:type="paragraph" w:customStyle="1" w:styleId="Zwevend3eniveauFMS">
    <w:name w:val="Zwevend 3e niveau FMS"/>
    <w:basedOn w:val="ZsysbasisFMS"/>
    <w:uiPriority w:val="4"/>
    <w:qFormat/>
    <w:rsid w:val="00122DED"/>
    <w:pPr>
      <w:ind w:left="851"/>
    </w:pPr>
  </w:style>
  <w:style w:type="paragraph" w:styleId="Inhopg1">
    <w:name w:val="toc 1"/>
    <w:aliases w:val="Inhopg 1 FMS"/>
    <w:basedOn w:val="ZsysbasistocFMS"/>
    <w:next w:val="BasistekstFMS"/>
    <w:uiPriority w:val="39"/>
    <w:rsid w:val="00E65900"/>
    <w:rPr>
      <w:b/>
    </w:rPr>
  </w:style>
  <w:style w:type="paragraph" w:styleId="Inhopg2">
    <w:name w:val="toc 2"/>
    <w:aliases w:val="Inhopg 2 FMS"/>
    <w:basedOn w:val="ZsysbasistocFMS"/>
    <w:next w:val="BasistekstFMS"/>
    <w:uiPriority w:val="39"/>
    <w:rsid w:val="00E65900"/>
  </w:style>
  <w:style w:type="paragraph" w:styleId="Inhopg3">
    <w:name w:val="toc 3"/>
    <w:aliases w:val="Inhopg 3 FMS"/>
    <w:basedOn w:val="ZsysbasistocFMS"/>
    <w:next w:val="BasistekstFMS"/>
    <w:uiPriority w:val="4"/>
    <w:rsid w:val="00E65900"/>
  </w:style>
  <w:style w:type="paragraph" w:styleId="Inhopg4">
    <w:name w:val="toc 4"/>
    <w:aliases w:val="Inhopg 4 FMS"/>
    <w:basedOn w:val="ZsysbasistocFMS"/>
    <w:next w:val="BasistekstFMS"/>
    <w:uiPriority w:val="4"/>
    <w:rsid w:val="00122DED"/>
  </w:style>
  <w:style w:type="paragraph" w:styleId="Bronvermelding">
    <w:name w:val="table of authorities"/>
    <w:basedOn w:val="ZsysbasisFMS"/>
    <w:next w:val="BasistekstFMS"/>
    <w:uiPriority w:val="98"/>
    <w:semiHidden/>
    <w:rsid w:val="00F33259"/>
    <w:pPr>
      <w:ind w:left="180" w:hanging="180"/>
    </w:pPr>
  </w:style>
  <w:style w:type="paragraph" w:styleId="Index2">
    <w:name w:val="index 2"/>
    <w:basedOn w:val="ZsysbasisFMS"/>
    <w:next w:val="BasistekstFMS"/>
    <w:uiPriority w:val="98"/>
    <w:semiHidden/>
    <w:rsid w:val="00122DED"/>
  </w:style>
  <w:style w:type="paragraph" w:styleId="Index3">
    <w:name w:val="index 3"/>
    <w:basedOn w:val="ZsysbasisFMS"/>
    <w:next w:val="BasistekstFMS"/>
    <w:uiPriority w:val="98"/>
    <w:semiHidden/>
    <w:rsid w:val="00122DED"/>
  </w:style>
  <w:style w:type="paragraph" w:styleId="Ondertitel">
    <w:name w:val="Subtitle"/>
    <w:basedOn w:val="ZsysbasisFMS"/>
    <w:next w:val="BasistekstFMS"/>
    <w:uiPriority w:val="98"/>
    <w:semiHidden/>
    <w:rsid w:val="00122DED"/>
  </w:style>
  <w:style w:type="paragraph" w:styleId="Titel">
    <w:name w:val="Title"/>
    <w:basedOn w:val="ZsysbasisFMS"/>
    <w:next w:val="BasistekstFMS"/>
    <w:uiPriority w:val="98"/>
    <w:semiHidden/>
    <w:rsid w:val="00122DED"/>
  </w:style>
  <w:style w:type="paragraph" w:customStyle="1" w:styleId="Kop2zondernummerFMS">
    <w:name w:val="Kop 2 zonder nummer FMS"/>
    <w:basedOn w:val="ZsysbasisFMS"/>
    <w:next w:val="BasistekstFMS"/>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FMS">
    <w:name w:val="Kop 1 zonder nummer FMS"/>
    <w:basedOn w:val="ZsysbasisFMS"/>
    <w:next w:val="BasistekstFMS"/>
    <w:uiPriority w:val="4"/>
    <w:qFormat/>
    <w:rsid w:val="008D6989"/>
    <w:pPr>
      <w:keepNext/>
      <w:keepLines/>
      <w:spacing w:before="320"/>
      <w:outlineLvl w:val="0"/>
    </w:pPr>
    <w:rPr>
      <w:b/>
      <w:sz w:val="32"/>
      <w:szCs w:val="32"/>
    </w:rPr>
  </w:style>
  <w:style w:type="paragraph" w:customStyle="1" w:styleId="Kop3zondernummerFMS">
    <w:name w:val="Kop 3 zonder nummer FMS"/>
    <w:basedOn w:val="ZsysbasisFMS"/>
    <w:next w:val="BasistekstFMS"/>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FMS"/>
    <w:basedOn w:val="ZsysbasistocFMS"/>
    <w:next w:val="BasistekstFMS"/>
    <w:uiPriority w:val="4"/>
    <w:rsid w:val="003964D4"/>
  </w:style>
  <w:style w:type="paragraph" w:styleId="Inhopg6">
    <w:name w:val="toc 6"/>
    <w:aliases w:val="Inhopg 6 FMS"/>
    <w:basedOn w:val="ZsysbasistocFMS"/>
    <w:next w:val="BasistekstFMS"/>
    <w:uiPriority w:val="4"/>
    <w:rsid w:val="003964D4"/>
  </w:style>
  <w:style w:type="paragraph" w:styleId="Inhopg7">
    <w:name w:val="toc 7"/>
    <w:aliases w:val="Inhopg 7 FMS"/>
    <w:basedOn w:val="ZsysbasistocFMS"/>
    <w:next w:val="BasistekstFMS"/>
    <w:uiPriority w:val="4"/>
    <w:rsid w:val="003964D4"/>
  </w:style>
  <w:style w:type="paragraph" w:styleId="Inhopg8">
    <w:name w:val="toc 8"/>
    <w:aliases w:val="Inhopg 8 FMS"/>
    <w:basedOn w:val="ZsysbasistocFMS"/>
    <w:next w:val="BasistekstFMS"/>
    <w:uiPriority w:val="4"/>
    <w:rsid w:val="003964D4"/>
  </w:style>
  <w:style w:type="paragraph" w:styleId="Inhopg9">
    <w:name w:val="toc 9"/>
    <w:aliases w:val="Inhopg 9 FMS"/>
    <w:basedOn w:val="ZsysbasistocFMS"/>
    <w:next w:val="BasistekstFMS"/>
    <w:uiPriority w:val="4"/>
    <w:rsid w:val="003964D4"/>
  </w:style>
  <w:style w:type="paragraph" w:styleId="Afzender">
    <w:name w:val="envelope return"/>
    <w:basedOn w:val="ZsysbasisFMS"/>
    <w:next w:val="BasistekstFMS"/>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FMS"/>
    <w:next w:val="BasistekstFMS"/>
    <w:uiPriority w:val="98"/>
    <w:semiHidden/>
    <w:rsid w:val="0020607F"/>
  </w:style>
  <w:style w:type="paragraph" w:styleId="Bloktekst">
    <w:name w:val="Block Text"/>
    <w:basedOn w:val="ZsysbasisFMS"/>
    <w:next w:val="BasistekstFMS"/>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FMS"/>
    <w:next w:val="BasistekstFMS"/>
    <w:uiPriority w:val="98"/>
    <w:semiHidden/>
    <w:rsid w:val="0020607F"/>
  </w:style>
  <w:style w:type="paragraph" w:styleId="Handtekening">
    <w:name w:val="Signature"/>
    <w:basedOn w:val="ZsysbasisFMS"/>
    <w:next w:val="BasistekstFMS"/>
    <w:uiPriority w:val="98"/>
    <w:semiHidden/>
    <w:rsid w:val="0020607F"/>
  </w:style>
  <w:style w:type="paragraph" w:styleId="HTML-voorafopgemaakt">
    <w:name w:val="HTML Preformatted"/>
    <w:basedOn w:val="ZsysbasisFMS"/>
    <w:next w:val="BasistekstFMS"/>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DADFE3" w:themeColor="accent6"/>
        <w:left w:val="single" w:sz="8" w:space="0" w:color="DADFE3" w:themeColor="accent6"/>
        <w:bottom w:val="single" w:sz="8" w:space="0" w:color="DADFE3" w:themeColor="accent6"/>
        <w:right w:val="single" w:sz="8" w:space="0" w:color="DADFE3" w:themeColor="accent6"/>
      </w:tblBorders>
    </w:tblPr>
    <w:tblStylePr w:type="firstRow">
      <w:pPr>
        <w:spacing w:before="0" w:after="0" w:line="240" w:lineRule="auto"/>
      </w:pPr>
      <w:rPr>
        <w:b/>
        <w:bCs/>
        <w:color w:val="FFFFFF" w:themeColor="background1"/>
      </w:rPr>
      <w:tblPr/>
      <w:tcPr>
        <w:shd w:val="clear" w:color="auto" w:fill="DADFE3" w:themeFill="accent6"/>
      </w:tcPr>
    </w:tblStylePr>
    <w:tblStylePr w:type="lastRow">
      <w:pPr>
        <w:spacing w:before="0" w:after="0" w:line="240" w:lineRule="auto"/>
      </w:pPr>
      <w:rPr>
        <w:b/>
        <w:bCs/>
      </w:rPr>
      <w:tblPr/>
      <w:tcPr>
        <w:tcBorders>
          <w:top w:val="double" w:sz="6" w:space="0" w:color="DADFE3" w:themeColor="accent6"/>
          <w:left w:val="single" w:sz="8" w:space="0" w:color="DADFE3" w:themeColor="accent6"/>
          <w:bottom w:val="single" w:sz="8" w:space="0" w:color="DADFE3" w:themeColor="accent6"/>
          <w:right w:val="single" w:sz="8" w:space="0" w:color="DADFE3" w:themeColor="accent6"/>
        </w:tcBorders>
      </w:tcPr>
    </w:tblStylePr>
    <w:tblStylePr w:type="firstCol">
      <w:rPr>
        <w:b/>
        <w:bCs/>
      </w:rPr>
    </w:tblStylePr>
    <w:tblStylePr w:type="lastCol">
      <w:rPr>
        <w:b/>
        <w:bCs/>
      </w:rPr>
    </w:tblStylePr>
    <w:tblStylePr w:type="band1Vert">
      <w:tblPr/>
      <w:tcPr>
        <w:tcBorders>
          <w:top w:val="single" w:sz="8" w:space="0" w:color="DADFE3" w:themeColor="accent6"/>
          <w:left w:val="single" w:sz="8" w:space="0" w:color="DADFE3" w:themeColor="accent6"/>
          <w:bottom w:val="single" w:sz="8" w:space="0" w:color="DADFE3" w:themeColor="accent6"/>
          <w:right w:val="single" w:sz="8" w:space="0" w:color="DADFE3" w:themeColor="accent6"/>
        </w:tcBorders>
      </w:tcPr>
    </w:tblStylePr>
    <w:tblStylePr w:type="band1Horz">
      <w:tblPr/>
      <w:tcPr>
        <w:tcBorders>
          <w:top w:val="single" w:sz="8" w:space="0" w:color="DADFE3" w:themeColor="accent6"/>
          <w:left w:val="single" w:sz="8" w:space="0" w:color="DADFE3" w:themeColor="accent6"/>
          <w:bottom w:val="single" w:sz="8" w:space="0" w:color="DADFE3" w:themeColor="accent6"/>
          <w:right w:val="single" w:sz="8" w:space="0" w:color="DADFE3"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0070B2" w:themeColor="accent5"/>
        <w:left w:val="single" w:sz="8" w:space="0" w:color="0070B2" w:themeColor="accent5"/>
        <w:bottom w:val="single" w:sz="8" w:space="0" w:color="0070B2" w:themeColor="accent5"/>
        <w:right w:val="single" w:sz="8" w:space="0" w:color="0070B2" w:themeColor="accent5"/>
      </w:tblBorders>
    </w:tblPr>
    <w:tblStylePr w:type="firstRow">
      <w:pPr>
        <w:spacing w:before="0" w:after="0" w:line="240" w:lineRule="auto"/>
      </w:pPr>
      <w:rPr>
        <w:b/>
        <w:bCs/>
        <w:color w:val="FFFFFF" w:themeColor="background1"/>
      </w:rPr>
      <w:tblPr/>
      <w:tcPr>
        <w:shd w:val="clear" w:color="auto" w:fill="0070B2" w:themeFill="accent5"/>
      </w:tcPr>
    </w:tblStylePr>
    <w:tblStylePr w:type="lastRow">
      <w:pPr>
        <w:spacing w:before="0" w:after="0" w:line="240" w:lineRule="auto"/>
      </w:pPr>
      <w:rPr>
        <w:b/>
        <w:bCs/>
      </w:rPr>
      <w:tblPr/>
      <w:tcPr>
        <w:tcBorders>
          <w:top w:val="double" w:sz="6" w:space="0" w:color="0070B2" w:themeColor="accent5"/>
          <w:left w:val="single" w:sz="8" w:space="0" w:color="0070B2" w:themeColor="accent5"/>
          <w:bottom w:val="single" w:sz="8" w:space="0" w:color="0070B2" w:themeColor="accent5"/>
          <w:right w:val="single" w:sz="8" w:space="0" w:color="0070B2" w:themeColor="accent5"/>
        </w:tcBorders>
      </w:tcPr>
    </w:tblStylePr>
    <w:tblStylePr w:type="firstCol">
      <w:rPr>
        <w:b/>
        <w:bCs/>
      </w:rPr>
    </w:tblStylePr>
    <w:tblStylePr w:type="lastCol">
      <w:rPr>
        <w:b/>
        <w:bCs/>
      </w:rPr>
    </w:tblStylePr>
    <w:tblStylePr w:type="band1Vert">
      <w:tblPr/>
      <w:tcPr>
        <w:tcBorders>
          <w:top w:val="single" w:sz="8" w:space="0" w:color="0070B2" w:themeColor="accent5"/>
          <w:left w:val="single" w:sz="8" w:space="0" w:color="0070B2" w:themeColor="accent5"/>
          <w:bottom w:val="single" w:sz="8" w:space="0" w:color="0070B2" w:themeColor="accent5"/>
          <w:right w:val="single" w:sz="8" w:space="0" w:color="0070B2" w:themeColor="accent5"/>
        </w:tcBorders>
      </w:tcPr>
    </w:tblStylePr>
    <w:tblStylePr w:type="band1Horz">
      <w:tblPr/>
      <w:tcPr>
        <w:tcBorders>
          <w:top w:val="single" w:sz="8" w:space="0" w:color="0070B2" w:themeColor="accent5"/>
          <w:left w:val="single" w:sz="8" w:space="0" w:color="0070B2" w:themeColor="accent5"/>
          <w:bottom w:val="single" w:sz="8" w:space="0" w:color="0070B2" w:themeColor="accent5"/>
          <w:right w:val="single" w:sz="8" w:space="0" w:color="0070B2"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EA5184" w:themeColor="accent4"/>
        <w:left w:val="single" w:sz="8" w:space="0" w:color="EA5184" w:themeColor="accent4"/>
        <w:bottom w:val="single" w:sz="8" w:space="0" w:color="EA5184" w:themeColor="accent4"/>
        <w:right w:val="single" w:sz="8" w:space="0" w:color="EA5184" w:themeColor="accent4"/>
      </w:tblBorders>
    </w:tblPr>
    <w:tblStylePr w:type="firstRow">
      <w:pPr>
        <w:spacing w:before="0" w:after="0" w:line="240" w:lineRule="auto"/>
      </w:pPr>
      <w:rPr>
        <w:b/>
        <w:bCs/>
        <w:color w:val="FFFFFF" w:themeColor="background1"/>
      </w:rPr>
      <w:tblPr/>
      <w:tcPr>
        <w:shd w:val="clear" w:color="auto" w:fill="EA5184" w:themeFill="accent4"/>
      </w:tcPr>
    </w:tblStylePr>
    <w:tblStylePr w:type="lastRow">
      <w:pPr>
        <w:spacing w:before="0" w:after="0" w:line="240" w:lineRule="auto"/>
      </w:pPr>
      <w:rPr>
        <w:b/>
        <w:bCs/>
      </w:rPr>
      <w:tblPr/>
      <w:tcPr>
        <w:tcBorders>
          <w:top w:val="double" w:sz="6" w:space="0" w:color="EA5184" w:themeColor="accent4"/>
          <w:left w:val="single" w:sz="8" w:space="0" w:color="EA5184" w:themeColor="accent4"/>
          <w:bottom w:val="single" w:sz="8" w:space="0" w:color="EA5184" w:themeColor="accent4"/>
          <w:right w:val="single" w:sz="8" w:space="0" w:color="EA5184" w:themeColor="accent4"/>
        </w:tcBorders>
      </w:tcPr>
    </w:tblStylePr>
    <w:tblStylePr w:type="firstCol">
      <w:rPr>
        <w:b/>
        <w:bCs/>
      </w:rPr>
    </w:tblStylePr>
    <w:tblStylePr w:type="lastCol">
      <w:rPr>
        <w:b/>
        <w:bCs/>
      </w:rPr>
    </w:tblStylePr>
    <w:tblStylePr w:type="band1Vert">
      <w:tblPr/>
      <w:tcPr>
        <w:tcBorders>
          <w:top w:val="single" w:sz="8" w:space="0" w:color="EA5184" w:themeColor="accent4"/>
          <w:left w:val="single" w:sz="8" w:space="0" w:color="EA5184" w:themeColor="accent4"/>
          <w:bottom w:val="single" w:sz="8" w:space="0" w:color="EA5184" w:themeColor="accent4"/>
          <w:right w:val="single" w:sz="8" w:space="0" w:color="EA5184" w:themeColor="accent4"/>
        </w:tcBorders>
      </w:tcPr>
    </w:tblStylePr>
    <w:tblStylePr w:type="band1Horz">
      <w:tblPr/>
      <w:tcPr>
        <w:tcBorders>
          <w:top w:val="single" w:sz="8" w:space="0" w:color="EA5184" w:themeColor="accent4"/>
          <w:left w:val="single" w:sz="8" w:space="0" w:color="EA5184" w:themeColor="accent4"/>
          <w:bottom w:val="single" w:sz="8" w:space="0" w:color="EA5184" w:themeColor="accent4"/>
          <w:right w:val="single" w:sz="8" w:space="0" w:color="EA5184"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554774" w:themeColor="accent3"/>
        <w:left w:val="single" w:sz="8" w:space="0" w:color="554774" w:themeColor="accent3"/>
        <w:bottom w:val="single" w:sz="8" w:space="0" w:color="554774" w:themeColor="accent3"/>
        <w:right w:val="single" w:sz="8" w:space="0" w:color="554774" w:themeColor="accent3"/>
      </w:tblBorders>
    </w:tblPr>
    <w:tblStylePr w:type="firstRow">
      <w:pPr>
        <w:spacing w:before="0" w:after="0" w:line="240" w:lineRule="auto"/>
      </w:pPr>
      <w:rPr>
        <w:b/>
        <w:bCs/>
        <w:color w:val="FFFFFF" w:themeColor="background1"/>
      </w:rPr>
      <w:tblPr/>
      <w:tcPr>
        <w:shd w:val="clear" w:color="auto" w:fill="554774" w:themeFill="accent3"/>
      </w:tcPr>
    </w:tblStylePr>
    <w:tblStylePr w:type="lastRow">
      <w:pPr>
        <w:spacing w:before="0" w:after="0" w:line="240" w:lineRule="auto"/>
      </w:pPr>
      <w:rPr>
        <w:b/>
        <w:bCs/>
      </w:rPr>
      <w:tblPr/>
      <w:tcPr>
        <w:tcBorders>
          <w:top w:val="double" w:sz="6" w:space="0" w:color="554774" w:themeColor="accent3"/>
          <w:left w:val="single" w:sz="8" w:space="0" w:color="554774" w:themeColor="accent3"/>
          <w:bottom w:val="single" w:sz="8" w:space="0" w:color="554774" w:themeColor="accent3"/>
          <w:right w:val="single" w:sz="8" w:space="0" w:color="554774" w:themeColor="accent3"/>
        </w:tcBorders>
      </w:tcPr>
    </w:tblStylePr>
    <w:tblStylePr w:type="firstCol">
      <w:rPr>
        <w:b/>
        <w:bCs/>
      </w:rPr>
    </w:tblStylePr>
    <w:tblStylePr w:type="lastCol">
      <w:rPr>
        <w:b/>
        <w:bCs/>
      </w:rPr>
    </w:tblStylePr>
    <w:tblStylePr w:type="band1Vert">
      <w:tblPr/>
      <w:tcPr>
        <w:tcBorders>
          <w:top w:val="single" w:sz="8" w:space="0" w:color="554774" w:themeColor="accent3"/>
          <w:left w:val="single" w:sz="8" w:space="0" w:color="554774" w:themeColor="accent3"/>
          <w:bottom w:val="single" w:sz="8" w:space="0" w:color="554774" w:themeColor="accent3"/>
          <w:right w:val="single" w:sz="8" w:space="0" w:color="554774" w:themeColor="accent3"/>
        </w:tcBorders>
      </w:tcPr>
    </w:tblStylePr>
    <w:tblStylePr w:type="band1Horz">
      <w:tblPr/>
      <w:tcPr>
        <w:tcBorders>
          <w:top w:val="single" w:sz="8" w:space="0" w:color="554774" w:themeColor="accent3"/>
          <w:left w:val="single" w:sz="8" w:space="0" w:color="554774" w:themeColor="accent3"/>
          <w:bottom w:val="single" w:sz="8" w:space="0" w:color="554774" w:themeColor="accent3"/>
          <w:right w:val="single" w:sz="8" w:space="0" w:color="554774" w:themeColor="accent3"/>
        </w:tcBorders>
      </w:tcPr>
    </w:tblStylePr>
  </w:style>
  <w:style w:type="paragraph" w:styleId="HTML-adres">
    <w:name w:val="HTML Address"/>
    <w:basedOn w:val="ZsysbasisFMS"/>
    <w:next w:val="BasistekstFMS"/>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00AECB" w:themeColor="accent2"/>
        <w:left w:val="single" w:sz="8" w:space="0" w:color="00AECB" w:themeColor="accent2"/>
        <w:bottom w:val="single" w:sz="8" w:space="0" w:color="00AECB" w:themeColor="accent2"/>
        <w:right w:val="single" w:sz="8" w:space="0" w:color="00AECB" w:themeColor="accent2"/>
      </w:tblBorders>
    </w:tblPr>
    <w:tblStylePr w:type="firstRow">
      <w:pPr>
        <w:spacing w:before="0" w:after="0" w:line="240" w:lineRule="auto"/>
      </w:pPr>
      <w:rPr>
        <w:b/>
        <w:bCs/>
        <w:color w:val="FFFFFF" w:themeColor="background1"/>
      </w:rPr>
      <w:tblPr/>
      <w:tcPr>
        <w:shd w:val="clear" w:color="auto" w:fill="00AECB" w:themeFill="accent2"/>
      </w:tcPr>
    </w:tblStylePr>
    <w:tblStylePr w:type="lastRow">
      <w:pPr>
        <w:spacing w:before="0" w:after="0" w:line="240" w:lineRule="auto"/>
      </w:pPr>
      <w:rPr>
        <w:b/>
        <w:bCs/>
      </w:rPr>
      <w:tblPr/>
      <w:tcPr>
        <w:tcBorders>
          <w:top w:val="double" w:sz="6" w:space="0" w:color="00AECB" w:themeColor="accent2"/>
          <w:left w:val="single" w:sz="8" w:space="0" w:color="00AECB" w:themeColor="accent2"/>
          <w:bottom w:val="single" w:sz="8" w:space="0" w:color="00AECB" w:themeColor="accent2"/>
          <w:right w:val="single" w:sz="8" w:space="0" w:color="00AECB" w:themeColor="accent2"/>
        </w:tcBorders>
      </w:tcPr>
    </w:tblStylePr>
    <w:tblStylePr w:type="firstCol">
      <w:rPr>
        <w:b/>
        <w:bCs/>
      </w:rPr>
    </w:tblStylePr>
    <w:tblStylePr w:type="lastCol">
      <w:rPr>
        <w:b/>
        <w:bCs/>
      </w:rPr>
    </w:tblStylePr>
    <w:tblStylePr w:type="band1Vert">
      <w:tblPr/>
      <w:tcPr>
        <w:tcBorders>
          <w:top w:val="single" w:sz="8" w:space="0" w:color="00AECB" w:themeColor="accent2"/>
          <w:left w:val="single" w:sz="8" w:space="0" w:color="00AECB" w:themeColor="accent2"/>
          <w:bottom w:val="single" w:sz="8" w:space="0" w:color="00AECB" w:themeColor="accent2"/>
          <w:right w:val="single" w:sz="8" w:space="0" w:color="00AECB" w:themeColor="accent2"/>
        </w:tcBorders>
      </w:tcPr>
    </w:tblStylePr>
    <w:tblStylePr w:type="band1Horz">
      <w:tblPr/>
      <w:tcPr>
        <w:tcBorders>
          <w:top w:val="single" w:sz="8" w:space="0" w:color="00AECB" w:themeColor="accent2"/>
          <w:left w:val="single" w:sz="8" w:space="0" w:color="00AECB" w:themeColor="accent2"/>
          <w:bottom w:val="single" w:sz="8" w:space="0" w:color="00AECB" w:themeColor="accent2"/>
          <w:right w:val="single" w:sz="8" w:space="0" w:color="00AECB" w:themeColor="accent2"/>
        </w:tcBorders>
      </w:tcPr>
    </w:tblStylePr>
  </w:style>
  <w:style w:type="table" w:styleId="Lichtearcering-accent6">
    <w:name w:val="Light Shading Accent 6"/>
    <w:basedOn w:val="Standaardtabel"/>
    <w:uiPriority w:val="60"/>
    <w:rsid w:val="00E07762"/>
    <w:pPr>
      <w:spacing w:line="240" w:lineRule="auto"/>
    </w:pPr>
    <w:rPr>
      <w:color w:val="9AA7B2" w:themeColor="accent6" w:themeShade="BF"/>
    </w:rPr>
    <w:tblPr>
      <w:tblStyleRowBandSize w:val="1"/>
      <w:tblStyleColBandSize w:val="1"/>
      <w:tblBorders>
        <w:top w:val="single" w:sz="8" w:space="0" w:color="DADFE3" w:themeColor="accent6"/>
        <w:bottom w:val="single" w:sz="8" w:space="0" w:color="DADFE3" w:themeColor="accent6"/>
      </w:tblBorders>
    </w:tblPr>
    <w:tblStylePr w:type="firstRow">
      <w:pPr>
        <w:spacing w:before="0" w:after="0" w:line="240" w:lineRule="auto"/>
      </w:pPr>
      <w:rPr>
        <w:b/>
        <w:bCs/>
      </w:rPr>
      <w:tblPr/>
      <w:tcPr>
        <w:tcBorders>
          <w:top w:val="single" w:sz="8" w:space="0" w:color="DADFE3" w:themeColor="accent6"/>
          <w:left w:val="nil"/>
          <w:bottom w:val="single" w:sz="8" w:space="0" w:color="DADFE3" w:themeColor="accent6"/>
          <w:right w:val="nil"/>
          <w:insideH w:val="nil"/>
          <w:insideV w:val="nil"/>
        </w:tcBorders>
      </w:tcPr>
    </w:tblStylePr>
    <w:tblStylePr w:type="lastRow">
      <w:pPr>
        <w:spacing w:before="0" w:after="0" w:line="240" w:lineRule="auto"/>
      </w:pPr>
      <w:rPr>
        <w:b/>
        <w:bCs/>
      </w:rPr>
      <w:tblPr/>
      <w:tcPr>
        <w:tcBorders>
          <w:top w:val="single" w:sz="8" w:space="0" w:color="DADFE3" w:themeColor="accent6"/>
          <w:left w:val="nil"/>
          <w:bottom w:val="single" w:sz="8" w:space="0" w:color="DADFE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6F8" w:themeFill="accent6" w:themeFillTint="3F"/>
      </w:tcPr>
    </w:tblStylePr>
    <w:tblStylePr w:type="band1Horz">
      <w:tblPr/>
      <w:tcPr>
        <w:tcBorders>
          <w:left w:val="nil"/>
          <w:right w:val="nil"/>
          <w:insideH w:val="nil"/>
          <w:insideV w:val="nil"/>
        </w:tcBorders>
        <w:shd w:val="clear" w:color="auto" w:fill="F5F6F8"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FMS"/>
    <w:next w:val="BasistekstFMS"/>
    <w:uiPriority w:val="98"/>
    <w:semiHidden/>
    <w:rsid w:val="00F33259"/>
    <w:pPr>
      <w:ind w:left="284" w:hanging="284"/>
    </w:pPr>
  </w:style>
  <w:style w:type="paragraph" w:styleId="Lijst2">
    <w:name w:val="List 2"/>
    <w:basedOn w:val="ZsysbasisFMS"/>
    <w:next w:val="BasistekstFMS"/>
    <w:uiPriority w:val="98"/>
    <w:semiHidden/>
    <w:rsid w:val="00F33259"/>
    <w:pPr>
      <w:ind w:left="568" w:hanging="284"/>
    </w:pPr>
  </w:style>
  <w:style w:type="paragraph" w:styleId="Lijst3">
    <w:name w:val="List 3"/>
    <w:basedOn w:val="ZsysbasisFMS"/>
    <w:next w:val="BasistekstFMS"/>
    <w:uiPriority w:val="98"/>
    <w:semiHidden/>
    <w:rsid w:val="00F33259"/>
    <w:pPr>
      <w:ind w:left="851" w:hanging="284"/>
    </w:pPr>
  </w:style>
  <w:style w:type="paragraph" w:styleId="Lijst4">
    <w:name w:val="List 4"/>
    <w:basedOn w:val="ZsysbasisFMS"/>
    <w:next w:val="BasistekstFMS"/>
    <w:uiPriority w:val="98"/>
    <w:semiHidden/>
    <w:rsid w:val="00F33259"/>
    <w:pPr>
      <w:ind w:left="1135" w:hanging="284"/>
    </w:pPr>
  </w:style>
  <w:style w:type="paragraph" w:styleId="Lijst5">
    <w:name w:val="List 5"/>
    <w:basedOn w:val="ZsysbasisFMS"/>
    <w:next w:val="BasistekstFMS"/>
    <w:uiPriority w:val="98"/>
    <w:semiHidden/>
    <w:rsid w:val="00F33259"/>
    <w:pPr>
      <w:ind w:left="1418" w:hanging="284"/>
    </w:pPr>
  </w:style>
  <w:style w:type="paragraph" w:styleId="Index1">
    <w:name w:val="index 1"/>
    <w:basedOn w:val="ZsysbasisFMS"/>
    <w:next w:val="BasistekstFMS"/>
    <w:uiPriority w:val="98"/>
    <w:semiHidden/>
    <w:rsid w:val="00F33259"/>
  </w:style>
  <w:style w:type="paragraph" w:styleId="Lijstopsomteken">
    <w:name w:val="List Bullet"/>
    <w:basedOn w:val="ZsysbasisFMS"/>
    <w:next w:val="BasistekstFMS"/>
    <w:uiPriority w:val="98"/>
    <w:semiHidden/>
    <w:rsid w:val="00E7078D"/>
    <w:pPr>
      <w:numPr>
        <w:numId w:val="12"/>
      </w:numPr>
      <w:ind w:left="357" w:hanging="357"/>
    </w:pPr>
  </w:style>
  <w:style w:type="paragraph" w:styleId="Lijstopsomteken2">
    <w:name w:val="List Bullet 2"/>
    <w:basedOn w:val="ZsysbasisFMS"/>
    <w:next w:val="BasistekstFMS"/>
    <w:uiPriority w:val="98"/>
    <w:semiHidden/>
    <w:rsid w:val="00E7078D"/>
    <w:pPr>
      <w:numPr>
        <w:numId w:val="13"/>
      </w:numPr>
      <w:ind w:left="641" w:hanging="357"/>
    </w:pPr>
  </w:style>
  <w:style w:type="paragraph" w:styleId="Lijstopsomteken3">
    <w:name w:val="List Bullet 3"/>
    <w:basedOn w:val="ZsysbasisFMS"/>
    <w:next w:val="BasistekstFMS"/>
    <w:uiPriority w:val="98"/>
    <w:semiHidden/>
    <w:rsid w:val="00E7078D"/>
    <w:pPr>
      <w:numPr>
        <w:numId w:val="14"/>
      </w:numPr>
      <w:ind w:left="924" w:hanging="357"/>
    </w:pPr>
  </w:style>
  <w:style w:type="paragraph" w:styleId="Lijstopsomteken4">
    <w:name w:val="List Bullet 4"/>
    <w:basedOn w:val="ZsysbasisFMS"/>
    <w:next w:val="BasistekstFMS"/>
    <w:uiPriority w:val="98"/>
    <w:semiHidden/>
    <w:rsid w:val="00E7078D"/>
    <w:pPr>
      <w:numPr>
        <w:numId w:val="15"/>
      </w:numPr>
      <w:ind w:left="1208" w:hanging="357"/>
    </w:pPr>
  </w:style>
  <w:style w:type="paragraph" w:styleId="Lijstnummering">
    <w:name w:val="List Number"/>
    <w:basedOn w:val="ZsysbasisFMS"/>
    <w:next w:val="BasistekstFMS"/>
    <w:uiPriority w:val="98"/>
    <w:semiHidden/>
    <w:rsid w:val="00705849"/>
    <w:pPr>
      <w:numPr>
        <w:numId w:val="17"/>
      </w:numPr>
      <w:ind w:left="357" w:hanging="357"/>
    </w:pPr>
  </w:style>
  <w:style w:type="paragraph" w:styleId="Lijstnummering2">
    <w:name w:val="List Number 2"/>
    <w:basedOn w:val="ZsysbasisFMS"/>
    <w:next w:val="BasistekstFMS"/>
    <w:uiPriority w:val="98"/>
    <w:semiHidden/>
    <w:rsid w:val="00705849"/>
    <w:pPr>
      <w:numPr>
        <w:numId w:val="18"/>
      </w:numPr>
      <w:ind w:left="641" w:hanging="357"/>
    </w:pPr>
  </w:style>
  <w:style w:type="paragraph" w:styleId="Lijstnummering3">
    <w:name w:val="List Number 3"/>
    <w:basedOn w:val="ZsysbasisFMS"/>
    <w:next w:val="BasistekstFMS"/>
    <w:uiPriority w:val="98"/>
    <w:semiHidden/>
    <w:rsid w:val="00705849"/>
    <w:pPr>
      <w:numPr>
        <w:numId w:val="19"/>
      </w:numPr>
      <w:ind w:left="924" w:hanging="357"/>
    </w:pPr>
  </w:style>
  <w:style w:type="paragraph" w:styleId="Lijstnummering4">
    <w:name w:val="List Number 4"/>
    <w:basedOn w:val="ZsysbasisFMS"/>
    <w:next w:val="BasistekstFMS"/>
    <w:uiPriority w:val="98"/>
    <w:semiHidden/>
    <w:rsid w:val="00705849"/>
    <w:pPr>
      <w:numPr>
        <w:numId w:val="20"/>
      </w:numPr>
      <w:ind w:left="1208" w:hanging="357"/>
    </w:pPr>
  </w:style>
  <w:style w:type="paragraph" w:styleId="Lijstnummering5">
    <w:name w:val="List Number 5"/>
    <w:basedOn w:val="ZsysbasisFMS"/>
    <w:next w:val="BasistekstFMS"/>
    <w:uiPriority w:val="98"/>
    <w:semiHidden/>
    <w:rsid w:val="00705849"/>
    <w:pPr>
      <w:numPr>
        <w:numId w:val="21"/>
      </w:numPr>
      <w:ind w:left="1491" w:hanging="357"/>
    </w:pPr>
  </w:style>
  <w:style w:type="paragraph" w:styleId="Lijstvoortzetting">
    <w:name w:val="List Continue"/>
    <w:basedOn w:val="ZsysbasisFMS"/>
    <w:next w:val="BasistekstFMS"/>
    <w:uiPriority w:val="98"/>
    <w:semiHidden/>
    <w:rsid w:val="00705849"/>
    <w:pPr>
      <w:ind w:left="284"/>
    </w:pPr>
  </w:style>
  <w:style w:type="paragraph" w:styleId="Lijstvoortzetting2">
    <w:name w:val="List Continue 2"/>
    <w:basedOn w:val="ZsysbasisFMS"/>
    <w:next w:val="BasistekstFMS"/>
    <w:uiPriority w:val="98"/>
    <w:semiHidden/>
    <w:rsid w:val="00705849"/>
    <w:pPr>
      <w:ind w:left="567"/>
    </w:pPr>
  </w:style>
  <w:style w:type="paragraph" w:styleId="Lijstvoortzetting3">
    <w:name w:val="List Continue 3"/>
    <w:basedOn w:val="ZsysbasisFMS"/>
    <w:next w:val="BasistekstFMS"/>
    <w:uiPriority w:val="98"/>
    <w:semiHidden/>
    <w:rsid w:val="00705849"/>
    <w:pPr>
      <w:ind w:left="851"/>
    </w:pPr>
  </w:style>
  <w:style w:type="paragraph" w:styleId="Lijstvoortzetting4">
    <w:name w:val="List Continue 4"/>
    <w:basedOn w:val="ZsysbasisFMS"/>
    <w:next w:val="BasistekstFMS"/>
    <w:uiPriority w:val="98"/>
    <w:semiHidden/>
    <w:rsid w:val="00705849"/>
    <w:pPr>
      <w:ind w:left="1134"/>
    </w:pPr>
  </w:style>
  <w:style w:type="paragraph" w:styleId="Lijstvoortzetting5">
    <w:name w:val="List Continue 5"/>
    <w:basedOn w:val="ZsysbasisFMS"/>
    <w:next w:val="BasistekstFMS"/>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FMS"/>
    <w:next w:val="BasistekstFMS"/>
    <w:uiPriority w:val="98"/>
    <w:semiHidden/>
    <w:rsid w:val="0020607F"/>
  </w:style>
  <w:style w:type="paragraph" w:styleId="Notitiekop">
    <w:name w:val="Note Heading"/>
    <w:basedOn w:val="ZsysbasisFMS"/>
    <w:next w:val="BasistekstFMS"/>
    <w:uiPriority w:val="98"/>
    <w:semiHidden/>
    <w:rsid w:val="0020607F"/>
  </w:style>
  <w:style w:type="paragraph" w:styleId="Plattetekst">
    <w:name w:val="Body Text"/>
    <w:basedOn w:val="ZsysbasisFMS"/>
    <w:next w:val="BasistekstFMS"/>
    <w:link w:val="PlattetekstChar"/>
    <w:uiPriority w:val="98"/>
    <w:semiHidden/>
    <w:rsid w:val="0020607F"/>
  </w:style>
  <w:style w:type="paragraph" w:styleId="Plattetekst2">
    <w:name w:val="Body Text 2"/>
    <w:basedOn w:val="ZsysbasisFMS"/>
    <w:next w:val="BasistekstFMS"/>
    <w:link w:val="Plattetekst2Char"/>
    <w:uiPriority w:val="3"/>
    <w:semiHidden/>
    <w:rsid w:val="00E7078D"/>
  </w:style>
  <w:style w:type="paragraph" w:styleId="Plattetekst3">
    <w:name w:val="Body Text 3"/>
    <w:basedOn w:val="ZsysbasisFMS"/>
    <w:next w:val="BasistekstFMS"/>
    <w:uiPriority w:val="3"/>
    <w:semiHidden/>
    <w:rsid w:val="0020607F"/>
  </w:style>
  <w:style w:type="paragraph" w:styleId="Platteteksteersteinspringing">
    <w:name w:val="Body Text First Indent"/>
    <w:basedOn w:val="ZsysbasisFMS"/>
    <w:next w:val="BasistekstFMS"/>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FMS"/>
    <w:next w:val="BasistekstFMS"/>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FMS"/>
    <w:next w:val="BasistekstFMS"/>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FMSChar">
    <w:name w:val="Zsysbasis FMS Char"/>
    <w:basedOn w:val="Standaardalinea-lettertype"/>
    <w:link w:val="ZsysbasisFMS"/>
    <w:semiHidden/>
    <w:rsid w:val="00066DF0"/>
    <w:rPr>
      <w:rFonts w:ascii="Calibri" w:hAnsi="Calibri" w:cs="Maiandra GD"/>
      <w:color w:val="000000" w:themeColor="text1"/>
      <w:sz w:val="22"/>
      <w:szCs w:val="18"/>
    </w:rPr>
  </w:style>
  <w:style w:type="paragraph" w:styleId="Standaardinspringing">
    <w:name w:val="Normal Indent"/>
    <w:basedOn w:val="ZsysbasisFMS"/>
    <w:next w:val="BasistekstFMS"/>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FMS"/>
    <w:basedOn w:val="Standaardalinea-lettertype"/>
    <w:uiPriority w:val="99"/>
    <w:rsid w:val="00CB7600"/>
    <w:rPr>
      <w:vertAlign w:val="superscript"/>
    </w:rPr>
  </w:style>
  <w:style w:type="paragraph" w:styleId="Voetnoottekst">
    <w:name w:val="footnote text"/>
    <w:aliases w:val="Voetnoottekst FMS"/>
    <w:basedOn w:val="ZsysbasisFMS"/>
    <w:link w:val="VoetnoottekstChar"/>
    <w:uiPriority w:val="99"/>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FMS"/>
    <w:next w:val="BasistekstFMS"/>
    <w:uiPriority w:val="98"/>
    <w:semiHidden/>
    <w:rsid w:val="0020607F"/>
  </w:style>
  <w:style w:type="paragraph" w:styleId="Tekstzonderopmaak">
    <w:name w:val="Plain Text"/>
    <w:basedOn w:val="ZsysbasisFMS"/>
    <w:next w:val="BasistekstFMS"/>
    <w:uiPriority w:val="98"/>
    <w:semiHidden/>
    <w:rsid w:val="0020607F"/>
  </w:style>
  <w:style w:type="paragraph" w:styleId="Ballontekst">
    <w:name w:val="Balloon Text"/>
    <w:basedOn w:val="ZsysbasisFMS"/>
    <w:next w:val="BasistekstFMS"/>
    <w:uiPriority w:val="98"/>
    <w:semiHidden/>
    <w:rsid w:val="0020607F"/>
  </w:style>
  <w:style w:type="paragraph" w:styleId="Bijschrift">
    <w:name w:val="caption"/>
    <w:aliases w:val="Bijschrift FMS"/>
    <w:basedOn w:val="ZsysbasisFMS"/>
    <w:next w:val="BasistekstFMS"/>
    <w:uiPriority w:val="35"/>
    <w:qFormat/>
    <w:rsid w:val="0020607F"/>
  </w:style>
  <w:style w:type="character" w:customStyle="1" w:styleId="TekstopmerkingChar">
    <w:name w:val="Tekst opmerking Char"/>
    <w:basedOn w:val="ZsysbasisFMSChar"/>
    <w:link w:val="Tekstopmerking"/>
    <w:uiPriority w:val="99"/>
    <w:rsid w:val="008736AE"/>
    <w:rPr>
      <w:rFonts w:asciiTheme="minorHAnsi" w:hAnsiTheme="minorHAnsi" w:cs="Maiandra GD"/>
      <w:color w:val="000000" w:themeColor="text1"/>
      <w:sz w:val="18"/>
      <w:szCs w:val="18"/>
    </w:rPr>
  </w:style>
  <w:style w:type="paragraph" w:styleId="Documentstructuur">
    <w:name w:val="Document Map"/>
    <w:basedOn w:val="ZsysbasisFMS"/>
    <w:next w:val="BasistekstFMS"/>
    <w:uiPriority w:val="98"/>
    <w:semiHidden/>
    <w:rsid w:val="0020607F"/>
  </w:style>
  <w:style w:type="table" w:styleId="Lichtearcering-accent5">
    <w:name w:val="Light Shading Accent 5"/>
    <w:basedOn w:val="Standaardtabel"/>
    <w:uiPriority w:val="60"/>
    <w:rsid w:val="00E07762"/>
    <w:pPr>
      <w:spacing w:line="240" w:lineRule="auto"/>
    </w:pPr>
    <w:rPr>
      <w:color w:val="005385" w:themeColor="accent5" w:themeShade="BF"/>
    </w:rPr>
    <w:tblPr>
      <w:tblStyleRowBandSize w:val="1"/>
      <w:tblStyleColBandSize w:val="1"/>
      <w:tblBorders>
        <w:top w:val="single" w:sz="8" w:space="0" w:color="0070B2" w:themeColor="accent5"/>
        <w:bottom w:val="single" w:sz="8" w:space="0" w:color="0070B2" w:themeColor="accent5"/>
      </w:tblBorders>
    </w:tblPr>
    <w:tblStylePr w:type="firstRow">
      <w:pPr>
        <w:spacing w:before="0" w:after="0" w:line="240" w:lineRule="auto"/>
      </w:pPr>
      <w:rPr>
        <w:b/>
        <w:bCs/>
      </w:rPr>
      <w:tblPr/>
      <w:tcPr>
        <w:tcBorders>
          <w:top w:val="single" w:sz="8" w:space="0" w:color="0070B2" w:themeColor="accent5"/>
          <w:left w:val="nil"/>
          <w:bottom w:val="single" w:sz="8" w:space="0" w:color="0070B2" w:themeColor="accent5"/>
          <w:right w:val="nil"/>
          <w:insideH w:val="nil"/>
          <w:insideV w:val="nil"/>
        </w:tcBorders>
      </w:tcPr>
    </w:tblStylePr>
    <w:tblStylePr w:type="lastRow">
      <w:pPr>
        <w:spacing w:before="0" w:after="0" w:line="240" w:lineRule="auto"/>
      </w:pPr>
      <w:rPr>
        <w:b/>
        <w:bCs/>
      </w:rPr>
      <w:tblPr/>
      <w:tcPr>
        <w:tcBorders>
          <w:top w:val="single" w:sz="8" w:space="0" w:color="0070B2" w:themeColor="accent5"/>
          <w:left w:val="nil"/>
          <w:bottom w:val="single" w:sz="8" w:space="0" w:color="0070B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E0FF" w:themeFill="accent5" w:themeFillTint="3F"/>
      </w:tcPr>
    </w:tblStylePr>
    <w:tblStylePr w:type="band1Horz">
      <w:tblPr/>
      <w:tcPr>
        <w:tcBorders>
          <w:left w:val="nil"/>
          <w:right w:val="nil"/>
          <w:insideH w:val="nil"/>
          <w:insideV w:val="nil"/>
        </w:tcBorders>
        <w:shd w:val="clear" w:color="auto" w:fill="ACE0FF" w:themeFill="accent5" w:themeFillTint="3F"/>
      </w:tcPr>
    </w:tblStylePr>
  </w:style>
  <w:style w:type="paragraph" w:styleId="Eindnoottekst">
    <w:name w:val="endnote text"/>
    <w:aliases w:val="Eindnoottekst FMS"/>
    <w:basedOn w:val="ZsysbasisFMS"/>
    <w:next w:val="BasistekstFMS"/>
    <w:uiPriority w:val="4"/>
    <w:rsid w:val="0020607F"/>
  </w:style>
  <w:style w:type="paragraph" w:styleId="Indexkop">
    <w:name w:val="index heading"/>
    <w:basedOn w:val="ZsysbasisFMS"/>
    <w:next w:val="BasistekstFMS"/>
    <w:uiPriority w:val="98"/>
    <w:semiHidden/>
    <w:rsid w:val="0020607F"/>
  </w:style>
  <w:style w:type="paragraph" w:styleId="Kopbronvermelding">
    <w:name w:val="toa heading"/>
    <w:basedOn w:val="ZsysbasisFMS"/>
    <w:next w:val="BasistekstFMS"/>
    <w:uiPriority w:val="98"/>
    <w:semiHidden/>
    <w:rsid w:val="0020607F"/>
  </w:style>
  <w:style w:type="paragraph" w:styleId="Lijstopsomteken5">
    <w:name w:val="List Bullet 5"/>
    <w:basedOn w:val="ZsysbasisFMS"/>
    <w:next w:val="BasistekstFMS"/>
    <w:uiPriority w:val="98"/>
    <w:semiHidden/>
    <w:rsid w:val="00E7078D"/>
    <w:pPr>
      <w:numPr>
        <w:numId w:val="16"/>
      </w:numPr>
      <w:ind w:left="1491" w:hanging="357"/>
    </w:pPr>
  </w:style>
  <w:style w:type="paragraph" w:styleId="Macrotekst">
    <w:name w:val="macro"/>
    <w:basedOn w:val="ZsysbasisFMS"/>
    <w:next w:val="BasistekstFMS"/>
    <w:uiPriority w:val="98"/>
    <w:semiHidden/>
    <w:rsid w:val="0020607F"/>
  </w:style>
  <w:style w:type="paragraph" w:styleId="Tekstopmerking">
    <w:name w:val="annotation text"/>
    <w:basedOn w:val="ZsysbasisFMS"/>
    <w:next w:val="BasistekstFMS"/>
    <w:link w:val="TekstopmerkingChar"/>
    <w:uiPriority w:val="99"/>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FMS">
    <w:name w:val="Opsomming teken 1e niveau FMS"/>
    <w:basedOn w:val="ZsysbasisFMS"/>
    <w:uiPriority w:val="4"/>
    <w:rsid w:val="00AD44F1"/>
    <w:pPr>
      <w:numPr>
        <w:numId w:val="31"/>
      </w:numPr>
    </w:pPr>
  </w:style>
  <w:style w:type="paragraph" w:customStyle="1" w:styleId="Opsommingteken2eniveauFMS">
    <w:name w:val="Opsomming teken 2e niveau FMS"/>
    <w:basedOn w:val="ZsysbasisFMS"/>
    <w:uiPriority w:val="4"/>
    <w:rsid w:val="00AD44F1"/>
    <w:pPr>
      <w:numPr>
        <w:ilvl w:val="1"/>
        <w:numId w:val="31"/>
      </w:numPr>
    </w:pPr>
  </w:style>
  <w:style w:type="paragraph" w:customStyle="1" w:styleId="Opsommingteken3eniveauFMS">
    <w:name w:val="Opsomming teken 3e niveau FMS"/>
    <w:basedOn w:val="ZsysbasisFMS"/>
    <w:uiPriority w:val="4"/>
    <w:rsid w:val="00AD44F1"/>
    <w:pPr>
      <w:numPr>
        <w:ilvl w:val="2"/>
        <w:numId w:val="31"/>
      </w:numPr>
    </w:pPr>
  </w:style>
  <w:style w:type="paragraph" w:customStyle="1" w:styleId="Opsommingbolletje1eniveauFMS">
    <w:name w:val="Opsomming bolletje 1e niveau FMS"/>
    <w:basedOn w:val="ZsysbasisFMS"/>
    <w:uiPriority w:val="4"/>
    <w:qFormat/>
    <w:rsid w:val="005017F3"/>
    <w:pPr>
      <w:numPr>
        <w:numId w:val="26"/>
      </w:numPr>
    </w:pPr>
  </w:style>
  <w:style w:type="paragraph" w:customStyle="1" w:styleId="Opsommingbolletje2eniveauFMS">
    <w:name w:val="Opsomming bolletje 2e niveau FMS"/>
    <w:basedOn w:val="ZsysbasisFMS"/>
    <w:uiPriority w:val="4"/>
    <w:qFormat/>
    <w:rsid w:val="005017F3"/>
    <w:pPr>
      <w:numPr>
        <w:ilvl w:val="1"/>
        <w:numId w:val="26"/>
      </w:numPr>
    </w:pPr>
  </w:style>
  <w:style w:type="paragraph" w:customStyle="1" w:styleId="Opsommingbolletje3eniveauFMS">
    <w:name w:val="Opsomming bolletje 3e niveau FMS"/>
    <w:basedOn w:val="ZsysbasisFMS"/>
    <w:uiPriority w:val="4"/>
    <w:qFormat/>
    <w:rsid w:val="005017F3"/>
    <w:pPr>
      <w:numPr>
        <w:ilvl w:val="2"/>
        <w:numId w:val="26"/>
      </w:numPr>
    </w:pPr>
  </w:style>
  <w:style w:type="numbering" w:customStyle="1" w:styleId="OpsommingbolletjeFMS">
    <w:name w:val="Opsomming bolletje FMS"/>
    <w:uiPriority w:val="4"/>
    <w:semiHidden/>
    <w:rsid w:val="005017F3"/>
    <w:pPr>
      <w:numPr>
        <w:numId w:val="1"/>
      </w:numPr>
    </w:pPr>
  </w:style>
  <w:style w:type="paragraph" w:customStyle="1" w:styleId="Opsommingkleineletter1eniveauFMS">
    <w:name w:val="Opsomming kleine letter 1e niveau FMS"/>
    <w:basedOn w:val="ZsysbasisFMS"/>
    <w:uiPriority w:val="4"/>
    <w:qFormat/>
    <w:rsid w:val="00B01DA1"/>
    <w:pPr>
      <w:numPr>
        <w:numId w:val="22"/>
      </w:numPr>
    </w:pPr>
  </w:style>
  <w:style w:type="paragraph" w:customStyle="1" w:styleId="Opsommingkleineletter2eniveauFMS">
    <w:name w:val="Opsomming kleine letter 2e niveau FMS"/>
    <w:basedOn w:val="ZsysbasisFMS"/>
    <w:uiPriority w:val="4"/>
    <w:qFormat/>
    <w:rsid w:val="00B01DA1"/>
    <w:pPr>
      <w:numPr>
        <w:ilvl w:val="1"/>
        <w:numId w:val="22"/>
      </w:numPr>
    </w:pPr>
  </w:style>
  <w:style w:type="paragraph" w:customStyle="1" w:styleId="Opsommingkleineletter3eniveauFMS">
    <w:name w:val="Opsomming kleine letter 3e niveau FMS"/>
    <w:basedOn w:val="ZsysbasisFMS"/>
    <w:uiPriority w:val="4"/>
    <w:qFormat/>
    <w:rsid w:val="00B01DA1"/>
    <w:pPr>
      <w:numPr>
        <w:ilvl w:val="2"/>
        <w:numId w:val="22"/>
      </w:numPr>
    </w:pPr>
  </w:style>
  <w:style w:type="numbering" w:customStyle="1" w:styleId="OpsommingkleineletterFMS">
    <w:name w:val="Opsomming kleine letter FMS"/>
    <w:uiPriority w:val="4"/>
    <w:semiHidden/>
    <w:rsid w:val="00B01DA1"/>
    <w:pPr>
      <w:numPr>
        <w:numId w:val="8"/>
      </w:numPr>
    </w:pPr>
  </w:style>
  <w:style w:type="paragraph" w:customStyle="1" w:styleId="Opsommingnummer1eniveauFMS">
    <w:name w:val="Opsomming nummer 1e niveau FMS"/>
    <w:basedOn w:val="ZsysbasisFMS"/>
    <w:uiPriority w:val="4"/>
    <w:qFormat/>
    <w:rsid w:val="00B01DA1"/>
    <w:pPr>
      <w:numPr>
        <w:numId w:val="23"/>
      </w:numPr>
    </w:pPr>
  </w:style>
  <w:style w:type="paragraph" w:customStyle="1" w:styleId="Opsommingnummer2eniveauFMS">
    <w:name w:val="Opsomming nummer 2e niveau FMS"/>
    <w:basedOn w:val="ZsysbasisFMS"/>
    <w:uiPriority w:val="4"/>
    <w:qFormat/>
    <w:rsid w:val="00B01DA1"/>
    <w:pPr>
      <w:numPr>
        <w:ilvl w:val="1"/>
        <w:numId w:val="23"/>
      </w:numPr>
    </w:pPr>
  </w:style>
  <w:style w:type="paragraph" w:customStyle="1" w:styleId="Opsommingnummer3eniveauFMS">
    <w:name w:val="Opsomming nummer 3e niveau FMS"/>
    <w:basedOn w:val="ZsysbasisFMS"/>
    <w:uiPriority w:val="4"/>
    <w:qFormat/>
    <w:rsid w:val="00B01DA1"/>
    <w:pPr>
      <w:numPr>
        <w:ilvl w:val="2"/>
        <w:numId w:val="23"/>
      </w:numPr>
    </w:pPr>
  </w:style>
  <w:style w:type="numbering" w:customStyle="1" w:styleId="OpsommingnummerFMS">
    <w:name w:val="Opsomming nummer FMS"/>
    <w:uiPriority w:val="4"/>
    <w:semiHidden/>
    <w:rsid w:val="00B01DA1"/>
    <w:pPr>
      <w:numPr>
        <w:numId w:val="2"/>
      </w:numPr>
    </w:pPr>
  </w:style>
  <w:style w:type="paragraph" w:customStyle="1" w:styleId="Opsommingopenrondje1eniveauFMS">
    <w:name w:val="Opsomming open rondje 1e niveau FMS"/>
    <w:basedOn w:val="ZsysbasisFMS"/>
    <w:uiPriority w:val="4"/>
    <w:rsid w:val="00957CCB"/>
    <w:pPr>
      <w:numPr>
        <w:numId w:val="27"/>
      </w:numPr>
    </w:pPr>
  </w:style>
  <w:style w:type="paragraph" w:customStyle="1" w:styleId="Opsommingopenrondje2eniveauFMS">
    <w:name w:val="Opsomming open rondje 2e niveau FMS"/>
    <w:basedOn w:val="ZsysbasisFMS"/>
    <w:uiPriority w:val="4"/>
    <w:rsid w:val="00957CCB"/>
    <w:pPr>
      <w:numPr>
        <w:ilvl w:val="1"/>
        <w:numId w:val="27"/>
      </w:numPr>
    </w:pPr>
  </w:style>
  <w:style w:type="paragraph" w:customStyle="1" w:styleId="Opsommingopenrondje3eniveauFMS">
    <w:name w:val="Opsomming open rondje 3e niveau FMS"/>
    <w:basedOn w:val="ZsysbasisFMS"/>
    <w:uiPriority w:val="4"/>
    <w:rsid w:val="00957CCB"/>
    <w:pPr>
      <w:numPr>
        <w:ilvl w:val="2"/>
        <w:numId w:val="27"/>
      </w:numPr>
    </w:pPr>
  </w:style>
  <w:style w:type="numbering" w:customStyle="1" w:styleId="OpsommingopenrondjeFMS">
    <w:name w:val="Opsomming open rondje FMS"/>
    <w:uiPriority w:val="4"/>
    <w:semiHidden/>
    <w:rsid w:val="00957CCB"/>
    <w:pPr>
      <w:numPr>
        <w:numId w:val="3"/>
      </w:numPr>
    </w:pPr>
  </w:style>
  <w:style w:type="paragraph" w:customStyle="1" w:styleId="Opsommingstreepje1eniveauFMS">
    <w:name w:val="Opsomming streepje 1e niveau FMS"/>
    <w:basedOn w:val="ZsysbasisFMS"/>
    <w:uiPriority w:val="4"/>
    <w:qFormat/>
    <w:rsid w:val="00B01DA1"/>
    <w:pPr>
      <w:numPr>
        <w:numId w:val="28"/>
      </w:numPr>
    </w:pPr>
  </w:style>
  <w:style w:type="paragraph" w:customStyle="1" w:styleId="Opsommingstreepje2eniveauFMS">
    <w:name w:val="Opsomming streepje 2e niveau FMS"/>
    <w:basedOn w:val="ZsysbasisFMS"/>
    <w:uiPriority w:val="4"/>
    <w:qFormat/>
    <w:rsid w:val="00B01DA1"/>
    <w:pPr>
      <w:numPr>
        <w:ilvl w:val="1"/>
        <w:numId w:val="28"/>
      </w:numPr>
    </w:pPr>
  </w:style>
  <w:style w:type="paragraph" w:customStyle="1" w:styleId="Opsommingstreepje3eniveauFMS">
    <w:name w:val="Opsomming streepje 3e niveau FMS"/>
    <w:basedOn w:val="ZsysbasisFMS"/>
    <w:uiPriority w:val="4"/>
    <w:qFormat/>
    <w:rsid w:val="00B01DA1"/>
    <w:pPr>
      <w:numPr>
        <w:ilvl w:val="2"/>
        <w:numId w:val="28"/>
      </w:numPr>
    </w:pPr>
  </w:style>
  <w:style w:type="numbering" w:customStyle="1" w:styleId="OpsommingstreepjeFMS">
    <w:name w:val="Opsomming streepje FMS"/>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uiPriority w:val="98"/>
    <w:semiHidden/>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D21957" w:themeColor="accent4" w:themeShade="BF"/>
    </w:rPr>
    <w:tblPr>
      <w:tblStyleRowBandSize w:val="1"/>
      <w:tblStyleColBandSize w:val="1"/>
      <w:tblBorders>
        <w:top w:val="single" w:sz="8" w:space="0" w:color="EA5184" w:themeColor="accent4"/>
        <w:bottom w:val="single" w:sz="8" w:space="0" w:color="EA5184" w:themeColor="accent4"/>
      </w:tblBorders>
    </w:tblPr>
    <w:tblStylePr w:type="firstRow">
      <w:pPr>
        <w:spacing w:before="0" w:after="0" w:line="240" w:lineRule="auto"/>
      </w:pPr>
      <w:rPr>
        <w:b/>
        <w:bCs/>
      </w:rPr>
      <w:tblPr/>
      <w:tcPr>
        <w:tcBorders>
          <w:top w:val="single" w:sz="8" w:space="0" w:color="EA5184" w:themeColor="accent4"/>
          <w:left w:val="nil"/>
          <w:bottom w:val="single" w:sz="8" w:space="0" w:color="EA5184" w:themeColor="accent4"/>
          <w:right w:val="nil"/>
          <w:insideH w:val="nil"/>
          <w:insideV w:val="nil"/>
        </w:tcBorders>
      </w:tcPr>
    </w:tblStylePr>
    <w:tblStylePr w:type="lastRow">
      <w:pPr>
        <w:spacing w:before="0" w:after="0" w:line="240" w:lineRule="auto"/>
      </w:pPr>
      <w:rPr>
        <w:b/>
        <w:bCs/>
      </w:rPr>
      <w:tblPr/>
      <w:tcPr>
        <w:tcBorders>
          <w:top w:val="single" w:sz="8" w:space="0" w:color="EA5184" w:themeColor="accent4"/>
          <w:left w:val="nil"/>
          <w:bottom w:val="single" w:sz="8" w:space="0" w:color="EA518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E0" w:themeFill="accent4" w:themeFillTint="3F"/>
      </w:tcPr>
    </w:tblStylePr>
    <w:tblStylePr w:type="band1Horz">
      <w:tblPr/>
      <w:tcPr>
        <w:tcBorders>
          <w:left w:val="nil"/>
          <w:right w:val="nil"/>
          <w:insideH w:val="nil"/>
          <w:insideV w:val="nil"/>
        </w:tcBorders>
        <w:shd w:val="clear" w:color="auto" w:fill="F9D3E0" w:themeFill="accent4" w:themeFillTint="3F"/>
      </w:tcPr>
    </w:tblStylePr>
  </w:style>
  <w:style w:type="table" w:styleId="Lichtearcering-accent3">
    <w:name w:val="Light Shading Accent 3"/>
    <w:basedOn w:val="Standaardtabel"/>
    <w:uiPriority w:val="60"/>
    <w:rsid w:val="00E07762"/>
    <w:pPr>
      <w:spacing w:line="240" w:lineRule="auto"/>
    </w:pPr>
    <w:rPr>
      <w:color w:val="3F3556" w:themeColor="accent3" w:themeShade="BF"/>
    </w:rPr>
    <w:tblPr>
      <w:tblStyleRowBandSize w:val="1"/>
      <w:tblStyleColBandSize w:val="1"/>
      <w:tblBorders>
        <w:top w:val="single" w:sz="8" w:space="0" w:color="554774" w:themeColor="accent3"/>
        <w:bottom w:val="single" w:sz="8" w:space="0" w:color="554774" w:themeColor="accent3"/>
      </w:tblBorders>
    </w:tblPr>
    <w:tblStylePr w:type="firstRow">
      <w:pPr>
        <w:spacing w:before="0" w:after="0" w:line="240" w:lineRule="auto"/>
      </w:pPr>
      <w:rPr>
        <w:b/>
        <w:bCs/>
      </w:rPr>
      <w:tblPr/>
      <w:tcPr>
        <w:tcBorders>
          <w:top w:val="single" w:sz="8" w:space="0" w:color="554774" w:themeColor="accent3"/>
          <w:left w:val="nil"/>
          <w:bottom w:val="single" w:sz="8" w:space="0" w:color="554774" w:themeColor="accent3"/>
          <w:right w:val="nil"/>
          <w:insideH w:val="nil"/>
          <w:insideV w:val="nil"/>
        </w:tcBorders>
      </w:tcPr>
    </w:tblStylePr>
    <w:tblStylePr w:type="lastRow">
      <w:pPr>
        <w:spacing w:before="0" w:after="0" w:line="240" w:lineRule="auto"/>
      </w:pPr>
      <w:rPr>
        <w:b/>
        <w:bCs/>
      </w:rPr>
      <w:tblPr/>
      <w:tcPr>
        <w:tcBorders>
          <w:top w:val="single" w:sz="8" w:space="0" w:color="554774" w:themeColor="accent3"/>
          <w:left w:val="nil"/>
          <w:bottom w:val="single" w:sz="8" w:space="0" w:color="55477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CDE0" w:themeFill="accent3" w:themeFillTint="3F"/>
      </w:tcPr>
    </w:tblStylePr>
    <w:tblStylePr w:type="band1Horz">
      <w:tblPr/>
      <w:tcPr>
        <w:tcBorders>
          <w:left w:val="nil"/>
          <w:right w:val="nil"/>
          <w:insideH w:val="nil"/>
          <w:insideV w:val="nil"/>
        </w:tcBorders>
        <w:shd w:val="clear" w:color="auto" w:fill="D3CDE0" w:themeFill="accent3" w:themeFillTint="3F"/>
      </w:tcPr>
    </w:tblStylePr>
  </w:style>
  <w:style w:type="table" w:styleId="Lichtearcering-accent2">
    <w:name w:val="Light Shading Accent 2"/>
    <w:basedOn w:val="Standaardtabel"/>
    <w:uiPriority w:val="60"/>
    <w:rsid w:val="00E07762"/>
    <w:pPr>
      <w:spacing w:line="240" w:lineRule="auto"/>
    </w:pPr>
    <w:rPr>
      <w:color w:val="008198" w:themeColor="accent2" w:themeShade="BF"/>
    </w:rPr>
    <w:tblPr>
      <w:tblStyleRowBandSize w:val="1"/>
      <w:tblStyleColBandSize w:val="1"/>
      <w:tblBorders>
        <w:top w:val="single" w:sz="8" w:space="0" w:color="00AECB" w:themeColor="accent2"/>
        <w:bottom w:val="single" w:sz="8" w:space="0" w:color="00AECB" w:themeColor="accent2"/>
      </w:tblBorders>
    </w:tblPr>
    <w:tblStylePr w:type="firstRow">
      <w:pPr>
        <w:spacing w:before="0" w:after="0" w:line="240" w:lineRule="auto"/>
      </w:pPr>
      <w:rPr>
        <w:b/>
        <w:bCs/>
      </w:rPr>
      <w:tblPr/>
      <w:tcPr>
        <w:tcBorders>
          <w:top w:val="single" w:sz="8" w:space="0" w:color="00AECB" w:themeColor="accent2"/>
          <w:left w:val="nil"/>
          <w:bottom w:val="single" w:sz="8" w:space="0" w:color="00AECB" w:themeColor="accent2"/>
          <w:right w:val="nil"/>
          <w:insideH w:val="nil"/>
          <w:insideV w:val="nil"/>
        </w:tcBorders>
      </w:tcPr>
    </w:tblStylePr>
    <w:tblStylePr w:type="lastRow">
      <w:pPr>
        <w:spacing w:before="0" w:after="0" w:line="240" w:lineRule="auto"/>
      </w:pPr>
      <w:rPr>
        <w:b/>
        <w:bCs/>
      </w:rPr>
      <w:tblPr/>
      <w:tcPr>
        <w:tcBorders>
          <w:top w:val="single" w:sz="8" w:space="0" w:color="00AECB" w:themeColor="accent2"/>
          <w:left w:val="nil"/>
          <w:bottom w:val="single" w:sz="8" w:space="0" w:color="00AE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F3FF" w:themeFill="accent2" w:themeFillTint="3F"/>
      </w:tcPr>
    </w:tblStylePr>
    <w:tblStylePr w:type="band1Horz">
      <w:tblPr/>
      <w:tcPr>
        <w:tcBorders>
          <w:left w:val="nil"/>
          <w:right w:val="nil"/>
          <w:insideH w:val="nil"/>
          <w:insideV w:val="nil"/>
        </w:tcBorders>
        <w:shd w:val="clear" w:color="auto" w:fill="B3F3FF"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DADFE3" w:themeColor="accent6"/>
        <w:left w:val="single" w:sz="8" w:space="0" w:color="DADFE3" w:themeColor="accent6"/>
        <w:bottom w:val="single" w:sz="8" w:space="0" w:color="DADFE3" w:themeColor="accent6"/>
        <w:right w:val="single" w:sz="8" w:space="0" w:color="DADFE3" w:themeColor="accent6"/>
        <w:insideH w:val="single" w:sz="8" w:space="0" w:color="DADFE3" w:themeColor="accent6"/>
        <w:insideV w:val="single" w:sz="8" w:space="0" w:color="DADFE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ADFE3" w:themeColor="accent6"/>
          <w:left w:val="single" w:sz="8" w:space="0" w:color="DADFE3" w:themeColor="accent6"/>
          <w:bottom w:val="single" w:sz="18" w:space="0" w:color="DADFE3" w:themeColor="accent6"/>
          <w:right w:val="single" w:sz="8" w:space="0" w:color="DADFE3" w:themeColor="accent6"/>
          <w:insideH w:val="nil"/>
          <w:insideV w:val="single" w:sz="8" w:space="0" w:color="DADFE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ADFE3" w:themeColor="accent6"/>
          <w:left w:val="single" w:sz="8" w:space="0" w:color="DADFE3" w:themeColor="accent6"/>
          <w:bottom w:val="single" w:sz="8" w:space="0" w:color="DADFE3" w:themeColor="accent6"/>
          <w:right w:val="single" w:sz="8" w:space="0" w:color="DADFE3" w:themeColor="accent6"/>
          <w:insideH w:val="nil"/>
          <w:insideV w:val="single" w:sz="8" w:space="0" w:color="DADFE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ADFE3" w:themeColor="accent6"/>
          <w:left w:val="single" w:sz="8" w:space="0" w:color="DADFE3" w:themeColor="accent6"/>
          <w:bottom w:val="single" w:sz="8" w:space="0" w:color="DADFE3" w:themeColor="accent6"/>
          <w:right w:val="single" w:sz="8" w:space="0" w:color="DADFE3" w:themeColor="accent6"/>
        </w:tcBorders>
      </w:tcPr>
    </w:tblStylePr>
    <w:tblStylePr w:type="band1Vert">
      <w:tblPr/>
      <w:tcPr>
        <w:tcBorders>
          <w:top w:val="single" w:sz="8" w:space="0" w:color="DADFE3" w:themeColor="accent6"/>
          <w:left w:val="single" w:sz="8" w:space="0" w:color="DADFE3" w:themeColor="accent6"/>
          <w:bottom w:val="single" w:sz="8" w:space="0" w:color="DADFE3" w:themeColor="accent6"/>
          <w:right w:val="single" w:sz="8" w:space="0" w:color="DADFE3" w:themeColor="accent6"/>
        </w:tcBorders>
        <w:shd w:val="clear" w:color="auto" w:fill="F5F6F8" w:themeFill="accent6" w:themeFillTint="3F"/>
      </w:tcPr>
    </w:tblStylePr>
    <w:tblStylePr w:type="band1Horz">
      <w:tblPr/>
      <w:tcPr>
        <w:tcBorders>
          <w:top w:val="single" w:sz="8" w:space="0" w:color="DADFE3" w:themeColor="accent6"/>
          <w:left w:val="single" w:sz="8" w:space="0" w:color="DADFE3" w:themeColor="accent6"/>
          <w:bottom w:val="single" w:sz="8" w:space="0" w:color="DADFE3" w:themeColor="accent6"/>
          <w:right w:val="single" w:sz="8" w:space="0" w:color="DADFE3" w:themeColor="accent6"/>
          <w:insideV w:val="single" w:sz="8" w:space="0" w:color="DADFE3" w:themeColor="accent6"/>
        </w:tcBorders>
        <w:shd w:val="clear" w:color="auto" w:fill="F5F6F8" w:themeFill="accent6" w:themeFillTint="3F"/>
      </w:tcPr>
    </w:tblStylePr>
    <w:tblStylePr w:type="band2Horz">
      <w:tblPr/>
      <w:tcPr>
        <w:tcBorders>
          <w:top w:val="single" w:sz="8" w:space="0" w:color="DADFE3" w:themeColor="accent6"/>
          <w:left w:val="single" w:sz="8" w:space="0" w:color="DADFE3" w:themeColor="accent6"/>
          <w:bottom w:val="single" w:sz="8" w:space="0" w:color="DADFE3" w:themeColor="accent6"/>
          <w:right w:val="single" w:sz="8" w:space="0" w:color="DADFE3" w:themeColor="accent6"/>
          <w:insideV w:val="single" w:sz="8" w:space="0" w:color="DADFE3"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0070B2" w:themeColor="accent5"/>
        <w:left w:val="single" w:sz="8" w:space="0" w:color="0070B2" w:themeColor="accent5"/>
        <w:bottom w:val="single" w:sz="8" w:space="0" w:color="0070B2" w:themeColor="accent5"/>
        <w:right w:val="single" w:sz="8" w:space="0" w:color="0070B2" w:themeColor="accent5"/>
        <w:insideH w:val="single" w:sz="8" w:space="0" w:color="0070B2" w:themeColor="accent5"/>
        <w:insideV w:val="single" w:sz="8" w:space="0" w:color="0070B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B2" w:themeColor="accent5"/>
          <w:left w:val="single" w:sz="8" w:space="0" w:color="0070B2" w:themeColor="accent5"/>
          <w:bottom w:val="single" w:sz="18" w:space="0" w:color="0070B2" w:themeColor="accent5"/>
          <w:right w:val="single" w:sz="8" w:space="0" w:color="0070B2" w:themeColor="accent5"/>
          <w:insideH w:val="nil"/>
          <w:insideV w:val="single" w:sz="8" w:space="0" w:color="0070B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B2" w:themeColor="accent5"/>
          <w:left w:val="single" w:sz="8" w:space="0" w:color="0070B2" w:themeColor="accent5"/>
          <w:bottom w:val="single" w:sz="8" w:space="0" w:color="0070B2" w:themeColor="accent5"/>
          <w:right w:val="single" w:sz="8" w:space="0" w:color="0070B2" w:themeColor="accent5"/>
          <w:insideH w:val="nil"/>
          <w:insideV w:val="single" w:sz="8" w:space="0" w:color="0070B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B2" w:themeColor="accent5"/>
          <w:left w:val="single" w:sz="8" w:space="0" w:color="0070B2" w:themeColor="accent5"/>
          <w:bottom w:val="single" w:sz="8" w:space="0" w:color="0070B2" w:themeColor="accent5"/>
          <w:right w:val="single" w:sz="8" w:space="0" w:color="0070B2" w:themeColor="accent5"/>
        </w:tcBorders>
      </w:tcPr>
    </w:tblStylePr>
    <w:tblStylePr w:type="band1Vert">
      <w:tblPr/>
      <w:tcPr>
        <w:tcBorders>
          <w:top w:val="single" w:sz="8" w:space="0" w:color="0070B2" w:themeColor="accent5"/>
          <w:left w:val="single" w:sz="8" w:space="0" w:color="0070B2" w:themeColor="accent5"/>
          <w:bottom w:val="single" w:sz="8" w:space="0" w:color="0070B2" w:themeColor="accent5"/>
          <w:right w:val="single" w:sz="8" w:space="0" w:color="0070B2" w:themeColor="accent5"/>
        </w:tcBorders>
        <w:shd w:val="clear" w:color="auto" w:fill="ACE0FF" w:themeFill="accent5" w:themeFillTint="3F"/>
      </w:tcPr>
    </w:tblStylePr>
    <w:tblStylePr w:type="band1Horz">
      <w:tblPr/>
      <w:tcPr>
        <w:tcBorders>
          <w:top w:val="single" w:sz="8" w:space="0" w:color="0070B2" w:themeColor="accent5"/>
          <w:left w:val="single" w:sz="8" w:space="0" w:color="0070B2" w:themeColor="accent5"/>
          <w:bottom w:val="single" w:sz="8" w:space="0" w:color="0070B2" w:themeColor="accent5"/>
          <w:right w:val="single" w:sz="8" w:space="0" w:color="0070B2" w:themeColor="accent5"/>
          <w:insideV w:val="single" w:sz="8" w:space="0" w:color="0070B2" w:themeColor="accent5"/>
        </w:tcBorders>
        <w:shd w:val="clear" w:color="auto" w:fill="ACE0FF" w:themeFill="accent5" w:themeFillTint="3F"/>
      </w:tcPr>
    </w:tblStylePr>
    <w:tblStylePr w:type="band2Horz">
      <w:tblPr/>
      <w:tcPr>
        <w:tcBorders>
          <w:top w:val="single" w:sz="8" w:space="0" w:color="0070B2" w:themeColor="accent5"/>
          <w:left w:val="single" w:sz="8" w:space="0" w:color="0070B2" w:themeColor="accent5"/>
          <w:bottom w:val="single" w:sz="8" w:space="0" w:color="0070B2" w:themeColor="accent5"/>
          <w:right w:val="single" w:sz="8" w:space="0" w:color="0070B2" w:themeColor="accent5"/>
          <w:insideV w:val="single" w:sz="8" w:space="0" w:color="0070B2"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EA5184" w:themeColor="accent4"/>
        <w:left w:val="single" w:sz="8" w:space="0" w:color="EA5184" w:themeColor="accent4"/>
        <w:bottom w:val="single" w:sz="8" w:space="0" w:color="EA5184" w:themeColor="accent4"/>
        <w:right w:val="single" w:sz="8" w:space="0" w:color="EA5184" w:themeColor="accent4"/>
        <w:insideH w:val="single" w:sz="8" w:space="0" w:color="EA5184" w:themeColor="accent4"/>
        <w:insideV w:val="single" w:sz="8" w:space="0" w:color="EA518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5184" w:themeColor="accent4"/>
          <w:left w:val="single" w:sz="8" w:space="0" w:color="EA5184" w:themeColor="accent4"/>
          <w:bottom w:val="single" w:sz="18" w:space="0" w:color="EA5184" w:themeColor="accent4"/>
          <w:right w:val="single" w:sz="8" w:space="0" w:color="EA5184" w:themeColor="accent4"/>
          <w:insideH w:val="nil"/>
          <w:insideV w:val="single" w:sz="8" w:space="0" w:color="EA518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5184" w:themeColor="accent4"/>
          <w:left w:val="single" w:sz="8" w:space="0" w:color="EA5184" w:themeColor="accent4"/>
          <w:bottom w:val="single" w:sz="8" w:space="0" w:color="EA5184" w:themeColor="accent4"/>
          <w:right w:val="single" w:sz="8" w:space="0" w:color="EA5184" w:themeColor="accent4"/>
          <w:insideH w:val="nil"/>
          <w:insideV w:val="single" w:sz="8" w:space="0" w:color="EA518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5184" w:themeColor="accent4"/>
          <w:left w:val="single" w:sz="8" w:space="0" w:color="EA5184" w:themeColor="accent4"/>
          <w:bottom w:val="single" w:sz="8" w:space="0" w:color="EA5184" w:themeColor="accent4"/>
          <w:right w:val="single" w:sz="8" w:space="0" w:color="EA5184" w:themeColor="accent4"/>
        </w:tcBorders>
      </w:tcPr>
    </w:tblStylePr>
    <w:tblStylePr w:type="band1Vert">
      <w:tblPr/>
      <w:tcPr>
        <w:tcBorders>
          <w:top w:val="single" w:sz="8" w:space="0" w:color="EA5184" w:themeColor="accent4"/>
          <w:left w:val="single" w:sz="8" w:space="0" w:color="EA5184" w:themeColor="accent4"/>
          <w:bottom w:val="single" w:sz="8" w:space="0" w:color="EA5184" w:themeColor="accent4"/>
          <w:right w:val="single" w:sz="8" w:space="0" w:color="EA5184" w:themeColor="accent4"/>
        </w:tcBorders>
        <w:shd w:val="clear" w:color="auto" w:fill="F9D3E0" w:themeFill="accent4" w:themeFillTint="3F"/>
      </w:tcPr>
    </w:tblStylePr>
    <w:tblStylePr w:type="band1Horz">
      <w:tblPr/>
      <w:tcPr>
        <w:tcBorders>
          <w:top w:val="single" w:sz="8" w:space="0" w:color="EA5184" w:themeColor="accent4"/>
          <w:left w:val="single" w:sz="8" w:space="0" w:color="EA5184" w:themeColor="accent4"/>
          <w:bottom w:val="single" w:sz="8" w:space="0" w:color="EA5184" w:themeColor="accent4"/>
          <w:right w:val="single" w:sz="8" w:space="0" w:color="EA5184" w:themeColor="accent4"/>
          <w:insideV w:val="single" w:sz="8" w:space="0" w:color="EA5184" w:themeColor="accent4"/>
        </w:tcBorders>
        <w:shd w:val="clear" w:color="auto" w:fill="F9D3E0" w:themeFill="accent4" w:themeFillTint="3F"/>
      </w:tcPr>
    </w:tblStylePr>
    <w:tblStylePr w:type="band2Horz">
      <w:tblPr/>
      <w:tcPr>
        <w:tcBorders>
          <w:top w:val="single" w:sz="8" w:space="0" w:color="EA5184" w:themeColor="accent4"/>
          <w:left w:val="single" w:sz="8" w:space="0" w:color="EA5184" w:themeColor="accent4"/>
          <w:bottom w:val="single" w:sz="8" w:space="0" w:color="EA5184" w:themeColor="accent4"/>
          <w:right w:val="single" w:sz="8" w:space="0" w:color="EA5184" w:themeColor="accent4"/>
          <w:insideV w:val="single" w:sz="8" w:space="0" w:color="EA5184"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554774" w:themeColor="accent3"/>
        <w:left w:val="single" w:sz="8" w:space="0" w:color="554774" w:themeColor="accent3"/>
        <w:bottom w:val="single" w:sz="8" w:space="0" w:color="554774" w:themeColor="accent3"/>
        <w:right w:val="single" w:sz="8" w:space="0" w:color="554774" w:themeColor="accent3"/>
        <w:insideH w:val="single" w:sz="8" w:space="0" w:color="554774" w:themeColor="accent3"/>
        <w:insideV w:val="single" w:sz="8" w:space="0" w:color="55477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4774" w:themeColor="accent3"/>
          <w:left w:val="single" w:sz="8" w:space="0" w:color="554774" w:themeColor="accent3"/>
          <w:bottom w:val="single" w:sz="18" w:space="0" w:color="554774" w:themeColor="accent3"/>
          <w:right w:val="single" w:sz="8" w:space="0" w:color="554774" w:themeColor="accent3"/>
          <w:insideH w:val="nil"/>
          <w:insideV w:val="single" w:sz="8" w:space="0" w:color="55477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4774" w:themeColor="accent3"/>
          <w:left w:val="single" w:sz="8" w:space="0" w:color="554774" w:themeColor="accent3"/>
          <w:bottom w:val="single" w:sz="8" w:space="0" w:color="554774" w:themeColor="accent3"/>
          <w:right w:val="single" w:sz="8" w:space="0" w:color="554774" w:themeColor="accent3"/>
          <w:insideH w:val="nil"/>
          <w:insideV w:val="single" w:sz="8" w:space="0" w:color="55477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4774" w:themeColor="accent3"/>
          <w:left w:val="single" w:sz="8" w:space="0" w:color="554774" w:themeColor="accent3"/>
          <w:bottom w:val="single" w:sz="8" w:space="0" w:color="554774" w:themeColor="accent3"/>
          <w:right w:val="single" w:sz="8" w:space="0" w:color="554774" w:themeColor="accent3"/>
        </w:tcBorders>
      </w:tcPr>
    </w:tblStylePr>
    <w:tblStylePr w:type="band1Vert">
      <w:tblPr/>
      <w:tcPr>
        <w:tcBorders>
          <w:top w:val="single" w:sz="8" w:space="0" w:color="554774" w:themeColor="accent3"/>
          <w:left w:val="single" w:sz="8" w:space="0" w:color="554774" w:themeColor="accent3"/>
          <w:bottom w:val="single" w:sz="8" w:space="0" w:color="554774" w:themeColor="accent3"/>
          <w:right w:val="single" w:sz="8" w:space="0" w:color="554774" w:themeColor="accent3"/>
        </w:tcBorders>
        <w:shd w:val="clear" w:color="auto" w:fill="D3CDE0" w:themeFill="accent3" w:themeFillTint="3F"/>
      </w:tcPr>
    </w:tblStylePr>
    <w:tblStylePr w:type="band1Horz">
      <w:tblPr/>
      <w:tcPr>
        <w:tcBorders>
          <w:top w:val="single" w:sz="8" w:space="0" w:color="554774" w:themeColor="accent3"/>
          <w:left w:val="single" w:sz="8" w:space="0" w:color="554774" w:themeColor="accent3"/>
          <w:bottom w:val="single" w:sz="8" w:space="0" w:color="554774" w:themeColor="accent3"/>
          <w:right w:val="single" w:sz="8" w:space="0" w:color="554774" w:themeColor="accent3"/>
          <w:insideV w:val="single" w:sz="8" w:space="0" w:color="554774" w:themeColor="accent3"/>
        </w:tcBorders>
        <w:shd w:val="clear" w:color="auto" w:fill="D3CDE0" w:themeFill="accent3" w:themeFillTint="3F"/>
      </w:tcPr>
    </w:tblStylePr>
    <w:tblStylePr w:type="band2Horz">
      <w:tblPr/>
      <w:tcPr>
        <w:tcBorders>
          <w:top w:val="single" w:sz="8" w:space="0" w:color="554774" w:themeColor="accent3"/>
          <w:left w:val="single" w:sz="8" w:space="0" w:color="554774" w:themeColor="accent3"/>
          <w:bottom w:val="single" w:sz="8" w:space="0" w:color="554774" w:themeColor="accent3"/>
          <w:right w:val="single" w:sz="8" w:space="0" w:color="554774" w:themeColor="accent3"/>
          <w:insideV w:val="single" w:sz="8" w:space="0" w:color="55477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00AECB" w:themeColor="accent2"/>
        <w:left w:val="single" w:sz="8" w:space="0" w:color="00AECB" w:themeColor="accent2"/>
        <w:bottom w:val="single" w:sz="8" w:space="0" w:color="00AECB" w:themeColor="accent2"/>
        <w:right w:val="single" w:sz="8" w:space="0" w:color="00AECB" w:themeColor="accent2"/>
        <w:insideH w:val="single" w:sz="8" w:space="0" w:color="00AECB" w:themeColor="accent2"/>
        <w:insideV w:val="single" w:sz="8" w:space="0" w:color="00AE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CB" w:themeColor="accent2"/>
          <w:left w:val="single" w:sz="8" w:space="0" w:color="00AECB" w:themeColor="accent2"/>
          <w:bottom w:val="single" w:sz="18" w:space="0" w:color="00AECB" w:themeColor="accent2"/>
          <w:right w:val="single" w:sz="8" w:space="0" w:color="00AECB" w:themeColor="accent2"/>
          <w:insideH w:val="nil"/>
          <w:insideV w:val="single" w:sz="8" w:space="0" w:color="00AE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CB" w:themeColor="accent2"/>
          <w:left w:val="single" w:sz="8" w:space="0" w:color="00AECB" w:themeColor="accent2"/>
          <w:bottom w:val="single" w:sz="8" w:space="0" w:color="00AECB" w:themeColor="accent2"/>
          <w:right w:val="single" w:sz="8" w:space="0" w:color="00AECB" w:themeColor="accent2"/>
          <w:insideH w:val="nil"/>
          <w:insideV w:val="single" w:sz="8" w:space="0" w:color="00AE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CB" w:themeColor="accent2"/>
          <w:left w:val="single" w:sz="8" w:space="0" w:color="00AECB" w:themeColor="accent2"/>
          <w:bottom w:val="single" w:sz="8" w:space="0" w:color="00AECB" w:themeColor="accent2"/>
          <w:right w:val="single" w:sz="8" w:space="0" w:color="00AECB" w:themeColor="accent2"/>
        </w:tcBorders>
      </w:tcPr>
    </w:tblStylePr>
    <w:tblStylePr w:type="band1Vert">
      <w:tblPr/>
      <w:tcPr>
        <w:tcBorders>
          <w:top w:val="single" w:sz="8" w:space="0" w:color="00AECB" w:themeColor="accent2"/>
          <w:left w:val="single" w:sz="8" w:space="0" w:color="00AECB" w:themeColor="accent2"/>
          <w:bottom w:val="single" w:sz="8" w:space="0" w:color="00AECB" w:themeColor="accent2"/>
          <w:right w:val="single" w:sz="8" w:space="0" w:color="00AECB" w:themeColor="accent2"/>
        </w:tcBorders>
        <w:shd w:val="clear" w:color="auto" w:fill="B3F3FF" w:themeFill="accent2" w:themeFillTint="3F"/>
      </w:tcPr>
    </w:tblStylePr>
    <w:tblStylePr w:type="band1Horz">
      <w:tblPr/>
      <w:tcPr>
        <w:tcBorders>
          <w:top w:val="single" w:sz="8" w:space="0" w:color="00AECB" w:themeColor="accent2"/>
          <w:left w:val="single" w:sz="8" w:space="0" w:color="00AECB" w:themeColor="accent2"/>
          <w:bottom w:val="single" w:sz="8" w:space="0" w:color="00AECB" w:themeColor="accent2"/>
          <w:right w:val="single" w:sz="8" w:space="0" w:color="00AECB" w:themeColor="accent2"/>
          <w:insideV w:val="single" w:sz="8" w:space="0" w:color="00AECB" w:themeColor="accent2"/>
        </w:tcBorders>
        <w:shd w:val="clear" w:color="auto" w:fill="B3F3FF" w:themeFill="accent2" w:themeFillTint="3F"/>
      </w:tcPr>
    </w:tblStylePr>
    <w:tblStylePr w:type="band2Horz">
      <w:tblPr/>
      <w:tcPr>
        <w:tcBorders>
          <w:top w:val="single" w:sz="8" w:space="0" w:color="00AECB" w:themeColor="accent2"/>
          <w:left w:val="single" w:sz="8" w:space="0" w:color="00AECB" w:themeColor="accent2"/>
          <w:bottom w:val="single" w:sz="8" w:space="0" w:color="00AECB" w:themeColor="accent2"/>
          <w:right w:val="single" w:sz="8" w:space="0" w:color="00AECB" w:themeColor="accent2"/>
          <w:insideV w:val="single" w:sz="8" w:space="0" w:color="00AECB"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BFBFC" w:themeFill="accent6" w:themeFillTint="19"/>
    </w:tcPr>
    <w:tblStylePr w:type="firstRow">
      <w:rPr>
        <w:b/>
        <w:bCs/>
        <w:color w:val="FFFFFF" w:themeColor="background1"/>
      </w:rPr>
      <w:tblPr/>
      <w:tcPr>
        <w:tcBorders>
          <w:bottom w:val="single" w:sz="12" w:space="0" w:color="FFFFFF" w:themeColor="background1"/>
        </w:tcBorders>
        <w:shd w:val="clear" w:color="auto" w:fill="00598E" w:themeFill="accent5" w:themeFillShade="CC"/>
      </w:tcPr>
    </w:tblStylePr>
    <w:tblStylePr w:type="lastRow">
      <w:rPr>
        <w:b/>
        <w:bCs/>
        <w:color w:val="00598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6F8" w:themeFill="accent6" w:themeFillTint="3F"/>
      </w:tcPr>
    </w:tblStylePr>
    <w:tblStylePr w:type="band1Horz">
      <w:tblPr/>
      <w:tcPr>
        <w:shd w:val="clear" w:color="auto" w:fill="F7F8F9"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DEF2FF" w:themeFill="accent5" w:themeFillTint="19"/>
    </w:tcPr>
    <w:tblStylePr w:type="firstRow">
      <w:rPr>
        <w:b/>
        <w:bCs/>
        <w:color w:val="FFFFFF" w:themeColor="background1"/>
      </w:rPr>
      <w:tblPr/>
      <w:tcPr>
        <w:tcBorders>
          <w:bottom w:val="single" w:sz="12" w:space="0" w:color="FFFFFF" w:themeColor="background1"/>
        </w:tcBorders>
        <w:shd w:val="clear" w:color="auto" w:fill="A7B3BC" w:themeFill="accent6" w:themeFillShade="CC"/>
      </w:tcPr>
    </w:tblStylePr>
    <w:tblStylePr w:type="lastRow">
      <w:rPr>
        <w:b/>
        <w:bCs/>
        <w:color w:val="A7B3B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E0FF" w:themeFill="accent5" w:themeFillTint="3F"/>
      </w:tcPr>
    </w:tblStylePr>
    <w:tblStylePr w:type="band1Horz">
      <w:tblPr/>
      <w:tcPr>
        <w:shd w:val="clear" w:color="auto" w:fill="BCE6FF"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DEDF2" w:themeFill="accent4" w:themeFillTint="19"/>
    </w:tcPr>
    <w:tblStylePr w:type="firstRow">
      <w:rPr>
        <w:b/>
        <w:bCs/>
        <w:color w:val="FFFFFF" w:themeColor="background1"/>
      </w:rPr>
      <w:tblPr/>
      <w:tcPr>
        <w:tcBorders>
          <w:bottom w:val="single" w:sz="12" w:space="0" w:color="FFFFFF" w:themeColor="background1"/>
        </w:tcBorders>
        <w:shd w:val="clear" w:color="auto" w:fill="43385C" w:themeFill="accent3" w:themeFillShade="CC"/>
      </w:tcPr>
    </w:tblStylePr>
    <w:tblStylePr w:type="lastRow">
      <w:rPr>
        <w:b/>
        <w:bCs/>
        <w:color w:val="43385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3E0" w:themeFill="accent4" w:themeFillTint="3F"/>
      </w:tcPr>
    </w:tblStylePr>
    <w:tblStylePr w:type="band1Horz">
      <w:tblPr/>
      <w:tcPr>
        <w:shd w:val="clear" w:color="auto" w:fill="FADCE6"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DEBF3" w:themeFill="accent3" w:themeFillTint="19"/>
    </w:tcPr>
    <w:tblStylePr w:type="firstRow">
      <w:rPr>
        <w:b/>
        <w:bCs/>
        <w:color w:val="FFFFFF" w:themeColor="background1"/>
      </w:rPr>
      <w:tblPr/>
      <w:tcPr>
        <w:tcBorders>
          <w:bottom w:val="single" w:sz="12" w:space="0" w:color="FFFFFF" w:themeColor="background1"/>
        </w:tcBorders>
        <w:shd w:val="clear" w:color="auto" w:fill="E01B5D" w:themeFill="accent4" w:themeFillShade="CC"/>
      </w:tcPr>
    </w:tblStylePr>
    <w:tblStylePr w:type="lastRow">
      <w:rPr>
        <w:b/>
        <w:bCs/>
        <w:color w:val="E01B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CDE0" w:themeFill="accent3" w:themeFillTint="3F"/>
      </w:tcPr>
    </w:tblStylePr>
    <w:tblStylePr w:type="band1Horz">
      <w:tblPr/>
      <w:tcPr>
        <w:shd w:val="clear" w:color="auto" w:fill="DBD6E6"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0FAFF" w:themeFill="accent2" w:themeFillTint="19"/>
    </w:tcPr>
    <w:tblStylePr w:type="firstRow">
      <w:rPr>
        <w:b/>
        <w:bCs/>
        <w:color w:val="FFFFFF" w:themeColor="background1"/>
      </w:rPr>
      <w:tblPr/>
      <w:tcPr>
        <w:tcBorders>
          <w:bottom w:val="single" w:sz="12" w:space="0" w:color="FFFFFF" w:themeColor="background1"/>
        </w:tcBorders>
        <w:shd w:val="clear" w:color="auto" w:fill="008AA2" w:themeFill="accent2" w:themeFillShade="CC"/>
      </w:tcPr>
    </w:tblStylePr>
    <w:tblStylePr w:type="lastRow">
      <w:rPr>
        <w:b/>
        <w:bCs/>
        <w:color w:val="008A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F3FF" w:themeFill="accent2" w:themeFillTint="3F"/>
      </w:tcPr>
    </w:tblStylePr>
    <w:tblStylePr w:type="band1Horz">
      <w:tblPr/>
      <w:tcPr>
        <w:shd w:val="clear" w:color="auto" w:fill="C1F6FF"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D2EFFF" w:themeFill="accent1" w:themeFillTint="19"/>
    </w:tcPr>
    <w:tblStylePr w:type="firstRow">
      <w:rPr>
        <w:b/>
        <w:bCs/>
        <w:color w:val="FFFFFF" w:themeColor="background1"/>
      </w:rPr>
      <w:tblPr/>
      <w:tcPr>
        <w:tcBorders>
          <w:bottom w:val="single" w:sz="12" w:space="0" w:color="FFFFFF" w:themeColor="background1"/>
        </w:tcBorders>
        <w:shd w:val="clear" w:color="auto" w:fill="008AA2" w:themeFill="accent2" w:themeFillShade="CC"/>
      </w:tcPr>
    </w:tblStylePr>
    <w:tblStylePr w:type="lastRow">
      <w:rPr>
        <w:b/>
        <w:bCs/>
        <w:color w:val="008A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8FD7FF" w:themeFill="accent1" w:themeFillTint="3F"/>
      </w:tcPr>
    </w:tblStylePr>
    <w:tblStylePr w:type="band1Horz">
      <w:tblPr/>
      <w:tcPr>
        <w:shd w:val="clear" w:color="auto" w:fill="A5DFFF"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0070B2" w:themeColor="accent5"/>
        <w:left w:val="single" w:sz="4" w:space="0" w:color="DADFE3" w:themeColor="accent6"/>
        <w:bottom w:val="single" w:sz="4" w:space="0" w:color="DADFE3" w:themeColor="accent6"/>
        <w:right w:val="single" w:sz="4" w:space="0" w:color="DADFE3" w:themeColor="accent6"/>
        <w:insideH w:val="single" w:sz="4" w:space="0" w:color="FFFFFF" w:themeColor="background1"/>
        <w:insideV w:val="single" w:sz="4" w:space="0" w:color="FFFFFF" w:themeColor="background1"/>
      </w:tblBorders>
    </w:tblPr>
    <w:tcPr>
      <w:shd w:val="clear" w:color="auto" w:fill="FBFBFC" w:themeFill="accent6" w:themeFillTint="19"/>
    </w:tcPr>
    <w:tblStylePr w:type="firstRow">
      <w:rPr>
        <w:b/>
        <w:bCs/>
      </w:rPr>
      <w:tblPr/>
      <w:tcPr>
        <w:tcBorders>
          <w:top w:val="nil"/>
          <w:left w:val="nil"/>
          <w:bottom w:val="single" w:sz="24" w:space="0" w:color="0070B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48796" w:themeFill="accent6" w:themeFillShade="99"/>
      </w:tcPr>
    </w:tblStylePr>
    <w:tblStylePr w:type="firstCol">
      <w:rPr>
        <w:color w:val="FFFFFF" w:themeColor="background1"/>
      </w:rPr>
      <w:tblPr/>
      <w:tcPr>
        <w:tcBorders>
          <w:top w:val="nil"/>
          <w:left w:val="nil"/>
          <w:bottom w:val="nil"/>
          <w:right w:val="nil"/>
          <w:insideH w:val="single" w:sz="4" w:space="0" w:color="748796" w:themeColor="accent6" w:themeShade="99"/>
          <w:insideV w:val="nil"/>
        </w:tcBorders>
        <w:shd w:val="clear" w:color="auto" w:fill="74879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48796" w:themeFill="accent6" w:themeFillShade="99"/>
      </w:tcPr>
    </w:tblStylePr>
    <w:tblStylePr w:type="band1Vert">
      <w:tblPr/>
      <w:tcPr>
        <w:shd w:val="clear" w:color="auto" w:fill="F0F2F3" w:themeFill="accent6" w:themeFillTint="66"/>
      </w:tcPr>
    </w:tblStylePr>
    <w:tblStylePr w:type="band1Horz">
      <w:tblPr/>
      <w:tcPr>
        <w:shd w:val="clear" w:color="auto" w:fill="ECEEF1"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DADFE3" w:themeColor="accent6"/>
        <w:left w:val="single" w:sz="4" w:space="0" w:color="0070B2" w:themeColor="accent5"/>
        <w:bottom w:val="single" w:sz="4" w:space="0" w:color="0070B2" w:themeColor="accent5"/>
        <w:right w:val="single" w:sz="4" w:space="0" w:color="0070B2" w:themeColor="accent5"/>
        <w:insideH w:val="single" w:sz="4" w:space="0" w:color="FFFFFF" w:themeColor="background1"/>
        <w:insideV w:val="single" w:sz="4" w:space="0" w:color="FFFFFF" w:themeColor="background1"/>
      </w:tblBorders>
    </w:tblPr>
    <w:tcPr>
      <w:shd w:val="clear" w:color="auto" w:fill="DEF2FF" w:themeFill="accent5" w:themeFillTint="19"/>
    </w:tcPr>
    <w:tblStylePr w:type="firstRow">
      <w:rPr>
        <w:b/>
        <w:bCs/>
      </w:rPr>
      <w:tblPr/>
      <w:tcPr>
        <w:tcBorders>
          <w:top w:val="nil"/>
          <w:left w:val="nil"/>
          <w:bottom w:val="single" w:sz="24" w:space="0" w:color="DADFE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6A" w:themeFill="accent5" w:themeFillShade="99"/>
      </w:tcPr>
    </w:tblStylePr>
    <w:tblStylePr w:type="firstCol">
      <w:rPr>
        <w:color w:val="FFFFFF" w:themeColor="background1"/>
      </w:rPr>
      <w:tblPr/>
      <w:tcPr>
        <w:tcBorders>
          <w:top w:val="nil"/>
          <w:left w:val="nil"/>
          <w:bottom w:val="nil"/>
          <w:right w:val="nil"/>
          <w:insideH w:val="single" w:sz="4" w:space="0" w:color="00426A" w:themeColor="accent5" w:themeShade="99"/>
          <w:insideV w:val="nil"/>
        </w:tcBorders>
        <w:shd w:val="clear" w:color="auto" w:fill="00426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426A" w:themeFill="accent5" w:themeFillShade="99"/>
      </w:tcPr>
    </w:tblStylePr>
    <w:tblStylePr w:type="band1Vert">
      <w:tblPr/>
      <w:tcPr>
        <w:shd w:val="clear" w:color="auto" w:fill="7ACDFF" w:themeFill="accent5" w:themeFillTint="66"/>
      </w:tcPr>
    </w:tblStylePr>
    <w:tblStylePr w:type="band1Horz">
      <w:tblPr/>
      <w:tcPr>
        <w:shd w:val="clear" w:color="auto" w:fill="59C1FF"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554774" w:themeColor="accent3"/>
        <w:left w:val="single" w:sz="4" w:space="0" w:color="EA5184" w:themeColor="accent4"/>
        <w:bottom w:val="single" w:sz="4" w:space="0" w:color="EA5184" w:themeColor="accent4"/>
        <w:right w:val="single" w:sz="4" w:space="0" w:color="EA5184" w:themeColor="accent4"/>
        <w:insideH w:val="single" w:sz="4" w:space="0" w:color="FFFFFF" w:themeColor="background1"/>
        <w:insideV w:val="single" w:sz="4" w:space="0" w:color="FFFFFF" w:themeColor="background1"/>
      </w:tblBorders>
    </w:tblPr>
    <w:tcPr>
      <w:shd w:val="clear" w:color="auto" w:fill="FDEDF2" w:themeFill="accent4" w:themeFillTint="19"/>
    </w:tcPr>
    <w:tblStylePr w:type="firstRow">
      <w:rPr>
        <w:b/>
        <w:bCs/>
      </w:rPr>
      <w:tblPr/>
      <w:tcPr>
        <w:tcBorders>
          <w:top w:val="nil"/>
          <w:left w:val="nil"/>
          <w:bottom w:val="single" w:sz="24" w:space="0" w:color="55477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1445" w:themeFill="accent4" w:themeFillShade="99"/>
      </w:tcPr>
    </w:tblStylePr>
    <w:tblStylePr w:type="firstCol">
      <w:rPr>
        <w:color w:val="FFFFFF" w:themeColor="background1"/>
      </w:rPr>
      <w:tblPr/>
      <w:tcPr>
        <w:tcBorders>
          <w:top w:val="nil"/>
          <w:left w:val="nil"/>
          <w:bottom w:val="nil"/>
          <w:right w:val="nil"/>
          <w:insideH w:val="single" w:sz="4" w:space="0" w:color="A81445" w:themeColor="accent4" w:themeShade="99"/>
          <w:insideV w:val="nil"/>
        </w:tcBorders>
        <w:shd w:val="clear" w:color="auto" w:fill="A8144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81445" w:themeFill="accent4" w:themeFillShade="99"/>
      </w:tcPr>
    </w:tblStylePr>
    <w:tblStylePr w:type="band1Vert">
      <w:tblPr/>
      <w:tcPr>
        <w:shd w:val="clear" w:color="auto" w:fill="F6B9CD" w:themeFill="accent4" w:themeFillTint="66"/>
      </w:tcPr>
    </w:tblStylePr>
    <w:tblStylePr w:type="band1Horz">
      <w:tblPr/>
      <w:tcPr>
        <w:shd w:val="clear" w:color="auto" w:fill="F4A8C1"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EA5184" w:themeColor="accent4"/>
        <w:left w:val="single" w:sz="4" w:space="0" w:color="554774" w:themeColor="accent3"/>
        <w:bottom w:val="single" w:sz="4" w:space="0" w:color="554774" w:themeColor="accent3"/>
        <w:right w:val="single" w:sz="4" w:space="0" w:color="554774" w:themeColor="accent3"/>
        <w:insideH w:val="single" w:sz="4" w:space="0" w:color="FFFFFF" w:themeColor="background1"/>
        <w:insideV w:val="single" w:sz="4" w:space="0" w:color="FFFFFF" w:themeColor="background1"/>
      </w:tblBorders>
    </w:tblPr>
    <w:tcPr>
      <w:shd w:val="clear" w:color="auto" w:fill="EDEBF3" w:themeFill="accent3" w:themeFillTint="19"/>
    </w:tcPr>
    <w:tblStylePr w:type="firstRow">
      <w:rPr>
        <w:b/>
        <w:bCs/>
      </w:rPr>
      <w:tblPr/>
      <w:tcPr>
        <w:tcBorders>
          <w:top w:val="nil"/>
          <w:left w:val="nil"/>
          <w:bottom w:val="single" w:sz="24" w:space="0" w:color="EA518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2A45" w:themeFill="accent3" w:themeFillShade="99"/>
      </w:tcPr>
    </w:tblStylePr>
    <w:tblStylePr w:type="firstCol">
      <w:rPr>
        <w:color w:val="FFFFFF" w:themeColor="background1"/>
      </w:rPr>
      <w:tblPr/>
      <w:tcPr>
        <w:tcBorders>
          <w:top w:val="nil"/>
          <w:left w:val="nil"/>
          <w:bottom w:val="nil"/>
          <w:right w:val="nil"/>
          <w:insideH w:val="single" w:sz="4" w:space="0" w:color="322A45" w:themeColor="accent3" w:themeShade="99"/>
          <w:insideV w:val="nil"/>
        </w:tcBorders>
        <w:shd w:val="clear" w:color="auto" w:fill="322A4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22A45" w:themeFill="accent3" w:themeFillShade="99"/>
      </w:tcPr>
    </w:tblStylePr>
    <w:tblStylePr w:type="band1Vert">
      <w:tblPr/>
      <w:tcPr>
        <w:shd w:val="clear" w:color="auto" w:fill="B8AECE" w:themeFill="accent3" w:themeFillTint="66"/>
      </w:tcPr>
    </w:tblStylePr>
    <w:tblStylePr w:type="band1Horz">
      <w:tblPr/>
      <w:tcPr>
        <w:shd w:val="clear" w:color="auto" w:fill="A79BC2"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00AECB" w:themeColor="accent2"/>
        <w:left w:val="single" w:sz="4" w:space="0" w:color="00AECB" w:themeColor="accent2"/>
        <w:bottom w:val="single" w:sz="4" w:space="0" w:color="00AECB" w:themeColor="accent2"/>
        <w:right w:val="single" w:sz="4" w:space="0" w:color="00AECB" w:themeColor="accent2"/>
        <w:insideH w:val="single" w:sz="4" w:space="0" w:color="FFFFFF" w:themeColor="background1"/>
        <w:insideV w:val="single" w:sz="4" w:space="0" w:color="FFFFFF" w:themeColor="background1"/>
      </w:tblBorders>
    </w:tblPr>
    <w:tcPr>
      <w:shd w:val="clear" w:color="auto" w:fill="E0FAFF" w:themeFill="accent2" w:themeFillTint="19"/>
    </w:tcPr>
    <w:tblStylePr w:type="firstRow">
      <w:rPr>
        <w:b/>
        <w:bCs/>
      </w:rPr>
      <w:tblPr/>
      <w:tcPr>
        <w:tcBorders>
          <w:top w:val="nil"/>
          <w:left w:val="nil"/>
          <w:bottom w:val="single" w:sz="24" w:space="0" w:color="00AE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879" w:themeFill="accent2" w:themeFillShade="99"/>
      </w:tcPr>
    </w:tblStylePr>
    <w:tblStylePr w:type="firstCol">
      <w:rPr>
        <w:color w:val="FFFFFF" w:themeColor="background1"/>
      </w:rPr>
      <w:tblPr/>
      <w:tcPr>
        <w:tcBorders>
          <w:top w:val="nil"/>
          <w:left w:val="nil"/>
          <w:bottom w:val="nil"/>
          <w:right w:val="nil"/>
          <w:insideH w:val="single" w:sz="4" w:space="0" w:color="006879" w:themeColor="accent2" w:themeShade="99"/>
          <w:insideV w:val="nil"/>
        </w:tcBorders>
        <w:shd w:val="clear" w:color="auto" w:fill="0068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879" w:themeFill="accent2" w:themeFillShade="99"/>
      </w:tcPr>
    </w:tblStylePr>
    <w:tblStylePr w:type="band1Vert">
      <w:tblPr/>
      <w:tcPr>
        <w:shd w:val="clear" w:color="auto" w:fill="84EDFF" w:themeFill="accent2" w:themeFillTint="66"/>
      </w:tcPr>
    </w:tblStylePr>
    <w:tblStylePr w:type="band1Horz">
      <w:tblPr/>
      <w:tcPr>
        <w:shd w:val="clear" w:color="auto" w:fill="66E8FF"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00AECB" w:themeColor="accent2"/>
        <w:left w:val="single" w:sz="4" w:space="0" w:color="00273C" w:themeColor="accent1"/>
        <w:bottom w:val="single" w:sz="4" w:space="0" w:color="00273C" w:themeColor="accent1"/>
        <w:right w:val="single" w:sz="4" w:space="0" w:color="00273C" w:themeColor="accent1"/>
        <w:insideH w:val="single" w:sz="4" w:space="0" w:color="FFFFFF" w:themeColor="background1"/>
        <w:insideV w:val="single" w:sz="4" w:space="0" w:color="FFFFFF" w:themeColor="background1"/>
      </w:tblBorders>
    </w:tblPr>
    <w:tcPr>
      <w:shd w:val="clear" w:color="auto" w:fill="D2EFFF" w:themeFill="accent1" w:themeFillTint="19"/>
    </w:tcPr>
    <w:tblStylePr w:type="firstRow">
      <w:rPr>
        <w:b/>
        <w:bCs/>
      </w:rPr>
      <w:tblPr/>
      <w:tcPr>
        <w:tcBorders>
          <w:top w:val="nil"/>
          <w:left w:val="nil"/>
          <w:bottom w:val="single" w:sz="24" w:space="0" w:color="00AE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724" w:themeFill="accent1" w:themeFillShade="99"/>
      </w:tcPr>
    </w:tblStylePr>
    <w:tblStylePr w:type="firstCol">
      <w:rPr>
        <w:color w:val="FFFFFF" w:themeColor="background1"/>
      </w:rPr>
      <w:tblPr/>
      <w:tcPr>
        <w:tcBorders>
          <w:top w:val="nil"/>
          <w:left w:val="nil"/>
          <w:bottom w:val="nil"/>
          <w:right w:val="nil"/>
          <w:insideH w:val="single" w:sz="4" w:space="0" w:color="001724" w:themeColor="accent1" w:themeShade="99"/>
          <w:insideV w:val="nil"/>
        </w:tcBorders>
        <w:shd w:val="clear" w:color="auto" w:fill="00172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724" w:themeFill="accent1" w:themeFillShade="99"/>
      </w:tcPr>
    </w:tblStylePr>
    <w:tblStylePr w:type="band1Vert">
      <w:tblPr/>
      <w:tcPr>
        <w:shd w:val="clear" w:color="auto" w:fill="4BBFFF" w:themeFill="accent1" w:themeFillTint="66"/>
      </w:tcPr>
    </w:tblStylePr>
    <w:tblStylePr w:type="band1Horz">
      <w:tblPr/>
      <w:tcPr>
        <w:shd w:val="clear" w:color="auto" w:fill="1EAFFF"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7F8F9" w:themeFill="accent6" w:themeFillTint="33"/>
    </w:tcPr>
    <w:tblStylePr w:type="firstRow">
      <w:rPr>
        <w:b/>
        <w:bCs/>
      </w:rPr>
      <w:tblPr/>
      <w:tcPr>
        <w:shd w:val="clear" w:color="auto" w:fill="F0F2F3" w:themeFill="accent6" w:themeFillTint="66"/>
      </w:tcPr>
    </w:tblStylePr>
    <w:tblStylePr w:type="lastRow">
      <w:rPr>
        <w:b/>
        <w:bCs/>
        <w:color w:val="000000" w:themeColor="text1"/>
      </w:rPr>
      <w:tblPr/>
      <w:tcPr>
        <w:shd w:val="clear" w:color="auto" w:fill="F0F2F3" w:themeFill="accent6" w:themeFillTint="66"/>
      </w:tcPr>
    </w:tblStylePr>
    <w:tblStylePr w:type="firstCol">
      <w:rPr>
        <w:color w:val="FFFFFF" w:themeColor="background1"/>
      </w:rPr>
      <w:tblPr/>
      <w:tcPr>
        <w:shd w:val="clear" w:color="auto" w:fill="9AA7B2" w:themeFill="accent6" w:themeFillShade="BF"/>
      </w:tcPr>
    </w:tblStylePr>
    <w:tblStylePr w:type="lastCol">
      <w:rPr>
        <w:color w:val="FFFFFF" w:themeColor="background1"/>
      </w:rPr>
      <w:tblPr/>
      <w:tcPr>
        <w:shd w:val="clear" w:color="auto" w:fill="9AA7B2" w:themeFill="accent6" w:themeFillShade="BF"/>
      </w:tcPr>
    </w:tblStylePr>
    <w:tblStylePr w:type="band1Vert">
      <w:tblPr/>
      <w:tcPr>
        <w:shd w:val="clear" w:color="auto" w:fill="ECEEF1" w:themeFill="accent6" w:themeFillTint="7F"/>
      </w:tcPr>
    </w:tblStylePr>
    <w:tblStylePr w:type="band1Horz">
      <w:tblPr/>
      <w:tcPr>
        <w:shd w:val="clear" w:color="auto" w:fill="ECEEF1"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CE6FF" w:themeFill="accent5" w:themeFillTint="33"/>
    </w:tcPr>
    <w:tblStylePr w:type="firstRow">
      <w:rPr>
        <w:b/>
        <w:bCs/>
      </w:rPr>
      <w:tblPr/>
      <w:tcPr>
        <w:shd w:val="clear" w:color="auto" w:fill="7ACDFF" w:themeFill="accent5" w:themeFillTint="66"/>
      </w:tcPr>
    </w:tblStylePr>
    <w:tblStylePr w:type="lastRow">
      <w:rPr>
        <w:b/>
        <w:bCs/>
        <w:color w:val="000000" w:themeColor="text1"/>
      </w:rPr>
      <w:tblPr/>
      <w:tcPr>
        <w:shd w:val="clear" w:color="auto" w:fill="7ACDFF" w:themeFill="accent5" w:themeFillTint="66"/>
      </w:tcPr>
    </w:tblStylePr>
    <w:tblStylePr w:type="firstCol">
      <w:rPr>
        <w:color w:val="FFFFFF" w:themeColor="background1"/>
      </w:rPr>
      <w:tblPr/>
      <w:tcPr>
        <w:shd w:val="clear" w:color="auto" w:fill="005385" w:themeFill="accent5" w:themeFillShade="BF"/>
      </w:tcPr>
    </w:tblStylePr>
    <w:tblStylePr w:type="lastCol">
      <w:rPr>
        <w:color w:val="FFFFFF" w:themeColor="background1"/>
      </w:rPr>
      <w:tblPr/>
      <w:tcPr>
        <w:shd w:val="clear" w:color="auto" w:fill="005385" w:themeFill="accent5" w:themeFillShade="BF"/>
      </w:tcPr>
    </w:tblStylePr>
    <w:tblStylePr w:type="band1Vert">
      <w:tblPr/>
      <w:tcPr>
        <w:shd w:val="clear" w:color="auto" w:fill="59C1FF" w:themeFill="accent5" w:themeFillTint="7F"/>
      </w:tcPr>
    </w:tblStylePr>
    <w:tblStylePr w:type="band1Horz">
      <w:tblPr/>
      <w:tcPr>
        <w:shd w:val="clear" w:color="auto" w:fill="59C1FF"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CE6" w:themeFill="accent4" w:themeFillTint="33"/>
    </w:tcPr>
    <w:tblStylePr w:type="firstRow">
      <w:rPr>
        <w:b/>
        <w:bCs/>
      </w:rPr>
      <w:tblPr/>
      <w:tcPr>
        <w:shd w:val="clear" w:color="auto" w:fill="F6B9CD" w:themeFill="accent4" w:themeFillTint="66"/>
      </w:tcPr>
    </w:tblStylePr>
    <w:tblStylePr w:type="lastRow">
      <w:rPr>
        <w:b/>
        <w:bCs/>
        <w:color w:val="000000" w:themeColor="text1"/>
      </w:rPr>
      <w:tblPr/>
      <w:tcPr>
        <w:shd w:val="clear" w:color="auto" w:fill="F6B9CD" w:themeFill="accent4" w:themeFillTint="66"/>
      </w:tcPr>
    </w:tblStylePr>
    <w:tblStylePr w:type="firstCol">
      <w:rPr>
        <w:color w:val="FFFFFF" w:themeColor="background1"/>
      </w:rPr>
      <w:tblPr/>
      <w:tcPr>
        <w:shd w:val="clear" w:color="auto" w:fill="D21957" w:themeFill="accent4" w:themeFillShade="BF"/>
      </w:tcPr>
    </w:tblStylePr>
    <w:tblStylePr w:type="lastCol">
      <w:rPr>
        <w:color w:val="FFFFFF" w:themeColor="background1"/>
      </w:rPr>
      <w:tblPr/>
      <w:tcPr>
        <w:shd w:val="clear" w:color="auto" w:fill="D21957" w:themeFill="accent4" w:themeFillShade="BF"/>
      </w:tcPr>
    </w:tblStylePr>
    <w:tblStylePr w:type="band1Vert">
      <w:tblPr/>
      <w:tcPr>
        <w:shd w:val="clear" w:color="auto" w:fill="F4A8C1" w:themeFill="accent4" w:themeFillTint="7F"/>
      </w:tcPr>
    </w:tblStylePr>
    <w:tblStylePr w:type="band1Horz">
      <w:tblPr/>
      <w:tcPr>
        <w:shd w:val="clear" w:color="auto" w:fill="F4A8C1"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D6E6" w:themeFill="accent3" w:themeFillTint="33"/>
    </w:tcPr>
    <w:tblStylePr w:type="firstRow">
      <w:rPr>
        <w:b/>
        <w:bCs/>
      </w:rPr>
      <w:tblPr/>
      <w:tcPr>
        <w:shd w:val="clear" w:color="auto" w:fill="B8AECE" w:themeFill="accent3" w:themeFillTint="66"/>
      </w:tcPr>
    </w:tblStylePr>
    <w:tblStylePr w:type="lastRow">
      <w:rPr>
        <w:b/>
        <w:bCs/>
        <w:color w:val="000000" w:themeColor="text1"/>
      </w:rPr>
      <w:tblPr/>
      <w:tcPr>
        <w:shd w:val="clear" w:color="auto" w:fill="B8AECE" w:themeFill="accent3" w:themeFillTint="66"/>
      </w:tcPr>
    </w:tblStylePr>
    <w:tblStylePr w:type="firstCol">
      <w:rPr>
        <w:color w:val="FFFFFF" w:themeColor="background1"/>
      </w:rPr>
      <w:tblPr/>
      <w:tcPr>
        <w:shd w:val="clear" w:color="auto" w:fill="3F3556" w:themeFill="accent3" w:themeFillShade="BF"/>
      </w:tcPr>
    </w:tblStylePr>
    <w:tblStylePr w:type="lastCol">
      <w:rPr>
        <w:color w:val="FFFFFF" w:themeColor="background1"/>
      </w:rPr>
      <w:tblPr/>
      <w:tcPr>
        <w:shd w:val="clear" w:color="auto" w:fill="3F3556" w:themeFill="accent3" w:themeFillShade="BF"/>
      </w:tcPr>
    </w:tblStylePr>
    <w:tblStylePr w:type="band1Vert">
      <w:tblPr/>
      <w:tcPr>
        <w:shd w:val="clear" w:color="auto" w:fill="A79BC2" w:themeFill="accent3" w:themeFillTint="7F"/>
      </w:tcPr>
    </w:tblStylePr>
    <w:tblStylePr w:type="band1Horz">
      <w:tblPr/>
      <w:tcPr>
        <w:shd w:val="clear" w:color="auto" w:fill="A79BC2"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1F6FF" w:themeFill="accent2" w:themeFillTint="33"/>
    </w:tcPr>
    <w:tblStylePr w:type="firstRow">
      <w:rPr>
        <w:b/>
        <w:bCs/>
      </w:rPr>
      <w:tblPr/>
      <w:tcPr>
        <w:shd w:val="clear" w:color="auto" w:fill="84EDFF" w:themeFill="accent2" w:themeFillTint="66"/>
      </w:tcPr>
    </w:tblStylePr>
    <w:tblStylePr w:type="lastRow">
      <w:rPr>
        <w:b/>
        <w:bCs/>
        <w:color w:val="000000" w:themeColor="text1"/>
      </w:rPr>
      <w:tblPr/>
      <w:tcPr>
        <w:shd w:val="clear" w:color="auto" w:fill="84EDFF" w:themeFill="accent2" w:themeFillTint="66"/>
      </w:tcPr>
    </w:tblStylePr>
    <w:tblStylePr w:type="firstCol">
      <w:rPr>
        <w:color w:val="FFFFFF" w:themeColor="background1"/>
      </w:rPr>
      <w:tblPr/>
      <w:tcPr>
        <w:shd w:val="clear" w:color="auto" w:fill="008198" w:themeFill="accent2" w:themeFillShade="BF"/>
      </w:tcPr>
    </w:tblStylePr>
    <w:tblStylePr w:type="lastCol">
      <w:rPr>
        <w:color w:val="FFFFFF" w:themeColor="background1"/>
      </w:rPr>
      <w:tblPr/>
      <w:tcPr>
        <w:shd w:val="clear" w:color="auto" w:fill="008198" w:themeFill="accent2" w:themeFillShade="BF"/>
      </w:tcPr>
    </w:tblStylePr>
    <w:tblStylePr w:type="band1Vert">
      <w:tblPr/>
      <w:tcPr>
        <w:shd w:val="clear" w:color="auto" w:fill="66E8FF" w:themeFill="accent2" w:themeFillTint="7F"/>
      </w:tcPr>
    </w:tblStylePr>
    <w:tblStylePr w:type="band1Horz">
      <w:tblPr/>
      <w:tcPr>
        <w:shd w:val="clear" w:color="auto" w:fill="66E8FF"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5DFFF" w:themeFill="accent1" w:themeFillTint="33"/>
    </w:tcPr>
    <w:tblStylePr w:type="firstRow">
      <w:rPr>
        <w:b/>
        <w:bCs/>
      </w:rPr>
      <w:tblPr/>
      <w:tcPr>
        <w:shd w:val="clear" w:color="auto" w:fill="4BBFFF" w:themeFill="accent1" w:themeFillTint="66"/>
      </w:tcPr>
    </w:tblStylePr>
    <w:tblStylePr w:type="lastRow">
      <w:rPr>
        <w:b/>
        <w:bCs/>
        <w:color w:val="000000" w:themeColor="text1"/>
      </w:rPr>
      <w:tblPr/>
      <w:tcPr>
        <w:shd w:val="clear" w:color="auto" w:fill="4BBFFF" w:themeFill="accent1" w:themeFillTint="66"/>
      </w:tcPr>
    </w:tblStylePr>
    <w:tblStylePr w:type="firstCol">
      <w:rPr>
        <w:color w:val="FFFFFF" w:themeColor="background1"/>
      </w:rPr>
      <w:tblPr/>
      <w:tcPr>
        <w:shd w:val="clear" w:color="auto" w:fill="001C2C" w:themeFill="accent1" w:themeFillShade="BF"/>
      </w:tcPr>
    </w:tblStylePr>
    <w:tblStylePr w:type="lastCol">
      <w:rPr>
        <w:color w:val="FFFFFF" w:themeColor="background1"/>
      </w:rPr>
      <w:tblPr/>
      <w:tcPr>
        <w:shd w:val="clear" w:color="auto" w:fill="001C2C" w:themeFill="accent1" w:themeFillShade="BF"/>
      </w:tcPr>
    </w:tblStylePr>
    <w:tblStylePr w:type="band1Vert">
      <w:tblPr/>
      <w:tcPr>
        <w:shd w:val="clear" w:color="auto" w:fill="1EAFFF" w:themeFill="accent1" w:themeFillTint="7F"/>
      </w:tcPr>
    </w:tblStylePr>
    <w:tblStylePr w:type="band1Horz">
      <w:tblPr/>
      <w:tcPr>
        <w:shd w:val="clear" w:color="auto" w:fill="1EAFFF"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ADFE3" w:themeColor="accent6"/>
        <w:left w:val="single" w:sz="8" w:space="0" w:color="DADFE3" w:themeColor="accent6"/>
        <w:bottom w:val="single" w:sz="8" w:space="0" w:color="DADFE3" w:themeColor="accent6"/>
        <w:right w:val="single" w:sz="8" w:space="0" w:color="DADFE3" w:themeColor="accent6"/>
      </w:tblBorders>
    </w:tblPr>
    <w:tblStylePr w:type="firstRow">
      <w:rPr>
        <w:sz w:val="24"/>
        <w:szCs w:val="24"/>
      </w:rPr>
      <w:tblPr/>
      <w:tcPr>
        <w:tcBorders>
          <w:top w:val="nil"/>
          <w:left w:val="nil"/>
          <w:bottom w:val="single" w:sz="24" w:space="0" w:color="DADFE3" w:themeColor="accent6"/>
          <w:right w:val="nil"/>
          <w:insideH w:val="nil"/>
          <w:insideV w:val="nil"/>
        </w:tcBorders>
        <w:shd w:val="clear" w:color="auto" w:fill="FFFFFF" w:themeFill="background1"/>
      </w:tcPr>
    </w:tblStylePr>
    <w:tblStylePr w:type="lastRow">
      <w:tblPr/>
      <w:tcPr>
        <w:tcBorders>
          <w:top w:val="single" w:sz="8" w:space="0" w:color="DADFE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ADFE3" w:themeColor="accent6"/>
          <w:insideH w:val="nil"/>
          <w:insideV w:val="nil"/>
        </w:tcBorders>
        <w:shd w:val="clear" w:color="auto" w:fill="FFFFFF" w:themeFill="background1"/>
      </w:tcPr>
    </w:tblStylePr>
    <w:tblStylePr w:type="lastCol">
      <w:tblPr/>
      <w:tcPr>
        <w:tcBorders>
          <w:top w:val="nil"/>
          <w:left w:val="single" w:sz="8" w:space="0" w:color="DADFE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6F8" w:themeFill="accent6" w:themeFillTint="3F"/>
      </w:tcPr>
    </w:tblStylePr>
    <w:tblStylePr w:type="band1Horz">
      <w:tblPr/>
      <w:tcPr>
        <w:tcBorders>
          <w:top w:val="nil"/>
          <w:bottom w:val="nil"/>
          <w:insideH w:val="nil"/>
          <w:insideV w:val="nil"/>
        </w:tcBorders>
        <w:shd w:val="clear" w:color="auto" w:fill="F5F6F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0B2" w:themeColor="accent5"/>
        <w:left w:val="single" w:sz="8" w:space="0" w:color="0070B2" w:themeColor="accent5"/>
        <w:bottom w:val="single" w:sz="8" w:space="0" w:color="0070B2" w:themeColor="accent5"/>
        <w:right w:val="single" w:sz="8" w:space="0" w:color="0070B2" w:themeColor="accent5"/>
      </w:tblBorders>
    </w:tblPr>
    <w:tblStylePr w:type="firstRow">
      <w:rPr>
        <w:sz w:val="24"/>
        <w:szCs w:val="24"/>
      </w:rPr>
      <w:tblPr/>
      <w:tcPr>
        <w:tcBorders>
          <w:top w:val="nil"/>
          <w:left w:val="nil"/>
          <w:bottom w:val="single" w:sz="24" w:space="0" w:color="0070B2" w:themeColor="accent5"/>
          <w:right w:val="nil"/>
          <w:insideH w:val="nil"/>
          <w:insideV w:val="nil"/>
        </w:tcBorders>
        <w:shd w:val="clear" w:color="auto" w:fill="FFFFFF" w:themeFill="background1"/>
      </w:tcPr>
    </w:tblStylePr>
    <w:tblStylePr w:type="lastRow">
      <w:tblPr/>
      <w:tcPr>
        <w:tcBorders>
          <w:top w:val="single" w:sz="8" w:space="0" w:color="0070B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B2" w:themeColor="accent5"/>
          <w:insideH w:val="nil"/>
          <w:insideV w:val="nil"/>
        </w:tcBorders>
        <w:shd w:val="clear" w:color="auto" w:fill="FFFFFF" w:themeFill="background1"/>
      </w:tcPr>
    </w:tblStylePr>
    <w:tblStylePr w:type="lastCol">
      <w:tblPr/>
      <w:tcPr>
        <w:tcBorders>
          <w:top w:val="nil"/>
          <w:left w:val="single" w:sz="8" w:space="0" w:color="0070B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E0FF" w:themeFill="accent5" w:themeFillTint="3F"/>
      </w:tcPr>
    </w:tblStylePr>
    <w:tblStylePr w:type="band1Horz">
      <w:tblPr/>
      <w:tcPr>
        <w:tcBorders>
          <w:top w:val="nil"/>
          <w:bottom w:val="nil"/>
          <w:insideH w:val="nil"/>
          <w:insideV w:val="nil"/>
        </w:tcBorders>
        <w:shd w:val="clear" w:color="auto" w:fill="ACE0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5184" w:themeColor="accent4"/>
        <w:left w:val="single" w:sz="8" w:space="0" w:color="EA5184" w:themeColor="accent4"/>
        <w:bottom w:val="single" w:sz="8" w:space="0" w:color="EA5184" w:themeColor="accent4"/>
        <w:right w:val="single" w:sz="8" w:space="0" w:color="EA5184" w:themeColor="accent4"/>
      </w:tblBorders>
    </w:tblPr>
    <w:tblStylePr w:type="firstRow">
      <w:rPr>
        <w:sz w:val="24"/>
        <w:szCs w:val="24"/>
      </w:rPr>
      <w:tblPr/>
      <w:tcPr>
        <w:tcBorders>
          <w:top w:val="nil"/>
          <w:left w:val="nil"/>
          <w:bottom w:val="single" w:sz="24" w:space="0" w:color="EA5184" w:themeColor="accent4"/>
          <w:right w:val="nil"/>
          <w:insideH w:val="nil"/>
          <w:insideV w:val="nil"/>
        </w:tcBorders>
        <w:shd w:val="clear" w:color="auto" w:fill="FFFFFF" w:themeFill="background1"/>
      </w:tcPr>
    </w:tblStylePr>
    <w:tblStylePr w:type="lastRow">
      <w:tblPr/>
      <w:tcPr>
        <w:tcBorders>
          <w:top w:val="single" w:sz="8" w:space="0" w:color="EA518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5184" w:themeColor="accent4"/>
          <w:insideH w:val="nil"/>
          <w:insideV w:val="nil"/>
        </w:tcBorders>
        <w:shd w:val="clear" w:color="auto" w:fill="FFFFFF" w:themeFill="background1"/>
      </w:tcPr>
    </w:tblStylePr>
    <w:tblStylePr w:type="lastCol">
      <w:tblPr/>
      <w:tcPr>
        <w:tcBorders>
          <w:top w:val="nil"/>
          <w:left w:val="single" w:sz="8" w:space="0" w:color="EA518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3E0" w:themeFill="accent4" w:themeFillTint="3F"/>
      </w:tcPr>
    </w:tblStylePr>
    <w:tblStylePr w:type="band1Horz">
      <w:tblPr/>
      <w:tcPr>
        <w:tcBorders>
          <w:top w:val="nil"/>
          <w:bottom w:val="nil"/>
          <w:insideH w:val="nil"/>
          <w:insideV w:val="nil"/>
        </w:tcBorders>
        <w:shd w:val="clear" w:color="auto" w:fill="F9D3E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4774" w:themeColor="accent3"/>
        <w:left w:val="single" w:sz="8" w:space="0" w:color="554774" w:themeColor="accent3"/>
        <w:bottom w:val="single" w:sz="8" w:space="0" w:color="554774" w:themeColor="accent3"/>
        <w:right w:val="single" w:sz="8" w:space="0" w:color="554774" w:themeColor="accent3"/>
      </w:tblBorders>
    </w:tblPr>
    <w:tblStylePr w:type="firstRow">
      <w:rPr>
        <w:sz w:val="24"/>
        <w:szCs w:val="24"/>
      </w:rPr>
      <w:tblPr/>
      <w:tcPr>
        <w:tcBorders>
          <w:top w:val="nil"/>
          <w:left w:val="nil"/>
          <w:bottom w:val="single" w:sz="24" w:space="0" w:color="554774" w:themeColor="accent3"/>
          <w:right w:val="nil"/>
          <w:insideH w:val="nil"/>
          <w:insideV w:val="nil"/>
        </w:tcBorders>
        <w:shd w:val="clear" w:color="auto" w:fill="FFFFFF" w:themeFill="background1"/>
      </w:tcPr>
    </w:tblStylePr>
    <w:tblStylePr w:type="lastRow">
      <w:tblPr/>
      <w:tcPr>
        <w:tcBorders>
          <w:top w:val="single" w:sz="8" w:space="0" w:color="55477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4774" w:themeColor="accent3"/>
          <w:insideH w:val="nil"/>
          <w:insideV w:val="nil"/>
        </w:tcBorders>
        <w:shd w:val="clear" w:color="auto" w:fill="FFFFFF" w:themeFill="background1"/>
      </w:tcPr>
    </w:tblStylePr>
    <w:tblStylePr w:type="lastCol">
      <w:tblPr/>
      <w:tcPr>
        <w:tcBorders>
          <w:top w:val="nil"/>
          <w:left w:val="single" w:sz="8" w:space="0" w:color="55477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CDE0" w:themeFill="accent3" w:themeFillTint="3F"/>
      </w:tcPr>
    </w:tblStylePr>
    <w:tblStylePr w:type="band1Horz">
      <w:tblPr/>
      <w:tcPr>
        <w:tcBorders>
          <w:top w:val="nil"/>
          <w:bottom w:val="nil"/>
          <w:insideH w:val="nil"/>
          <w:insideV w:val="nil"/>
        </w:tcBorders>
        <w:shd w:val="clear" w:color="auto" w:fill="D3CDE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CB" w:themeColor="accent2"/>
        <w:left w:val="single" w:sz="8" w:space="0" w:color="00AECB" w:themeColor="accent2"/>
        <w:bottom w:val="single" w:sz="8" w:space="0" w:color="00AECB" w:themeColor="accent2"/>
        <w:right w:val="single" w:sz="8" w:space="0" w:color="00AECB" w:themeColor="accent2"/>
      </w:tblBorders>
    </w:tblPr>
    <w:tblStylePr w:type="firstRow">
      <w:rPr>
        <w:sz w:val="24"/>
        <w:szCs w:val="24"/>
      </w:rPr>
      <w:tblPr/>
      <w:tcPr>
        <w:tcBorders>
          <w:top w:val="nil"/>
          <w:left w:val="nil"/>
          <w:bottom w:val="single" w:sz="24" w:space="0" w:color="00AECB" w:themeColor="accent2"/>
          <w:right w:val="nil"/>
          <w:insideH w:val="nil"/>
          <w:insideV w:val="nil"/>
        </w:tcBorders>
        <w:shd w:val="clear" w:color="auto" w:fill="FFFFFF" w:themeFill="background1"/>
      </w:tcPr>
    </w:tblStylePr>
    <w:tblStylePr w:type="lastRow">
      <w:tblPr/>
      <w:tcPr>
        <w:tcBorders>
          <w:top w:val="single" w:sz="8" w:space="0" w:color="00AEC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CB" w:themeColor="accent2"/>
          <w:insideH w:val="nil"/>
          <w:insideV w:val="nil"/>
        </w:tcBorders>
        <w:shd w:val="clear" w:color="auto" w:fill="FFFFFF" w:themeFill="background1"/>
      </w:tcPr>
    </w:tblStylePr>
    <w:tblStylePr w:type="lastCol">
      <w:tblPr/>
      <w:tcPr>
        <w:tcBorders>
          <w:top w:val="nil"/>
          <w:left w:val="single" w:sz="8" w:space="0" w:color="00AE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F3FF" w:themeFill="accent2" w:themeFillTint="3F"/>
      </w:tcPr>
    </w:tblStylePr>
    <w:tblStylePr w:type="band1Horz">
      <w:tblPr/>
      <w:tcPr>
        <w:tcBorders>
          <w:top w:val="nil"/>
          <w:bottom w:val="nil"/>
          <w:insideH w:val="nil"/>
          <w:insideV w:val="nil"/>
        </w:tcBorders>
        <w:shd w:val="clear" w:color="auto" w:fill="B3F3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73C" w:themeColor="accent1"/>
        <w:left w:val="single" w:sz="8" w:space="0" w:color="00273C" w:themeColor="accent1"/>
        <w:bottom w:val="single" w:sz="8" w:space="0" w:color="00273C" w:themeColor="accent1"/>
        <w:right w:val="single" w:sz="8" w:space="0" w:color="00273C" w:themeColor="accent1"/>
      </w:tblBorders>
    </w:tblPr>
    <w:tblStylePr w:type="firstRow">
      <w:rPr>
        <w:sz w:val="24"/>
        <w:szCs w:val="24"/>
      </w:rPr>
      <w:tblPr/>
      <w:tcPr>
        <w:tcBorders>
          <w:top w:val="nil"/>
          <w:left w:val="nil"/>
          <w:bottom w:val="single" w:sz="24" w:space="0" w:color="00273C" w:themeColor="accent1"/>
          <w:right w:val="nil"/>
          <w:insideH w:val="nil"/>
          <w:insideV w:val="nil"/>
        </w:tcBorders>
        <w:shd w:val="clear" w:color="auto" w:fill="FFFFFF" w:themeFill="background1"/>
      </w:tcPr>
    </w:tblStylePr>
    <w:tblStylePr w:type="lastRow">
      <w:tblPr/>
      <w:tcPr>
        <w:tcBorders>
          <w:top w:val="single" w:sz="8" w:space="0" w:color="00273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73C" w:themeColor="accent1"/>
          <w:insideH w:val="nil"/>
          <w:insideV w:val="nil"/>
        </w:tcBorders>
        <w:shd w:val="clear" w:color="auto" w:fill="FFFFFF" w:themeFill="background1"/>
      </w:tcPr>
    </w:tblStylePr>
    <w:tblStylePr w:type="lastCol">
      <w:tblPr/>
      <w:tcPr>
        <w:tcBorders>
          <w:top w:val="nil"/>
          <w:left w:val="single" w:sz="8" w:space="0" w:color="00273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8FD7FF" w:themeFill="accent1" w:themeFillTint="3F"/>
      </w:tcPr>
    </w:tblStylePr>
    <w:tblStylePr w:type="band1Horz">
      <w:tblPr/>
      <w:tcPr>
        <w:tcBorders>
          <w:top w:val="nil"/>
          <w:bottom w:val="nil"/>
          <w:insideH w:val="nil"/>
          <w:insideV w:val="nil"/>
        </w:tcBorders>
        <w:shd w:val="clear" w:color="auto" w:fill="8FD7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DADFE3" w:themeColor="accent6"/>
        <w:bottom w:val="single" w:sz="8" w:space="0" w:color="DADFE3" w:themeColor="accent6"/>
      </w:tblBorders>
    </w:tblPr>
    <w:tblStylePr w:type="firstRow">
      <w:rPr>
        <w:rFonts w:asciiTheme="majorHAnsi" w:eastAsiaTheme="majorEastAsia" w:hAnsiTheme="majorHAnsi" w:cstheme="majorBidi"/>
      </w:rPr>
      <w:tblPr/>
      <w:tcPr>
        <w:tcBorders>
          <w:top w:val="nil"/>
          <w:bottom w:val="single" w:sz="8" w:space="0" w:color="DADFE3" w:themeColor="accent6"/>
        </w:tcBorders>
      </w:tcPr>
    </w:tblStylePr>
    <w:tblStylePr w:type="lastRow">
      <w:rPr>
        <w:b/>
        <w:bCs/>
        <w:color w:val="000000" w:themeColor="text2"/>
      </w:rPr>
      <w:tblPr/>
      <w:tcPr>
        <w:tcBorders>
          <w:top w:val="single" w:sz="8" w:space="0" w:color="DADFE3" w:themeColor="accent6"/>
          <w:bottom w:val="single" w:sz="8" w:space="0" w:color="DADFE3" w:themeColor="accent6"/>
        </w:tcBorders>
      </w:tcPr>
    </w:tblStylePr>
    <w:tblStylePr w:type="firstCol">
      <w:rPr>
        <w:b/>
        <w:bCs/>
      </w:rPr>
    </w:tblStylePr>
    <w:tblStylePr w:type="lastCol">
      <w:rPr>
        <w:b/>
        <w:bCs/>
      </w:rPr>
      <w:tblPr/>
      <w:tcPr>
        <w:tcBorders>
          <w:top w:val="single" w:sz="8" w:space="0" w:color="DADFE3" w:themeColor="accent6"/>
          <w:bottom w:val="single" w:sz="8" w:space="0" w:color="DADFE3" w:themeColor="accent6"/>
        </w:tcBorders>
      </w:tcPr>
    </w:tblStylePr>
    <w:tblStylePr w:type="band1Vert">
      <w:tblPr/>
      <w:tcPr>
        <w:shd w:val="clear" w:color="auto" w:fill="F5F6F8" w:themeFill="accent6" w:themeFillTint="3F"/>
      </w:tcPr>
    </w:tblStylePr>
    <w:tblStylePr w:type="band1Horz">
      <w:tblPr/>
      <w:tcPr>
        <w:shd w:val="clear" w:color="auto" w:fill="F5F6F8"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0070B2" w:themeColor="accent5"/>
        <w:bottom w:val="single" w:sz="8" w:space="0" w:color="0070B2" w:themeColor="accent5"/>
      </w:tblBorders>
    </w:tblPr>
    <w:tblStylePr w:type="firstRow">
      <w:rPr>
        <w:rFonts w:asciiTheme="majorHAnsi" w:eastAsiaTheme="majorEastAsia" w:hAnsiTheme="majorHAnsi" w:cstheme="majorBidi"/>
      </w:rPr>
      <w:tblPr/>
      <w:tcPr>
        <w:tcBorders>
          <w:top w:val="nil"/>
          <w:bottom w:val="single" w:sz="8" w:space="0" w:color="0070B2" w:themeColor="accent5"/>
        </w:tcBorders>
      </w:tcPr>
    </w:tblStylePr>
    <w:tblStylePr w:type="lastRow">
      <w:rPr>
        <w:b/>
        <w:bCs/>
        <w:color w:val="000000" w:themeColor="text2"/>
      </w:rPr>
      <w:tblPr/>
      <w:tcPr>
        <w:tcBorders>
          <w:top w:val="single" w:sz="8" w:space="0" w:color="0070B2" w:themeColor="accent5"/>
          <w:bottom w:val="single" w:sz="8" w:space="0" w:color="0070B2" w:themeColor="accent5"/>
        </w:tcBorders>
      </w:tcPr>
    </w:tblStylePr>
    <w:tblStylePr w:type="firstCol">
      <w:rPr>
        <w:b/>
        <w:bCs/>
      </w:rPr>
    </w:tblStylePr>
    <w:tblStylePr w:type="lastCol">
      <w:rPr>
        <w:b/>
        <w:bCs/>
      </w:rPr>
      <w:tblPr/>
      <w:tcPr>
        <w:tcBorders>
          <w:top w:val="single" w:sz="8" w:space="0" w:color="0070B2" w:themeColor="accent5"/>
          <w:bottom w:val="single" w:sz="8" w:space="0" w:color="0070B2" w:themeColor="accent5"/>
        </w:tcBorders>
      </w:tcPr>
    </w:tblStylePr>
    <w:tblStylePr w:type="band1Vert">
      <w:tblPr/>
      <w:tcPr>
        <w:shd w:val="clear" w:color="auto" w:fill="ACE0FF" w:themeFill="accent5" w:themeFillTint="3F"/>
      </w:tcPr>
    </w:tblStylePr>
    <w:tblStylePr w:type="band1Horz">
      <w:tblPr/>
      <w:tcPr>
        <w:shd w:val="clear" w:color="auto" w:fill="ACE0F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EA5184" w:themeColor="accent4"/>
        <w:bottom w:val="single" w:sz="8" w:space="0" w:color="EA5184" w:themeColor="accent4"/>
      </w:tblBorders>
    </w:tblPr>
    <w:tblStylePr w:type="firstRow">
      <w:rPr>
        <w:rFonts w:asciiTheme="majorHAnsi" w:eastAsiaTheme="majorEastAsia" w:hAnsiTheme="majorHAnsi" w:cstheme="majorBidi"/>
      </w:rPr>
      <w:tblPr/>
      <w:tcPr>
        <w:tcBorders>
          <w:top w:val="nil"/>
          <w:bottom w:val="single" w:sz="8" w:space="0" w:color="EA5184" w:themeColor="accent4"/>
        </w:tcBorders>
      </w:tcPr>
    </w:tblStylePr>
    <w:tblStylePr w:type="lastRow">
      <w:rPr>
        <w:b/>
        <w:bCs/>
        <w:color w:val="000000" w:themeColor="text2"/>
      </w:rPr>
      <w:tblPr/>
      <w:tcPr>
        <w:tcBorders>
          <w:top w:val="single" w:sz="8" w:space="0" w:color="EA5184" w:themeColor="accent4"/>
          <w:bottom w:val="single" w:sz="8" w:space="0" w:color="EA5184" w:themeColor="accent4"/>
        </w:tcBorders>
      </w:tcPr>
    </w:tblStylePr>
    <w:tblStylePr w:type="firstCol">
      <w:rPr>
        <w:b/>
        <w:bCs/>
      </w:rPr>
    </w:tblStylePr>
    <w:tblStylePr w:type="lastCol">
      <w:rPr>
        <w:b/>
        <w:bCs/>
      </w:rPr>
      <w:tblPr/>
      <w:tcPr>
        <w:tcBorders>
          <w:top w:val="single" w:sz="8" w:space="0" w:color="EA5184" w:themeColor="accent4"/>
          <w:bottom w:val="single" w:sz="8" w:space="0" w:color="EA5184" w:themeColor="accent4"/>
        </w:tcBorders>
      </w:tcPr>
    </w:tblStylePr>
    <w:tblStylePr w:type="band1Vert">
      <w:tblPr/>
      <w:tcPr>
        <w:shd w:val="clear" w:color="auto" w:fill="F9D3E0" w:themeFill="accent4" w:themeFillTint="3F"/>
      </w:tcPr>
    </w:tblStylePr>
    <w:tblStylePr w:type="band1Horz">
      <w:tblPr/>
      <w:tcPr>
        <w:shd w:val="clear" w:color="auto" w:fill="F9D3E0"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554774" w:themeColor="accent3"/>
        <w:bottom w:val="single" w:sz="8" w:space="0" w:color="554774" w:themeColor="accent3"/>
      </w:tblBorders>
    </w:tblPr>
    <w:tblStylePr w:type="firstRow">
      <w:rPr>
        <w:rFonts w:asciiTheme="majorHAnsi" w:eastAsiaTheme="majorEastAsia" w:hAnsiTheme="majorHAnsi" w:cstheme="majorBidi"/>
      </w:rPr>
      <w:tblPr/>
      <w:tcPr>
        <w:tcBorders>
          <w:top w:val="nil"/>
          <w:bottom w:val="single" w:sz="8" w:space="0" w:color="554774" w:themeColor="accent3"/>
        </w:tcBorders>
      </w:tcPr>
    </w:tblStylePr>
    <w:tblStylePr w:type="lastRow">
      <w:rPr>
        <w:b/>
        <w:bCs/>
        <w:color w:val="000000" w:themeColor="text2"/>
      </w:rPr>
      <w:tblPr/>
      <w:tcPr>
        <w:tcBorders>
          <w:top w:val="single" w:sz="8" w:space="0" w:color="554774" w:themeColor="accent3"/>
          <w:bottom w:val="single" w:sz="8" w:space="0" w:color="554774" w:themeColor="accent3"/>
        </w:tcBorders>
      </w:tcPr>
    </w:tblStylePr>
    <w:tblStylePr w:type="firstCol">
      <w:rPr>
        <w:b/>
        <w:bCs/>
      </w:rPr>
    </w:tblStylePr>
    <w:tblStylePr w:type="lastCol">
      <w:rPr>
        <w:b/>
        <w:bCs/>
      </w:rPr>
      <w:tblPr/>
      <w:tcPr>
        <w:tcBorders>
          <w:top w:val="single" w:sz="8" w:space="0" w:color="554774" w:themeColor="accent3"/>
          <w:bottom w:val="single" w:sz="8" w:space="0" w:color="554774" w:themeColor="accent3"/>
        </w:tcBorders>
      </w:tcPr>
    </w:tblStylePr>
    <w:tblStylePr w:type="band1Vert">
      <w:tblPr/>
      <w:tcPr>
        <w:shd w:val="clear" w:color="auto" w:fill="D3CDE0" w:themeFill="accent3" w:themeFillTint="3F"/>
      </w:tcPr>
    </w:tblStylePr>
    <w:tblStylePr w:type="band1Horz">
      <w:tblPr/>
      <w:tcPr>
        <w:shd w:val="clear" w:color="auto" w:fill="D3CDE0"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00AECB" w:themeColor="accent2"/>
        <w:bottom w:val="single" w:sz="8" w:space="0" w:color="00AECB" w:themeColor="accent2"/>
      </w:tblBorders>
    </w:tblPr>
    <w:tblStylePr w:type="firstRow">
      <w:rPr>
        <w:rFonts w:asciiTheme="majorHAnsi" w:eastAsiaTheme="majorEastAsia" w:hAnsiTheme="majorHAnsi" w:cstheme="majorBidi"/>
      </w:rPr>
      <w:tblPr/>
      <w:tcPr>
        <w:tcBorders>
          <w:top w:val="nil"/>
          <w:bottom w:val="single" w:sz="8" w:space="0" w:color="00AECB" w:themeColor="accent2"/>
        </w:tcBorders>
      </w:tcPr>
    </w:tblStylePr>
    <w:tblStylePr w:type="lastRow">
      <w:rPr>
        <w:b/>
        <w:bCs/>
        <w:color w:val="000000" w:themeColor="text2"/>
      </w:rPr>
      <w:tblPr/>
      <w:tcPr>
        <w:tcBorders>
          <w:top w:val="single" w:sz="8" w:space="0" w:color="00AECB" w:themeColor="accent2"/>
          <w:bottom w:val="single" w:sz="8" w:space="0" w:color="00AECB" w:themeColor="accent2"/>
        </w:tcBorders>
      </w:tcPr>
    </w:tblStylePr>
    <w:tblStylePr w:type="firstCol">
      <w:rPr>
        <w:b/>
        <w:bCs/>
      </w:rPr>
    </w:tblStylePr>
    <w:tblStylePr w:type="lastCol">
      <w:rPr>
        <w:b/>
        <w:bCs/>
      </w:rPr>
      <w:tblPr/>
      <w:tcPr>
        <w:tcBorders>
          <w:top w:val="single" w:sz="8" w:space="0" w:color="00AECB" w:themeColor="accent2"/>
          <w:bottom w:val="single" w:sz="8" w:space="0" w:color="00AECB" w:themeColor="accent2"/>
        </w:tcBorders>
      </w:tcPr>
    </w:tblStylePr>
    <w:tblStylePr w:type="band1Vert">
      <w:tblPr/>
      <w:tcPr>
        <w:shd w:val="clear" w:color="auto" w:fill="B3F3FF" w:themeFill="accent2" w:themeFillTint="3F"/>
      </w:tcPr>
    </w:tblStylePr>
    <w:tblStylePr w:type="band1Horz">
      <w:tblPr/>
      <w:tcPr>
        <w:shd w:val="clear" w:color="auto" w:fill="B3F3FF"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ADFE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ADFE3" w:themeFill="accent6"/>
      </w:tcPr>
    </w:tblStylePr>
    <w:tblStylePr w:type="lastCol">
      <w:rPr>
        <w:b/>
        <w:bCs/>
        <w:color w:val="FFFFFF" w:themeColor="background1"/>
      </w:rPr>
      <w:tblPr/>
      <w:tcPr>
        <w:tcBorders>
          <w:left w:val="nil"/>
          <w:right w:val="nil"/>
          <w:insideH w:val="nil"/>
          <w:insideV w:val="nil"/>
        </w:tcBorders>
        <w:shd w:val="clear" w:color="auto" w:fill="DADFE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B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B2" w:themeFill="accent5"/>
      </w:tcPr>
    </w:tblStylePr>
    <w:tblStylePr w:type="lastCol">
      <w:rPr>
        <w:b/>
        <w:bCs/>
        <w:color w:val="FFFFFF" w:themeColor="background1"/>
      </w:rPr>
      <w:tblPr/>
      <w:tcPr>
        <w:tcBorders>
          <w:left w:val="nil"/>
          <w:right w:val="nil"/>
          <w:insideH w:val="nil"/>
          <w:insideV w:val="nil"/>
        </w:tcBorders>
        <w:shd w:val="clear" w:color="auto" w:fill="0070B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518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5184" w:themeFill="accent4"/>
      </w:tcPr>
    </w:tblStylePr>
    <w:tblStylePr w:type="lastCol">
      <w:rPr>
        <w:b/>
        <w:bCs/>
        <w:color w:val="FFFFFF" w:themeColor="background1"/>
      </w:rPr>
      <w:tblPr/>
      <w:tcPr>
        <w:tcBorders>
          <w:left w:val="nil"/>
          <w:right w:val="nil"/>
          <w:insideH w:val="nil"/>
          <w:insideV w:val="nil"/>
        </w:tcBorders>
        <w:shd w:val="clear" w:color="auto" w:fill="EA518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477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4774" w:themeFill="accent3"/>
      </w:tcPr>
    </w:tblStylePr>
    <w:tblStylePr w:type="lastCol">
      <w:rPr>
        <w:b/>
        <w:bCs/>
        <w:color w:val="FFFFFF" w:themeColor="background1"/>
      </w:rPr>
      <w:tblPr/>
      <w:tcPr>
        <w:tcBorders>
          <w:left w:val="nil"/>
          <w:right w:val="nil"/>
          <w:insideH w:val="nil"/>
          <w:insideV w:val="nil"/>
        </w:tcBorders>
        <w:shd w:val="clear" w:color="auto" w:fill="55477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ECB" w:themeFill="accent2"/>
      </w:tcPr>
    </w:tblStylePr>
    <w:tblStylePr w:type="lastCol">
      <w:rPr>
        <w:b/>
        <w:bCs/>
        <w:color w:val="FFFFFF" w:themeColor="background1"/>
      </w:rPr>
      <w:tblPr/>
      <w:tcPr>
        <w:tcBorders>
          <w:left w:val="nil"/>
          <w:right w:val="nil"/>
          <w:insideH w:val="nil"/>
          <w:insideV w:val="nil"/>
        </w:tcBorders>
        <w:shd w:val="clear" w:color="auto" w:fill="00AE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3E6EA" w:themeColor="accent6" w:themeTint="BF"/>
        <w:left w:val="single" w:sz="8" w:space="0" w:color="E3E6EA" w:themeColor="accent6" w:themeTint="BF"/>
        <w:bottom w:val="single" w:sz="8" w:space="0" w:color="E3E6EA" w:themeColor="accent6" w:themeTint="BF"/>
        <w:right w:val="single" w:sz="8" w:space="0" w:color="E3E6EA" w:themeColor="accent6" w:themeTint="BF"/>
        <w:insideH w:val="single" w:sz="8" w:space="0" w:color="E3E6EA" w:themeColor="accent6" w:themeTint="BF"/>
      </w:tblBorders>
    </w:tblPr>
    <w:tblStylePr w:type="firstRow">
      <w:pPr>
        <w:spacing w:before="0" w:after="0" w:line="240" w:lineRule="auto"/>
      </w:pPr>
      <w:rPr>
        <w:b/>
        <w:bCs/>
        <w:color w:val="FFFFFF" w:themeColor="background1"/>
      </w:rPr>
      <w:tblPr/>
      <w:tcPr>
        <w:tcBorders>
          <w:top w:val="single" w:sz="8" w:space="0" w:color="E3E6EA" w:themeColor="accent6" w:themeTint="BF"/>
          <w:left w:val="single" w:sz="8" w:space="0" w:color="E3E6EA" w:themeColor="accent6" w:themeTint="BF"/>
          <w:bottom w:val="single" w:sz="8" w:space="0" w:color="E3E6EA" w:themeColor="accent6" w:themeTint="BF"/>
          <w:right w:val="single" w:sz="8" w:space="0" w:color="E3E6EA" w:themeColor="accent6" w:themeTint="BF"/>
          <w:insideH w:val="nil"/>
          <w:insideV w:val="nil"/>
        </w:tcBorders>
        <w:shd w:val="clear" w:color="auto" w:fill="DADFE3" w:themeFill="accent6"/>
      </w:tcPr>
    </w:tblStylePr>
    <w:tblStylePr w:type="lastRow">
      <w:pPr>
        <w:spacing w:before="0" w:after="0" w:line="240" w:lineRule="auto"/>
      </w:pPr>
      <w:rPr>
        <w:b/>
        <w:bCs/>
      </w:rPr>
      <w:tblPr/>
      <w:tcPr>
        <w:tcBorders>
          <w:top w:val="double" w:sz="6" w:space="0" w:color="E3E6EA" w:themeColor="accent6" w:themeTint="BF"/>
          <w:left w:val="single" w:sz="8" w:space="0" w:color="E3E6EA" w:themeColor="accent6" w:themeTint="BF"/>
          <w:bottom w:val="single" w:sz="8" w:space="0" w:color="E3E6EA" w:themeColor="accent6" w:themeTint="BF"/>
          <w:right w:val="single" w:sz="8" w:space="0" w:color="E3E6E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5F6F8" w:themeFill="accent6" w:themeFillTint="3F"/>
      </w:tcPr>
    </w:tblStylePr>
    <w:tblStylePr w:type="band1Horz">
      <w:tblPr/>
      <w:tcPr>
        <w:tcBorders>
          <w:insideH w:val="nil"/>
          <w:insideV w:val="nil"/>
        </w:tcBorders>
        <w:shd w:val="clear" w:color="auto" w:fill="F5F6F8"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06A2FF" w:themeColor="accent5" w:themeTint="BF"/>
        <w:left w:val="single" w:sz="8" w:space="0" w:color="06A2FF" w:themeColor="accent5" w:themeTint="BF"/>
        <w:bottom w:val="single" w:sz="8" w:space="0" w:color="06A2FF" w:themeColor="accent5" w:themeTint="BF"/>
        <w:right w:val="single" w:sz="8" w:space="0" w:color="06A2FF" w:themeColor="accent5" w:themeTint="BF"/>
        <w:insideH w:val="single" w:sz="8" w:space="0" w:color="06A2FF" w:themeColor="accent5" w:themeTint="BF"/>
      </w:tblBorders>
    </w:tblPr>
    <w:tblStylePr w:type="firstRow">
      <w:pPr>
        <w:spacing w:before="0" w:after="0" w:line="240" w:lineRule="auto"/>
      </w:pPr>
      <w:rPr>
        <w:b/>
        <w:bCs/>
        <w:color w:val="FFFFFF" w:themeColor="background1"/>
      </w:rPr>
      <w:tblPr/>
      <w:tcPr>
        <w:tcBorders>
          <w:top w:val="single" w:sz="8" w:space="0" w:color="06A2FF" w:themeColor="accent5" w:themeTint="BF"/>
          <w:left w:val="single" w:sz="8" w:space="0" w:color="06A2FF" w:themeColor="accent5" w:themeTint="BF"/>
          <w:bottom w:val="single" w:sz="8" w:space="0" w:color="06A2FF" w:themeColor="accent5" w:themeTint="BF"/>
          <w:right w:val="single" w:sz="8" w:space="0" w:color="06A2FF" w:themeColor="accent5" w:themeTint="BF"/>
          <w:insideH w:val="nil"/>
          <w:insideV w:val="nil"/>
        </w:tcBorders>
        <w:shd w:val="clear" w:color="auto" w:fill="0070B2" w:themeFill="accent5"/>
      </w:tcPr>
    </w:tblStylePr>
    <w:tblStylePr w:type="lastRow">
      <w:pPr>
        <w:spacing w:before="0" w:after="0" w:line="240" w:lineRule="auto"/>
      </w:pPr>
      <w:rPr>
        <w:b/>
        <w:bCs/>
      </w:rPr>
      <w:tblPr/>
      <w:tcPr>
        <w:tcBorders>
          <w:top w:val="double" w:sz="6" w:space="0" w:color="06A2FF" w:themeColor="accent5" w:themeTint="BF"/>
          <w:left w:val="single" w:sz="8" w:space="0" w:color="06A2FF" w:themeColor="accent5" w:themeTint="BF"/>
          <w:bottom w:val="single" w:sz="8" w:space="0" w:color="06A2FF" w:themeColor="accent5" w:themeTint="BF"/>
          <w:right w:val="single" w:sz="8" w:space="0" w:color="06A2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ACE0FF" w:themeFill="accent5" w:themeFillTint="3F"/>
      </w:tcPr>
    </w:tblStylePr>
    <w:tblStylePr w:type="band1Horz">
      <w:tblPr/>
      <w:tcPr>
        <w:tcBorders>
          <w:insideH w:val="nil"/>
          <w:insideV w:val="nil"/>
        </w:tcBorders>
        <w:shd w:val="clear" w:color="auto" w:fill="ACE0F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EF7CA2" w:themeColor="accent4" w:themeTint="BF"/>
        <w:left w:val="single" w:sz="8" w:space="0" w:color="EF7CA2" w:themeColor="accent4" w:themeTint="BF"/>
        <w:bottom w:val="single" w:sz="8" w:space="0" w:color="EF7CA2" w:themeColor="accent4" w:themeTint="BF"/>
        <w:right w:val="single" w:sz="8" w:space="0" w:color="EF7CA2" w:themeColor="accent4" w:themeTint="BF"/>
        <w:insideH w:val="single" w:sz="8" w:space="0" w:color="EF7CA2" w:themeColor="accent4" w:themeTint="BF"/>
      </w:tblBorders>
    </w:tblPr>
    <w:tblStylePr w:type="firstRow">
      <w:pPr>
        <w:spacing w:before="0" w:after="0" w:line="240" w:lineRule="auto"/>
      </w:pPr>
      <w:rPr>
        <w:b/>
        <w:bCs/>
        <w:color w:val="FFFFFF" w:themeColor="background1"/>
      </w:rPr>
      <w:tblPr/>
      <w:tcPr>
        <w:tcBorders>
          <w:top w:val="single" w:sz="8" w:space="0" w:color="EF7CA2" w:themeColor="accent4" w:themeTint="BF"/>
          <w:left w:val="single" w:sz="8" w:space="0" w:color="EF7CA2" w:themeColor="accent4" w:themeTint="BF"/>
          <w:bottom w:val="single" w:sz="8" w:space="0" w:color="EF7CA2" w:themeColor="accent4" w:themeTint="BF"/>
          <w:right w:val="single" w:sz="8" w:space="0" w:color="EF7CA2" w:themeColor="accent4" w:themeTint="BF"/>
          <w:insideH w:val="nil"/>
          <w:insideV w:val="nil"/>
        </w:tcBorders>
        <w:shd w:val="clear" w:color="auto" w:fill="EA5184" w:themeFill="accent4"/>
      </w:tcPr>
    </w:tblStylePr>
    <w:tblStylePr w:type="lastRow">
      <w:pPr>
        <w:spacing w:before="0" w:after="0" w:line="240" w:lineRule="auto"/>
      </w:pPr>
      <w:rPr>
        <w:b/>
        <w:bCs/>
      </w:rPr>
      <w:tblPr/>
      <w:tcPr>
        <w:tcBorders>
          <w:top w:val="double" w:sz="6" w:space="0" w:color="EF7CA2" w:themeColor="accent4" w:themeTint="BF"/>
          <w:left w:val="single" w:sz="8" w:space="0" w:color="EF7CA2" w:themeColor="accent4" w:themeTint="BF"/>
          <w:bottom w:val="single" w:sz="8" w:space="0" w:color="EF7CA2" w:themeColor="accent4" w:themeTint="BF"/>
          <w:right w:val="single" w:sz="8" w:space="0" w:color="EF7CA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D3E0" w:themeFill="accent4" w:themeFillTint="3F"/>
      </w:tcPr>
    </w:tblStylePr>
    <w:tblStylePr w:type="band1Horz">
      <w:tblPr/>
      <w:tcPr>
        <w:tcBorders>
          <w:insideH w:val="nil"/>
          <w:insideV w:val="nil"/>
        </w:tcBorders>
        <w:shd w:val="clear" w:color="auto" w:fill="F9D3E0"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7A68A3" w:themeColor="accent3" w:themeTint="BF"/>
        <w:left w:val="single" w:sz="8" w:space="0" w:color="7A68A3" w:themeColor="accent3" w:themeTint="BF"/>
        <w:bottom w:val="single" w:sz="8" w:space="0" w:color="7A68A3" w:themeColor="accent3" w:themeTint="BF"/>
        <w:right w:val="single" w:sz="8" w:space="0" w:color="7A68A3" w:themeColor="accent3" w:themeTint="BF"/>
        <w:insideH w:val="single" w:sz="8" w:space="0" w:color="7A68A3" w:themeColor="accent3" w:themeTint="BF"/>
      </w:tblBorders>
    </w:tblPr>
    <w:tblStylePr w:type="firstRow">
      <w:pPr>
        <w:spacing w:before="0" w:after="0" w:line="240" w:lineRule="auto"/>
      </w:pPr>
      <w:rPr>
        <w:b/>
        <w:bCs/>
        <w:color w:val="FFFFFF" w:themeColor="background1"/>
      </w:rPr>
      <w:tblPr/>
      <w:tcPr>
        <w:tcBorders>
          <w:top w:val="single" w:sz="8" w:space="0" w:color="7A68A3" w:themeColor="accent3" w:themeTint="BF"/>
          <w:left w:val="single" w:sz="8" w:space="0" w:color="7A68A3" w:themeColor="accent3" w:themeTint="BF"/>
          <w:bottom w:val="single" w:sz="8" w:space="0" w:color="7A68A3" w:themeColor="accent3" w:themeTint="BF"/>
          <w:right w:val="single" w:sz="8" w:space="0" w:color="7A68A3" w:themeColor="accent3" w:themeTint="BF"/>
          <w:insideH w:val="nil"/>
          <w:insideV w:val="nil"/>
        </w:tcBorders>
        <w:shd w:val="clear" w:color="auto" w:fill="554774" w:themeFill="accent3"/>
      </w:tcPr>
    </w:tblStylePr>
    <w:tblStylePr w:type="lastRow">
      <w:pPr>
        <w:spacing w:before="0" w:after="0" w:line="240" w:lineRule="auto"/>
      </w:pPr>
      <w:rPr>
        <w:b/>
        <w:bCs/>
      </w:rPr>
      <w:tblPr/>
      <w:tcPr>
        <w:tcBorders>
          <w:top w:val="double" w:sz="6" w:space="0" w:color="7A68A3" w:themeColor="accent3" w:themeTint="BF"/>
          <w:left w:val="single" w:sz="8" w:space="0" w:color="7A68A3" w:themeColor="accent3" w:themeTint="BF"/>
          <w:bottom w:val="single" w:sz="8" w:space="0" w:color="7A68A3" w:themeColor="accent3" w:themeTint="BF"/>
          <w:right w:val="single" w:sz="8" w:space="0" w:color="7A68A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CDE0" w:themeFill="accent3" w:themeFillTint="3F"/>
      </w:tcPr>
    </w:tblStylePr>
    <w:tblStylePr w:type="band1Horz">
      <w:tblPr/>
      <w:tcPr>
        <w:tcBorders>
          <w:insideH w:val="nil"/>
          <w:insideV w:val="nil"/>
        </w:tcBorders>
        <w:shd w:val="clear" w:color="auto" w:fill="D3CDE0"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19DDFF" w:themeColor="accent2" w:themeTint="BF"/>
        <w:left w:val="single" w:sz="8" w:space="0" w:color="19DDFF" w:themeColor="accent2" w:themeTint="BF"/>
        <w:bottom w:val="single" w:sz="8" w:space="0" w:color="19DDFF" w:themeColor="accent2" w:themeTint="BF"/>
        <w:right w:val="single" w:sz="8" w:space="0" w:color="19DDFF" w:themeColor="accent2" w:themeTint="BF"/>
        <w:insideH w:val="single" w:sz="8" w:space="0" w:color="19DDFF" w:themeColor="accent2" w:themeTint="BF"/>
      </w:tblBorders>
    </w:tblPr>
    <w:tblStylePr w:type="firstRow">
      <w:pPr>
        <w:spacing w:before="0" w:after="0" w:line="240" w:lineRule="auto"/>
      </w:pPr>
      <w:rPr>
        <w:b/>
        <w:bCs/>
        <w:color w:val="FFFFFF" w:themeColor="background1"/>
      </w:rPr>
      <w:tblPr/>
      <w:tcPr>
        <w:tcBorders>
          <w:top w:val="single" w:sz="8" w:space="0" w:color="19DDFF" w:themeColor="accent2" w:themeTint="BF"/>
          <w:left w:val="single" w:sz="8" w:space="0" w:color="19DDFF" w:themeColor="accent2" w:themeTint="BF"/>
          <w:bottom w:val="single" w:sz="8" w:space="0" w:color="19DDFF" w:themeColor="accent2" w:themeTint="BF"/>
          <w:right w:val="single" w:sz="8" w:space="0" w:color="19DDFF" w:themeColor="accent2" w:themeTint="BF"/>
          <w:insideH w:val="nil"/>
          <w:insideV w:val="nil"/>
        </w:tcBorders>
        <w:shd w:val="clear" w:color="auto" w:fill="00AECB" w:themeFill="accent2"/>
      </w:tcPr>
    </w:tblStylePr>
    <w:tblStylePr w:type="lastRow">
      <w:pPr>
        <w:spacing w:before="0" w:after="0" w:line="240" w:lineRule="auto"/>
      </w:pPr>
      <w:rPr>
        <w:b/>
        <w:bCs/>
      </w:rPr>
      <w:tblPr/>
      <w:tcPr>
        <w:tcBorders>
          <w:top w:val="double" w:sz="6" w:space="0" w:color="19DDFF" w:themeColor="accent2" w:themeTint="BF"/>
          <w:left w:val="single" w:sz="8" w:space="0" w:color="19DDFF" w:themeColor="accent2" w:themeTint="BF"/>
          <w:bottom w:val="single" w:sz="8" w:space="0" w:color="19DDFF" w:themeColor="accent2" w:themeTint="BF"/>
          <w:right w:val="single" w:sz="8" w:space="0" w:color="19D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3F3FF" w:themeFill="accent2" w:themeFillTint="3F"/>
      </w:tcPr>
    </w:tblStylePr>
    <w:tblStylePr w:type="band1Horz">
      <w:tblPr/>
      <w:tcPr>
        <w:tcBorders>
          <w:insideH w:val="nil"/>
          <w:insideV w:val="nil"/>
        </w:tcBorders>
        <w:shd w:val="clear" w:color="auto" w:fill="B3F3FF"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6F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ADFE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ADFE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ADFE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ADFE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EEF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EEF1"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E0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B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B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B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B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C1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C1FF"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3E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518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518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518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518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8C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8C1"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CDE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477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477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477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477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9B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9BC2"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F3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E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E8FF"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8FD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73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73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73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73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EA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EAFFF"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ADFE3" w:themeColor="accent6"/>
        <w:left w:val="single" w:sz="8" w:space="0" w:color="DADFE3" w:themeColor="accent6"/>
        <w:bottom w:val="single" w:sz="8" w:space="0" w:color="DADFE3" w:themeColor="accent6"/>
        <w:right w:val="single" w:sz="8" w:space="0" w:color="DADFE3" w:themeColor="accent6"/>
        <w:insideH w:val="single" w:sz="8" w:space="0" w:color="DADFE3" w:themeColor="accent6"/>
        <w:insideV w:val="single" w:sz="8" w:space="0" w:color="DADFE3" w:themeColor="accent6"/>
      </w:tblBorders>
    </w:tblPr>
    <w:tcPr>
      <w:shd w:val="clear" w:color="auto" w:fill="F5F6F8" w:themeFill="accent6" w:themeFillTint="3F"/>
    </w:tcPr>
    <w:tblStylePr w:type="firstRow">
      <w:rPr>
        <w:b/>
        <w:bCs/>
        <w:color w:val="000000" w:themeColor="text1"/>
      </w:rPr>
      <w:tblPr/>
      <w:tcPr>
        <w:shd w:val="clear" w:color="auto" w:fill="FBFB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8F9" w:themeFill="accent6" w:themeFillTint="33"/>
      </w:tcPr>
    </w:tblStylePr>
    <w:tblStylePr w:type="band1Vert">
      <w:tblPr/>
      <w:tcPr>
        <w:shd w:val="clear" w:color="auto" w:fill="ECEEF1" w:themeFill="accent6" w:themeFillTint="7F"/>
      </w:tcPr>
    </w:tblStylePr>
    <w:tblStylePr w:type="band1Horz">
      <w:tblPr/>
      <w:tcPr>
        <w:tcBorders>
          <w:insideH w:val="single" w:sz="6" w:space="0" w:color="DADFE3" w:themeColor="accent6"/>
          <w:insideV w:val="single" w:sz="6" w:space="0" w:color="DADFE3" w:themeColor="accent6"/>
        </w:tcBorders>
        <w:shd w:val="clear" w:color="auto" w:fill="ECEEF1"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0B2" w:themeColor="accent5"/>
        <w:left w:val="single" w:sz="8" w:space="0" w:color="0070B2" w:themeColor="accent5"/>
        <w:bottom w:val="single" w:sz="8" w:space="0" w:color="0070B2" w:themeColor="accent5"/>
        <w:right w:val="single" w:sz="8" w:space="0" w:color="0070B2" w:themeColor="accent5"/>
        <w:insideH w:val="single" w:sz="8" w:space="0" w:color="0070B2" w:themeColor="accent5"/>
        <w:insideV w:val="single" w:sz="8" w:space="0" w:color="0070B2" w:themeColor="accent5"/>
      </w:tblBorders>
    </w:tblPr>
    <w:tcPr>
      <w:shd w:val="clear" w:color="auto" w:fill="ACE0FF" w:themeFill="accent5" w:themeFillTint="3F"/>
    </w:tcPr>
    <w:tblStylePr w:type="firstRow">
      <w:rPr>
        <w:b/>
        <w:bCs/>
        <w:color w:val="000000" w:themeColor="text1"/>
      </w:rPr>
      <w:tblPr/>
      <w:tcPr>
        <w:shd w:val="clear" w:color="auto" w:fill="DEF2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E6FF" w:themeFill="accent5" w:themeFillTint="33"/>
      </w:tcPr>
    </w:tblStylePr>
    <w:tblStylePr w:type="band1Vert">
      <w:tblPr/>
      <w:tcPr>
        <w:shd w:val="clear" w:color="auto" w:fill="59C1FF" w:themeFill="accent5" w:themeFillTint="7F"/>
      </w:tcPr>
    </w:tblStylePr>
    <w:tblStylePr w:type="band1Horz">
      <w:tblPr/>
      <w:tcPr>
        <w:tcBorders>
          <w:insideH w:val="single" w:sz="6" w:space="0" w:color="0070B2" w:themeColor="accent5"/>
          <w:insideV w:val="single" w:sz="6" w:space="0" w:color="0070B2" w:themeColor="accent5"/>
        </w:tcBorders>
        <w:shd w:val="clear" w:color="auto" w:fill="59C1FF"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5184" w:themeColor="accent4"/>
        <w:left w:val="single" w:sz="8" w:space="0" w:color="EA5184" w:themeColor="accent4"/>
        <w:bottom w:val="single" w:sz="8" w:space="0" w:color="EA5184" w:themeColor="accent4"/>
        <w:right w:val="single" w:sz="8" w:space="0" w:color="EA5184" w:themeColor="accent4"/>
        <w:insideH w:val="single" w:sz="8" w:space="0" w:color="EA5184" w:themeColor="accent4"/>
        <w:insideV w:val="single" w:sz="8" w:space="0" w:color="EA5184" w:themeColor="accent4"/>
      </w:tblBorders>
    </w:tblPr>
    <w:tcPr>
      <w:shd w:val="clear" w:color="auto" w:fill="F9D3E0" w:themeFill="accent4" w:themeFillTint="3F"/>
    </w:tcPr>
    <w:tblStylePr w:type="firstRow">
      <w:rPr>
        <w:b/>
        <w:bCs/>
        <w:color w:val="000000" w:themeColor="text1"/>
      </w:rPr>
      <w:tblPr/>
      <w:tcPr>
        <w:shd w:val="clear" w:color="auto" w:fill="FDED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E6" w:themeFill="accent4" w:themeFillTint="33"/>
      </w:tcPr>
    </w:tblStylePr>
    <w:tblStylePr w:type="band1Vert">
      <w:tblPr/>
      <w:tcPr>
        <w:shd w:val="clear" w:color="auto" w:fill="F4A8C1" w:themeFill="accent4" w:themeFillTint="7F"/>
      </w:tcPr>
    </w:tblStylePr>
    <w:tblStylePr w:type="band1Horz">
      <w:tblPr/>
      <w:tcPr>
        <w:tcBorders>
          <w:insideH w:val="single" w:sz="6" w:space="0" w:color="EA5184" w:themeColor="accent4"/>
          <w:insideV w:val="single" w:sz="6" w:space="0" w:color="EA5184" w:themeColor="accent4"/>
        </w:tcBorders>
        <w:shd w:val="clear" w:color="auto" w:fill="F4A8C1"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4774" w:themeColor="accent3"/>
        <w:left w:val="single" w:sz="8" w:space="0" w:color="554774" w:themeColor="accent3"/>
        <w:bottom w:val="single" w:sz="8" w:space="0" w:color="554774" w:themeColor="accent3"/>
        <w:right w:val="single" w:sz="8" w:space="0" w:color="554774" w:themeColor="accent3"/>
        <w:insideH w:val="single" w:sz="8" w:space="0" w:color="554774" w:themeColor="accent3"/>
        <w:insideV w:val="single" w:sz="8" w:space="0" w:color="554774" w:themeColor="accent3"/>
      </w:tblBorders>
    </w:tblPr>
    <w:tcPr>
      <w:shd w:val="clear" w:color="auto" w:fill="D3CDE0" w:themeFill="accent3" w:themeFillTint="3F"/>
    </w:tcPr>
    <w:tblStylePr w:type="firstRow">
      <w:rPr>
        <w:b/>
        <w:bCs/>
        <w:color w:val="000000" w:themeColor="text1"/>
      </w:rPr>
      <w:tblPr/>
      <w:tcPr>
        <w:shd w:val="clear" w:color="auto" w:fill="EDEB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6E6" w:themeFill="accent3" w:themeFillTint="33"/>
      </w:tcPr>
    </w:tblStylePr>
    <w:tblStylePr w:type="band1Vert">
      <w:tblPr/>
      <w:tcPr>
        <w:shd w:val="clear" w:color="auto" w:fill="A79BC2" w:themeFill="accent3" w:themeFillTint="7F"/>
      </w:tcPr>
    </w:tblStylePr>
    <w:tblStylePr w:type="band1Horz">
      <w:tblPr/>
      <w:tcPr>
        <w:tcBorders>
          <w:insideH w:val="single" w:sz="6" w:space="0" w:color="554774" w:themeColor="accent3"/>
          <w:insideV w:val="single" w:sz="6" w:space="0" w:color="554774" w:themeColor="accent3"/>
        </w:tcBorders>
        <w:shd w:val="clear" w:color="auto" w:fill="A79BC2"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CB" w:themeColor="accent2"/>
        <w:left w:val="single" w:sz="8" w:space="0" w:color="00AECB" w:themeColor="accent2"/>
        <w:bottom w:val="single" w:sz="8" w:space="0" w:color="00AECB" w:themeColor="accent2"/>
        <w:right w:val="single" w:sz="8" w:space="0" w:color="00AECB" w:themeColor="accent2"/>
        <w:insideH w:val="single" w:sz="8" w:space="0" w:color="00AECB" w:themeColor="accent2"/>
        <w:insideV w:val="single" w:sz="8" w:space="0" w:color="00AECB" w:themeColor="accent2"/>
      </w:tblBorders>
    </w:tblPr>
    <w:tcPr>
      <w:shd w:val="clear" w:color="auto" w:fill="B3F3FF" w:themeFill="accent2" w:themeFillTint="3F"/>
    </w:tcPr>
    <w:tblStylePr w:type="firstRow">
      <w:rPr>
        <w:b/>
        <w:bCs/>
        <w:color w:val="000000" w:themeColor="text1"/>
      </w:rPr>
      <w:tblPr/>
      <w:tcPr>
        <w:shd w:val="clear" w:color="auto" w:fill="E0FA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6FF" w:themeFill="accent2" w:themeFillTint="33"/>
      </w:tcPr>
    </w:tblStylePr>
    <w:tblStylePr w:type="band1Vert">
      <w:tblPr/>
      <w:tcPr>
        <w:shd w:val="clear" w:color="auto" w:fill="66E8FF" w:themeFill="accent2" w:themeFillTint="7F"/>
      </w:tcPr>
    </w:tblStylePr>
    <w:tblStylePr w:type="band1Horz">
      <w:tblPr/>
      <w:tcPr>
        <w:tcBorders>
          <w:insideH w:val="single" w:sz="6" w:space="0" w:color="00AECB" w:themeColor="accent2"/>
          <w:insideV w:val="single" w:sz="6" w:space="0" w:color="00AECB" w:themeColor="accent2"/>
        </w:tcBorders>
        <w:shd w:val="clear" w:color="auto" w:fill="66E8FF"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73C" w:themeColor="accent1"/>
        <w:left w:val="single" w:sz="8" w:space="0" w:color="00273C" w:themeColor="accent1"/>
        <w:bottom w:val="single" w:sz="8" w:space="0" w:color="00273C" w:themeColor="accent1"/>
        <w:right w:val="single" w:sz="8" w:space="0" w:color="00273C" w:themeColor="accent1"/>
        <w:insideH w:val="single" w:sz="8" w:space="0" w:color="00273C" w:themeColor="accent1"/>
        <w:insideV w:val="single" w:sz="8" w:space="0" w:color="00273C" w:themeColor="accent1"/>
      </w:tblBorders>
    </w:tblPr>
    <w:tcPr>
      <w:shd w:val="clear" w:color="auto" w:fill="8FD7FF" w:themeFill="accent1" w:themeFillTint="3F"/>
    </w:tcPr>
    <w:tblStylePr w:type="firstRow">
      <w:rPr>
        <w:b/>
        <w:bCs/>
        <w:color w:val="000000" w:themeColor="text1"/>
      </w:rPr>
      <w:tblPr/>
      <w:tcPr>
        <w:shd w:val="clear" w:color="auto" w:fill="D2EF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DFFF" w:themeFill="accent1" w:themeFillTint="33"/>
      </w:tcPr>
    </w:tblStylePr>
    <w:tblStylePr w:type="band1Vert">
      <w:tblPr/>
      <w:tcPr>
        <w:shd w:val="clear" w:color="auto" w:fill="1EAFFF" w:themeFill="accent1" w:themeFillTint="7F"/>
      </w:tcPr>
    </w:tblStylePr>
    <w:tblStylePr w:type="band1Horz">
      <w:tblPr/>
      <w:tcPr>
        <w:tcBorders>
          <w:insideH w:val="single" w:sz="6" w:space="0" w:color="00273C" w:themeColor="accent1"/>
          <w:insideV w:val="single" w:sz="6" w:space="0" w:color="00273C" w:themeColor="accent1"/>
        </w:tcBorders>
        <w:shd w:val="clear" w:color="auto" w:fill="1EAFFF"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3E6EA" w:themeColor="accent6" w:themeTint="BF"/>
        <w:left w:val="single" w:sz="8" w:space="0" w:color="E3E6EA" w:themeColor="accent6" w:themeTint="BF"/>
        <w:bottom w:val="single" w:sz="8" w:space="0" w:color="E3E6EA" w:themeColor="accent6" w:themeTint="BF"/>
        <w:right w:val="single" w:sz="8" w:space="0" w:color="E3E6EA" w:themeColor="accent6" w:themeTint="BF"/>
        <w:insideH w:val="single" w:sz="8" w:space="0" w:color="E3E6EA" w:themeColor="accent6" w:themeTint="BF"/>
        <w:insideV w:val="single" w:sz="8" w:space="0" w:color="E3E6EA" w:themeColor="accent6" w:themeTint="BF"/>
      </w:tblBorders>
    </w:tblPr>
    <w:tcPr>
      <w:shd w:val="clear" w:color="auto" w:fill="F5F6F8" w:themeFill="accent6" w:themeFillTint="3F"/>
    </w:tcPr>
    <w:tblStylePr w:type="firstRow">
      <w:rPr>
        <w:b/>
        <w:bCs/>
      </w:rPr>
    </w:tblStylePr>
    <w:tblStylePr w:type="lastRow">
      <w:rPr>
        <w:b/>
        <w:bCs/>
      </w:rPr>
      <w:tblPr/>
      <w:tcPr>
        <w:tcBorders>
          <w:top w:val="single" w:sz="18" w:space="0" w:color="E3E6EA" w:themeColor="accent6" w:themeTint="BF"/>
        </w:tcBorders>
      </w:tcPr>
    </w:tblStylePr>
    <w:tblStylePr w:type="firstCol">
      <w:rPr>
        <w:b/>
        <w:bCs/>
      </w:rPr>
    </w:tblStylePr>
    <w:tblStylePr w:type="lastCol">
      <w:rPr>
        <w:b/>
        <w:bCs/>
      </w:rPr>
    </w:tblStylePr>
    <w:tblStylePr w:type="band1Vert">
      <w:tblPr/>
      <w:tcPr>
        <w:shd w:val="clear" w:color="auto" w:fill="ECEEF1" w:themeFill="accent6" w:themeFillTint="7F"/>
      </w:tcPr>
    </w:tblStylePr>
    <w:tblStylePr w:type="band1Horz">
      <w:tblPr/>
      <w:tcPr>
        <w:shd w:val="clear" w:color="auto" w:fill="ECEEF1"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06A2FF" w:themeColor="accent5" w:themeTint="BF"/>
        <w:left w:val="single" w:sz="8" w:space="0" w:color="06A2FF" w:themeColor="accent5" w:themeTint="BF"/>
        <w:bottom w:val="single" w:sz="8" w:space="0" w:color="06A2FF" w:themeColor="accent5" w:themeTint="BF"/>
        <w:right w:val="single" w:sz="8" w:space="0" w:color="06A2FF" w:themeColor="accent5" w:themeTint="BF"/>
        <w:insideH w:val="single" w:sz="8" w:space="0" w:color="06A2FF" w:themeColor="accent5" w:themeTint="BF"/>
        <w:insideV w:val="single" w:sz="8" w:space="0" w:color="06A2FF" w:themeColor="accent5" w:themeTint="BF"/>
      </w:tblBorders>
    </w:tblPr>
    <w:tcPr>
      <w:shd w:val="clear" w:color="auto" w:fill="ACE0FF" w:themeFill="accent5" w:themeFillTint="3F"/>
    </w:tcPr>
    <w:tblStylePr w:type="firstRow">
      <w:rPr>
        <w:b/>
        <w:bCs/>
      </w:rPr>
    </w:tblStylePr>
    <w:tblStylePr w:type="lastRow">
      <w:rPr>
        <w:b/>
        <w:bCs/>
      </w:rPr>
      <w:tblPr/>
      <w:tcPr>
        <w:tcBorders>
          <w:top w:val="single" w:sz="18" w:space="0" w:color="06A2FF" w:themeColor="accent5" w:themeTint="BF"/>
        </w:tcBorders>
      </w:tcPr>
    </w:tblStylePr>
    <w:tblStylePr w:type="firstCol">
      <w:rPr>
        <w:b/>
        <w:bCs/>
      </w:rPr>
    </w:tblStylePr>
    <w:tblStylePr w:type="lastCol">
      <w:rPr>
        <w:b/>
        <w:bCs/>
      </w:rPr>
    </w:tblStylePr>
    <w:tblStylePr w:type="band1Vert">
      <w:tblPr/>
      <w:tcPr>
        <w:shd w:val="clear" w:color="auto" w:fill="59C1FF" w:themeFill="accent5" w:themeFillTint="7F"/>
      </w:tcPr>
    </w:tblStylePr>
    <w:tblStylePr w:type="band1Horz">
      <w:tblPr/>
      <w:tcPr>
        <w:shd w:val="clear" w:color="auto" w:fill="59C1FF"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EF7CA2" w:themeColor="accent4" w:themeTint="BF"/>
        <w:left w:val="single" w:sz="8" w:space="0" w:color="EF7CA2" w:themeColor="accent4" w:themeTint="BF"/>
        <w:bottom w:val="single" w:sz="8" w:space="0" w:color="EF7CA2" w:themeColor="accent4" w:themeTint="BF"/>
        <w:right w:val="single" w:sz="8" w:space="0" w:color="EF7CA2" w:themeColor="accent4" w:themeTint="BF"/>
        <w:insideH w:val="single" w:sz="8" w:space="0" w:color="EF7CA2" w:themeColor="accent4" w:themeTint="BF"/>
        <w:insideV w:val="single" w:sz="8" w:space="0" w:color="EF7CA2" w:themeColor="accent4" w:themeTint="BF"/>
      </w:tblBorders>
    </w:tblPr>
    <w:tcPr>
      <w:shd w:val="clear" w:color="auto" w:fill="F9D3E0" w:themeFill="accent4" w:themeFillTint="3F"/>
    </w:tcPr>
    <w:tblStylePr w:type="firstRow">
      <w:rPr>
        <w:b/>
        <w:bCs/>
      </w:rPr>
    </w:tblStylePr>
    <w:tblStylePr w:type="lastRow">
      <w:rPr>
        <w:b/>
        <w:bCs/>
      </w:rPr>
      <w:tblPr/>
      <w:tcPr>
        <w:tcBorders>
          <w:top w:val="single" w:sz="18" w:space="0" w:color="EF7CA2" w:themeColor="accent4" w:themeTint="BF"/>
        </w:tcBorders>
      </w:tcPr>
    </w:tblStylePr>
    <w:tblStylePr w:type="firstCol">
      <w:rPr>
        <w:b/>
        <w:bCs/>
      </w:rPr>
    </w:tblStylePr>
    <w:tblStylePr w:type="lastCol">
      <w:rPr>
        <w:b/>
        <w:bCs/>
      </w:rPr>
    </w:tblStylePr>
    <w:tblStylePr w:type="band1Vert">
      <w:tblPr/>
      <w:tcPr>
        <w:shd w:val="clear" w:color="auto" w:fill="F4A8C1" w:themeFill="accent4" w:themeFillTint="7F"/>
      </w:tcPr>
    </w:tblStylePr>
    <w:tblStylePr w:type="band1Horz">
      <w:tblPr/>
      <w:tcPr>
        <w:shd w:val="clear" w:color="auto" w:fill="F4A8C1"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7A68A3" w:themeColor="accent3" w:themeTint="BF"/>
        <w:left w:val="single" w:sz="8" w:space="0" w:color="7A68A3" w:themeColor="accent3" w:themeTint="BF"/>
        <w:bottom w:val="single" w:sz="8" w:space="0" w:color="7A68A3" w:themeColor="accent3" w:themeTint="BF"/>
        <w:right w:val="single" w:sz="8" w:space="0" w:color="7A68A3" w:themeColor="accent3" w:themeTint="BF"/>
        <w:insideH w:val="single" w:sz="8" w:space="0" w:color="7A68A3" w:themeColor="accent3" w:themeTint="BF"/>
        <w:insideV w:val="single" w:sz="8" w:space="0" w:color="7A68A3" w:themeColor="accent3" w:themeTint="BF"/>
      </w:tblBorders>
    </w:tblPr>
    <w:tcPr>
      <w:shd w:val="clear" w:color="auto" w:fill="D3CDE0" w:themeFill="accent3" w:themeFillTint="3F"/>
    </w:tcPr>
    <w:tblStylePr w:type="firstRow">
      <w:rPr>
        <w:b/>
        <w:bCs/>
      </w:rPr>
    </w:tblStylePr>
    <w:tblStylePr w:type="lastRow">
      <w:rPr>
        <w:b/>
        <w:bCs/>
      </w:rPr>
      <w:tblPr/>
      <w:tcPr>
        <w:tcBorders>
          <w:top w:val="single" w:sz="18" w:space="0" w:color="7A68A3" w:themeColor="accent3" w:themeTint="BF"/>
        </w:tcBorders>
      </w:tcPr>
    </w:tblStylePr>
    <w:tblStylePr w:type="firstCol">
      <w:rPr>
        <w:b/>
        <w:bCs/>
      </w:rPr>
    </w:tblStylePr>
    <w:tblStylePr w:type="lastCol">
      <w:rPr>
        <w:b/>
        <w:bCs/>
      </w:rPr>
    </w:tblStylePr>
    <w:tblStylePr w:type="band1Vert">
      <w:tblPr/>
      <w:tcPr>
        <w:shd w:val="clear" w:color="auto" w:fill="A79BC2" w:themeFill="accent3" w:themeFillTint="7F"/>
      </w:tcPr>
    </w:tblStylePr>
    <w:tblStylePr w:type="band1Horz">
      <w:tblPr/>
      <w:tcPr>
        <w:shd w:val="clear" w:color="auto" w:fill="A79BC2"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19DDFF" w:themeColor="accent2" w:themeTint="BF"/>
        <w:left w:val="single" w:sz="8" w:space="0" w:color="19DDFF" w:themeColor="accent2" w:themeTint="BF"/>
        <w:bottom w:val="single" w:sz="8" w:space="0" w:color="19DDFF" w:themeColor="accent2" w:themeTint="BF"/>
        <w:right w:val="single" w:sz="8" w:space="0" w:color="19DDFF" w:themeColor="accent2" w:themeTint="BF"/>
        <w:insideH w:val="single" w:sz="8" w:space="0" w:color="19DDFF" w:themeColor="accent2" w:themeTint="BF"/>
        <w:insideV w:val="single" w:sz="8" w:space="0" w:color="19DDFF" w:themeColor="accent2" w:themeTint="BF"/>
      </w:tblBorders>
    </w:tblPr>
    <w:tcPr>
      <w:shd w:val="clear" w:color="auto" w:fill="B3F3FF" w:themeFill="accent2" w:themeFillTint="3F"/>
    </w:tcPr>
    <w:tblStylePr w:type="firstRow">
      <w:rPr>
        <w:b/>
        <w:bCs/>
      </w:rPr>
    </w:tblStylePr>
    <w:tblStylePr w:type="lastRow">
      <w:rPr>
        <w:b/>
        <w:bCs/>
      </w:rPr>
      <w:tblPr/>
      <w:tcPr>
        <w:tcBorders>
          <w:top w:val="single" w:sz="18" w:space="0" w:color="19DDFF" w:themeColor="accent2" w:themeTint="BF"/>
        </w:tcBorders>
      </w:tcPr>
    </w:tblStylePr>
    <w:tblStylePr w:type="firstCol">
      <w:rPr>
        <w:b/>
        <w:bCs/>
      </w:rPr>
    </w:tblStylePr>
    <w:tblStylePr w:type="lastCol">
      <w:rPr>
        <w:b/>
        <w:bCs/>
      </w:rPr>
    </w:tblStylePr>
    <w:tblStylePr w:type="band1Vert">
      <w:tblPr/>
      <w:tcPr>
        <w:shd w:val="clear" w:color="auto" w:fill="66E8FF" w:themeFill="accent2" w:themeFillTint="7F"/>
      </w:tcPr>
    </w:tblStylePr>
    <w:tblStylePr w:type="band1Horz">
      <w:tblPr/>
      <w:tcPr>
        <w:shd w:val="clear" w:color="auto" w:fill="66E8FF"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006FAC" w:themeColor="accent1" w:themeTint="BF"/>
        <w:left w:val="single" w:sz="8" w:space="0" w:color="006FAC" w:themeColor="accent1" w:themeTint="BF"/>
        <w:bottom w:val="single" w:sz="8" w:space="0" w:color="006FAC" w:themeColor="accent1" w:themeTint="BF"/>
        <w:right w:val="single" w:sz="8" w:space="0" w:color="006FAC" w:themeColor="accent1" w:themeTint="BF"/>
        <w:insideH w:val="single" w:sz="8" w:space="0" w:color="006FAC" w:themeColor="accent1" w:themeTint="BF"/>
        <w:insideV w:val="single" w:sz="8" w:space="0" w:color="006FAC" w:themeColor="accent1" w:themeTint="BF"/>
      </w:tblBorders>
    </w:tblPr>
    <w:tcPr>
      <w:shd w:val="clear" w:color="auto" w:fill="8FD7FF" w:themeFill="accent1" w:themeFillTint="3F"/>
    </w:tcPr>
    <w:tblStylePr w:type="firstRow">
      <w:rPr>
        <w:b/>
        <w:bCs/>
      </w:rPr>
    </w:tblStylePr>
    <w:tblStylePr w:type="lastRow">
      <w:rPr>
        <w:b/>
        <w:bCs/>
      </w:rPr>
      <w:tblPr/>
      <w:tcPr>
        <w:tcBorders>
          <w:top w:val="single" w:sz="18" w:space="0" w:color="006FAC" w:themeColor="accent1" w:themeTint="BF"/>
        </w:tcBorders>
      </w:tcPr>
    </w:tblStylePr>
    <w:tblStylePr w:type="firstCol">
      <w:rPr>
        <w:b/>
        <w:bCs/>
      </w:rPr>
    </w:tblStylePr>
    <w:tblStylePr w:type="lastCol">
      <w:rPr>
        <w:b/>
        <w:bCs/>
      </w:rPr>
    </w:tblStylePr>
    <w:tblStylePr w:type="band1Vert">
      <w:tblPr/>
      <w:tcPr>
        <w:shd w:val="clear" w:color="auto" w:fill="1EAFFF" w:themeFill="accent1" w:themeFillTint="7F"/>
      </w:tcPr>
    </w:tblStylePr>
    <w:tblStylePr w:type="band1Horz">
      <w:tblPr/>
      <w:tcPr>
        <w:shd w:val="clear" w:color="auto" w:fill="1EAFFF"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DADFE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707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AA7B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AA7B2" w:themeFill="accent6" w:themeFillShade="BF"/>
      </w:tcPr>
    </w:tblStylePr>
    <w:tblStylePr w:type="band1Vert">
      <w:tblPr/>
      <w:tcPr>
        <w:tcBorders>
          <w:top w:val="nil"/>
          <w:left w:val="nil"/>
          <w:bottom w:val="nil"/>
          <w:right w:val="nil"/>
          <w:insideH w:val="nil"/>
          <w:insideV w:val="nil"/>
        </w:tcBorders>
        <w:shd w:val="clear" w:color="auto" w:fill="9AA7B2" w:themeFill="accent6" w:themeFillShade="BF"/>
      </w:tcPr>
    </w:tblStylePr>
    <w:tblStylePr w:type="band1Horz">
      <w:tblPr/>
      <w:tcPr>
        <w:tcBorders>
          <w:top w:val="nil"/>
          <w:left w:val="nil"/>
          <w:bottom w:val="nil"/>
          <w:right w:val="nil"/>
          <w:insideH w:val="nil"/>
          <w:insideV w:val="nil"/>
        </w:tcBorders>
        <w:shd w:val="clear" w:color="auto" w:fill="9AA7B2"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0070B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75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538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5385" w:themeFill="accent5" w:themeFillShade="BF"/>
      </w:tcPr>
    </w:tblStylePr>
    <w:tblStylePr w:type="band1Vert">
      <w:tblPr/>
      <w:tcPr>
        <w:tcBorders>
          <w:top w:val="nil"/>
          <w:left w:val="nil"/>
          <w:bottom w:val="nil"/>
          <w:right w:val="nil"/>
          <w:insideH w:val="nil"/>
          <w:insideV w:val="nil"/>
        </w:tcBorders>
        <w:shd w:val="clear" w:color="auto" w:fill="005385" w:themeFill="accent5" w:themeFillShade="BF"/>
      </w:tcPr>
    </w:tblStylePr>
    <w:tblStylePr w:type="band1Horz">
      <w:tblPr/>
      <w:tcPr>
        <w:tcBorders>
          <w:top w:val="nil"/>
          <w:left w:val="nil"/>
          <w:bottom w:val="nil"/>
          <w:right w:val="nil"/>
          <w:insideH w:val="nil"/>
          <w:insideV w:val="nil"/>
        </w:tcBorders>
        <w:shd w:val="clear" w:color="auto" w:fill="005385"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EA518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113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219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21957" w:themeFill="accent4" w:themeFillShade="BF"/>
      </w:tcPr>
    </w:tblStylePr>
    <w:tblStylePr w:type="band1Vert">
      <w:tblPr/>
      <w:tcPr>
        <w:tcBorders>
          <w:top w:val="nil"/>
          <w:left w:val="nil"/>
          <w:bottom w:val="nil"/>
          <w:right w:val="nil"/>
          <w:insideH w:val="nil"/>
          <w:insideV w:val="nil"/>
        </w:tcBorders>
        <w:shd w:val="clear" w:color="auto" w:fill="D21957" w:themeFill="accent4" w:themeFillShade="BF"/>
      </w:tcPr>
    </w:tblStylePr>
    <w:tblStylePr w:type="band1Horz">
      <w:tblPr/>
      <w:tcPr>
        <w:tcBorders>
          <w:top w:val="nil"/>
          <w:left w:val="nil"/>
          <w:bottom w:val="nil"/>
          <w:right w:val="nil"/>
          <w:insideH w:val="nil"/>
          <w:insideV w:val="nil"/>
        </w:tcBorders>
        <w:shd w:val="clear" w:color="auto" w:fill="D21957"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55477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33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F355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F3556" w:themeFill="accent3" w:themeFillShade="BF"/>
      </w:tcPr>
    </w:tblStylePr>
    <w:tblStylePr w:type="band1Vert">
      <w:tblPr/>
      <w:tcPr>
        <w:tcBorders>
          <w:top w:val="nil"/>
          <w:left w:val="nil"/>
          <w:bottom w:val="nil"/>
          <w:right w:val="nil"/>
          <w:insideH w:val="nil"/>
          <w:insideV w:val="nil"/>
        </w:tcBorders>
        <w:shd w:val="clear" w:color="auto" w:fill="3F3556" w:themeFill="accent3" w:themeFillShade="BF"/>
      </w:tcPr>
    </w:tblStylePr>
    <w:tblStylePr w:type="band1Horz">
      <w:tblPr/>
      <w:tcPr>
        <w:tcBorders>
          <w:top w:val="nil"/>
          <w:left w:val="nil"/>
          <w:bottom w:val="nil"/>
          <w:right w:val="nil"/>
          <w:insideH w:val="nil"/>
          <w:insideV w:val="nil"/>
        </w:tcBorders>
        <w:shd w:val="clear" w:color="auto" w:fill="3F3556"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00AE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1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198" w:themeFill="accent2" w:themeFillShade="BF"/>
      </w:tcPr>
    </w:tblStylePr>
    <w:tblStylePr w:type="band1Vert">
      <w:tblPr/>
      <w:tcPr>
        <w:tcBorders>
          <w:top w:val="nil"/>
          <w:left w:val="nil"/>
          <w:bottom w:val="nil"/>
          <w:right w:val="nil"/>
          <w:insideH w:val="nil"/>
          <w:insideV w:val="nil"/>
        </w:tcBorders>
        <w:shd w:val="clear" w:color="auto" w:fill="008198" w:themeFill="accent2" w:themeFillShade="BF"/>
      </w:tcPr>
    </w:tblStylePr>
    <w:tblStylePr w:type="band1Horz">
      <w:tblPr/>
      <w:tcPr>
        <w:tcBorders>
          <w:top w:val="nil"/>
          <w:left w:val="nil"/>
          <w:bottom w:val="nil"/>
          <w:right w:val="nil"/>
          <w:insideH w:val="nil"/>
          <w:insideV w:val="nil"/>
        </w:tcBorders>
        <w:shd w:val="clear" w:color="auto" w:fill="008198"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00273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31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1C2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1C2C" w:themeFill="accent1" w:themeFillShade="BF"/>
      </w:tcPr>
    </w:tblStylePr>
    <w:tblStylePr w:type="band1Vert">
      <w:tblPr/>
      <w:tcPr>
        <w:tcBorders>
          <w:top w:val="nil"/>
          <w:left w:val="nil"/>
          <w:bottom w:val="nil"/>
          <w:right w:val="nil"/>
          <w:insideH w:val="nil"/>
          <w:insideV w:val="nil"/>
        </w:tcBorders>
        <w:shd w:val="clear" w:color="auto" w:fill="001C2C" w:themeFill="accent1" w:themeFillShade="BF"/>
      </w:tcPr>
    </w:tblStylePr>
    <w:tblStylePr w:type="band1Horz">
      <w:tblPr/>
      <w:tcPr>
        <w:tcBorders>
          <w:top w:val="nil"/>
          <w:left w:val="nil"/>
          <w:bottom w:val="nil"/>
          <w:right w:val="nil"/>
          <w:insideH w:val="nil"/>
          <w:insideV w:val="nil"/>
        </w:tcBorders>
        <w:shd w:val="clear" w:color="auto" w:fill="001C2C" w:themeFill="accent1" w:themeFillShade="BF"/>
      </w:tcPr>
    </w:tblStylePr>
  </w:style>
  <w:style w:type="paragraph" w:styleId="Bibliografie">
    <w:name w:val="Bibliography"/>
    <w:basedOn w:val="ZsysbasisFMS"/>
    <w:next w:val="BasistekstFMS"/>
    <w:uiPriority w:val="98"/>
    <w:semiHidden/>
    <w:rsid w:val="00E07762"/>
  </w:style>
  <w:style w:type="paragraph" w:styleId="Citaat">
    <w:name w:val="Quote"/>
    <w:basedOn w:val="ZsysbasisFMS"/>
    <w:next w:val="BasistekstFMS"/>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FMS"/>
    <w:next w:val="BasistekstFMS"/>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FMS"/>
    <w:basedOn w:val="Standaardalinea-lettertype"/>
    <w:uiPriority w:val="4"/>
    <w:rsid w:val="00E07762"/>
    <w:rPr>
      <w:vertAlign w:val="superscript"/>
    </w:rPr>
  </w:style>
  <w:style w:type="paragraph" w:styleId="Geenafstand">
    <w:name w:val="No Spacing"/>
    <w:basedOn w:val="ZsysbasisFMS"/>
    <w:next w:val="BasistekstFMS"/>
    <w:link w:val="GeenafstandChar"/>
    <w:uiPriority w:val="1"/>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FMS"/>
    <w:next w:val="BasistekstFMS"/>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FMS"/>
    <w:next w:val="BasistekstFMS"/>
    <w:uiPriority w:val="34"/>
    <w:qFormat/>
    <w:rsid w:val="00E7078D"/>
    <w:pPr>
      <w:ind w:left="720"/>
    </w:pPr>
  </w:style>
  <w:style w:type="character" w:styleId="Nadruk">
    <w:name w:val="Emphasis"/>
    <w:basedOn w:val="Standaardalinea-lettertype"/>
    <w:uiPriority w:val="98"/>
    <w:semiHidden/>
    <w:rsid w:val="00E07762"/>
    <w:rPr>
      <w:i/>
      <w:iCs/>
    </w:rPr>
  </w:style>
  <w:style w:type="character" w:styleId="Regelnummer">
    <w:name w:val="line number"/>
    <w:basedOn w:val="Standaardalinea-lettertype"/>
    <w:uiPriority w:val="98"/>
    <w:semiHidden/>
    <w:rsid w:val="00E07762"/>
  </w:style>
  <w:style w:type="numbering" w:customStyle="1" w:styleId="KopnummeringFMS">
    <w:name w:val="Kopnummering FMS"/>
    <w:uiPriority w:val="4"/>
    <w:semiHidden/>
    <w:rsid w:val="00345315"/>
    <w:pPr>
      <w:numPr>
        <w:numId w:val="9"/>
      </w:numPr>
    </w:pPr>
  </w:style>
  <w:style w:type="paragraph" w:customStyle="1" w:styleId="ZsyseenpuntFMS">
    <w:name w:val="Zsyseenpunt FMS"/>
    <w:basedOn w:val="ZsysbasisFMS"/>
    <w:uiPriority w:val="4"/>
    <w:semiHidden/>
    <w:rsid w:val="00756C31"/>
    <w:pPr>
      <w:spacing w:line="20" w:lineRule="exact"/>
    </w:pPr>
    <w:rPr>
      <w:sz w:val="2"/>
    </w:rPr>
  </w:style>
  <w:style w:type="paragraph" w:customStyle="1" w:styleId="ZsysbasisdocumentgegevensFMS">
    <w:name w:val="Zsysbasisdocumentgegevens FMS"/>
    <w:basedOn w:val="ZsysbasisFMS"/>
    <w:next w:val="BasistekstFMS"/>
    <w:uiPriority w:val="4"/>
    <w:semiHidden/>
    <w:rsid w:val="00C24628"/>
    <w:pPr>
      <w:spacing w:line="291" w:lineRule="exact"/>
    </w:pPr>
    <w:rPr>
      <w:noProof/>
    </w:rPr>
  </w:style>
  <w:style w:type="paragraph" w:customStyle="1" w:styleId="DocumentgegevenskopjeFMS">
    <w:name w:val="Documentgegevens kopje FMS"/>
    <w:basedOn w:val="ZsysbasisdocumentgegevensFMS"/>
    <w:uiPriority w:val="4"/>
    <w:rsid w:val="00C24628"/>
    <w:rPr>
      <w:b/>
    </w:rPr>
  </w:style>
  <w:style w:type="paragraph" w:customStyle="1" w:styleId="DocumentgegevensFMS">
    <w:name w:val="Documentgegevens FMS"/>
    <w:basedOn w:val="ZsysbasisdocumentgegevensFMS"/>
    <w:uiPriority w:val="4"/>
    <w:rsid w:val="00C24628"/>
  </w:style>
  <w:style w:type="paragraph" w:customStyle="1" w:styleId="PaginanummerFMS">
    <w:name w:val="Paginanummer FMS"/>
    <w:basedOn w:val="ZsysbasisdocumentgegevensFMS"/>
    <w:uiPriority w:val="4"/>
    <w:rsid w:val="00E334BB"/>
    <w:pPr>
      <w:spacing w:line="269" w:lineRule="exact"/>
    </w:pPr>
    <w:rPr>
      <w:b/>
    </w:rPr>
  </w:style>
  <w:style w:type="paragraph" w:customStyle="1" w:styleId="AfzendergegevensFMS">
    <w:name w:val="Afzendergegevens FMS"/>
    <w:basedOn w:val="ZsysbasisdocumentgegevensFMS"/>
    <w:uiPriority w:val="4"/>
    <w:rsid w:val="00C24628"/>
    <w:pPr>
      <w:spacing w:line="264" w:lineRule="exact"/>
    </w:pPr>
  </w:style>
  <w:style w:type="paragraph" w:customStyle="1" w:styleId="AfzendergegevenskopjeFMS">
    <w:name w:val="Afzendergegevens kopje FMS"/>
    <w:basedOn w:val="ZsysbasisdocumentgegevensFMS"/>
    <w:uiPriority w:val="4"/>
    <w:rsid w:val="00135E7B"/>
  </w:style>
  <w:style w:type="numbering" w:customStyle="1" w:styleId="OpsommingtekenFMS">
    <w:name w:val="Opsomming teken FMS"/>
    <w:uiPriority w:val="4"/>
    <w:semiHidden/>
    <w:rsid w:val="00AD44F1"/>
    <w:pPr>
      <w:numPr>
        <w:numId w:val="10"/>
      </w:numPr>
    </w:pPr>
  </w:style>
  <w:style w:type="paragraph" w:customStyle="1" w:styleId="AlineavoorafbeeldingFMS">
    <w:name w:val="Alinea voor afbeelding FMS"/>
    <w:basedOn w:val="ZsysbasisFMS"/>
    <w:next w:val="BasistekstFMS"/>
    <w:uiPriority w:val="4"/>
    <w:qFormat/>
    <w:rsid w:val="00BB239A"/>
  </w:style>
  <w:style w:type="paragraph" w:customStyle="1" w:styleId="TitelFMS">
    <w:name w:val="Titel FMS"/>
    <w:basedOn w:val="ZsysbasisFMS"/>
    <w:uiPriority w:val="4"/>
    <w:qFormat/>
    <w:rsid w:val="000E1539"/>
    <w:pPr>
      <w:keepLines/>
    </w:pPr>
  </w:style>
  <w:style w:type="paragraph" w:customStyle="1" w:styleId="SubtitelFMS">
    <w:name w:val="Subtitel FMS"/>
    <w:basedOn w:val="ZsysbasisFMS"/>
    <w:uiPriority w:val="4"/>
    <w:qFormat/>
    <w:rsid w:val="000E1539"/>
    <w:pPr>
      <w:keepLines/>
    </w:pPr>
  </w:style>
  <w:style w:type="numbering" w:customStyle="1" w:styleId="BijlagenummeringFMS">
    <w:name w:val="Bijlagenummering FMS"/>
    <w:uiPriority w:val="4"/>
    <w:semiHidden/>
    <w:rsid w:val="004A7A7A"/>
    <w:pPr>
      <w:numPr>
        <w:numId w:val="11"/>
      </w:numPr>
    </w:pPr>
  </w:style>
  <w:style w:type="paragraph" w:customStyle="1" w:styleId="Bijlagekop1FMS">
    <w:name w:val="Bijlage kop 1 FMS"/>
    <w:basedOn w:val="ZsysbasisFMS"/>
    <w:next w:val="BasistekstFMS"/>
    <w:uiPriority w:val="4"/>
    <w:qFormat/>
    <w:rsid w:val="00A8133D"/>
    <w:pPr>
      <w:keepNext/>
      <w:keepLines/>
      <w:numPr>
        <w:numId w:val="34"/>
      </w:numPr>
      <w:tabs>
        <w:tab w:val="left" w:pos="709"/>
      </w:tabs>
      <w:spacing w:before="320"/>
      <w:outlineLvl w:val="0"/>
    </w:pPr>
    <w:rPr>
      <w:b/>
      <w:sz w:val="32"/>
    </w:rPr>
  </w:style>
  <w:style w:type="paragraph" w:customStyle="1" w:styleId="Bijlagekop2FMS">
    <w:name w:val="Bijlage kop 2 FMS"/>
    <w:basedOn w:val="ZsysbasisFMS"/>
    <w:next w:val="BasistekstFMS"/>
    <w:uiPriority w:val="4"/>
    <w:qFormat/>
    <w:rsid w:val="00420733"/>
    <w:pPr>
      <w:keepNext/>
      <w:keepLines/>
      <w:numPr>
        <w:ilvl w:val="1"/>
        <w:numId w:val="34"/>
      </w:numPr>
      <w:outlineLvl w:val="1"/>
    </w:pPr>
    <w:rPr>
      <w:b/>
    </w:rPr>
  </w:style>
  <w:style w:type="paragraph" w:styleId="Onderwerpvanopmerking">
    <w:name w:val="annotation subject"/>
    <w:basedOn w:val="ZsysbasisFMS"/>
    <w:next w:val="BasistekstFMS"/>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FMS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FMS"/>
    <w:next w:val="BasistekstFMS"/>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FMS"/>
    <w:next w:val="BasistekstFMS"/>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FMS"/>
    <w:basedOn w:val="ZsysbasisFMS"/>
    <w:next w:val="BasistekstFMS"/>
    <w:uiPriority w:val="4"/>
    <w:rsid w:val="00DD2A9E"/>
  </w:style>
  <w:style w:type="table" w:customStyle="1" w:styleId="TabelzonderopmaakFMS">
    <w:name w:val="Tabel zonder opmaak FMS"/>
    <w:basedOn w:val="Standaardtabel"/>
    <w:uiPriority w:val="99"/>
    <w:qFormat/>
    <w:rsid w:val="00D16E87"/>
    <w:pPr>
      <w:spacing w:line="240" w:lineRule="auto"/>
    </w:pPr>
    <w:tblPr>
      <w:tblCellMar>
        <w:left w:w="0" w:type="dxa"/>
        <w:right w:w="0" w:type="dxa"/>
      </w:tblCellMar>
    </w:tblPr>
  </w:style>
  <w:style w:type="paragraph" w:customStyle="1" w:styleId="ZsysbasistocFMS">
    <w:name w:val="Zsysbasistoc FMS"/>
    <w:basedOn w:val="ZsysbasisFMS"/>
    <w:next w:val="BasistekstFMS"/>
    <w:uiPriority w:val="4"/>
    <w:semiHidden/>
    <w:rsid w:val="00364B2C"/>
    <w:pPr>
      <w:ind w:left="709" w:right="567" w:hanging="709"/>
    </w:pPr>
  </w:style>
  <w:style w:type="numbering" w:customStyle="1" w:styleId="AgendapuntlijstFMS">
    <w:name w:val="Agendapunt (lijst) FMS"/>
    <w:uiPriority w:val="4"/>
    <w:semiHidden/>
    <w:rsid w:val="001C6232"/>
    <w:pPr>
      <w:numPr>
        <w:numId w:val="24"/>
      </w:numPr>
    </w:pPr>
  </w:style>
  <w:style w:type="paragraph" w:customStyle="1" w:styleId="AgendapuntFMS">
    <w:name w:val="Agendapunt FMS"/>
    <w:basedOn w:val="ZsysbasisFMS"/>
    <w:uiPriority w:val="4"/>
    <w:rsid w:val="001C6232"/>
    <w:pPr>
      <w:numPr>
        <w:numId w:val="25"/>
      </w:numPr>
    </w:pPr>
  </w:style>
  <w:style w:type="paragraph" w:customStyle="1" w:styleId="ZsysbasistabeltekstFMS">
    <w:name w:val="Zsysbasistabeltekst FMS"/>
    <w:basedOn w:val="ZsysbasisFMS"/>
    <w:next w:val="TabeltekstFMS"/>
    <w:uiPriority w:val="4"/>
    <w:semiHidden/>
    <w:rsid w:val="00312D26"/>
  </w:style>
  <w:style w:type="paragraph" w:customStyle="1" w:styleId="TabeltekstFMS">
    <w:name w:val="Tabeltekst FMS"/>
    <w:basedOn w:val="ZsysbasistabeltekstFMS"/>
    <w:uiPriority w:val="4"/>
    <w:rsid w:val="00312D26"/>
  </w:style>
  <w:style w:type="paragraph" w:customStyle="1" w:styleId="TabelkopjeFMS">
    <w:name w:val="Tabelkopje FMS"/>
    <w:basedOn w:val="ZsysbasistabeltekstFMS"/>
    <w:next w:val="TabeltekstFMS"/>
    <w:uiPriority w:val="4"/>
    <w:rsid w:val="00312D26"/>
  </w:style>
  <w:style w:type="paragraph" w:customStyle="1" w:styleId="DocumentnaamFMS">
    <w:name w:val="Documentnaam FMS"/>
    <w:basedOn w:val="ZsysbasisFMS"/>
    <w:next w:val="BasistekstFMS"/>
    <w:uiPriority w:val="4"/>
    <w:rsid w:val="00B30352"/>
  </w:style>
  <w:style w:type="character" w:customStyle="1" w:styleId="Kop1Char">
    <w:name w:val="Kop 1 Char"/>
    <w:aliases w:val="Kop 1 FMS Char"/>
    <w:link w:val="Kop1"/>
    <w:uiPriority w:val="9"/>
    <w:rsid w:val="0057427F"/>
    <w:rPr>
      <w:rFonts w:ascii="Calibri" w:hAnsi="Calibri" w:cs="Maiandra GD"/>
      <w:b/>
      <w:bCs/>
      <w:color w:val="000000" w:themeColor="text1"/>
      <w:sz w:val="32"/>
      <w:szCs w:val="32"/>
    </w:rPr>
  </w:style>
  <w:style w:type="character" w:customStyle="1" w:styleId="VoetnoottekstChar">
    <w:name w:val="Voetnoottekst Char"/>
    <w:aliases w:val="Voetnoottekst FMS Char"/>
    <w:basedOn w:val="Standaardalinea-lettertype"/>
    <w:link w:val="Voetnoottekst"/>
    <w:uiPriority w:val="99"/>
    <w:rsid w:val="0057427F"/>
    <w:rPr>
      <w:rFonts w:ascii="Calibri" w:hAnsi="Calibri" w:cs="Maiandra GD"/>
      <w:color w:val="000000" w:themeColor="text1"/>
      <w:sz w:val="15"/>
      <w:szCs w:val="18"/>
    </w:rPr>
  </w:style>
  <w:style w:type="character" w:customStyle="1" w:styleId="KoptekstChar">
    <w:name w:val="Koptekst Char"/>
    <w:basedOn w:val="Standaardalinea-lettertype"/>
    <w:link w:val="Koptekst"/>
    <w:uiPriority w:val="99"/>
    <w:rsid w:val="00D66B37"/>
    <w:rPr>
      <w:rFonts w:ascii="Calibri" w:hAnsi="Calibri" w:cs="Maiandra GD"/>
      <w:color w:val="000000" w:themeColor="text1"/>
      <w:sz w:val="22"/>
      <w:szCs w:val="18"/>
    </w:rPr>
  </w:style>
  <w:style w:type="character" w:customStyle="1" w:styleId="VoettekstChar">
    <w:name w:val="Voettekst Char"/>
    <w:basedOn w:val="Standaardalinea-lettertype"/>
    <w:link w:val="Voettekst"/>
    <w:uiPriority w:val="99"/>
    <w:rsid w:val="00EA75BD"/>
    <w:rPr>
      <w:rFonts w:ascii="Calibri" w:hAnsi="Calibri" w:cs="Maiandra GD"/>
      <w:color w:val="000000" w:themeColor="text1"/>
      <w:sz w:val="22"/>
      <w:szCs w:val="18"/>
    </w:rPr>
  </w:style>
  <w:style w:type="character" w:customStyle="1" w:styleId="GeenafstandChar">
    <w:name w:val="Geen afstand Char"/>
    <w:basedOn w:val="Standaardalinea-lettertype"/>
    <w:link w:val="Geenafstand"/>
    <w:uiPriority w:val="1"/>
    <w:rsid w:val="0093132F"/>
    <w:rPr>
      <w:rFonts w:ascii="Calibri" w:hAnsi="Calibri" w:cs="Maiandra GD"/>
      <w:color w:val="000000" w:themeColor="text1"/>
      <w:sz w:val="22"/>
      <w:szCs w:val="18"/>
    </w:rPr>
  </w:style>
  <w:style w:type="paragraph" w:styleId="Revisie">
    <w:name w:val="Revision"/>
    <w:hidden/>
    <w:uiPriority w:val="99"/>
    <w:semiHidden/>
    <w:rsid w:val="00FA2D45"/>
    <w:pPr>
      <w:spacing w:line="240" w:lineRule="auto"/>
    </w:pPr>
    <w:rPr>
      <w:rFonts w:ascii="Calibri" w:hAnsi="Calibri" w:cs="Maiandra GD"/>
      <w:color w:val="000000" w:themeColor="text1"/>
      <w:sz w:val="22"/>
      <w:szCs w:val="18"/>
    </w:rPr>
  </w:style>
  <w:style w:type="character" w:styleId="Onopgelostemelding">
    <w:name w:val="Unresolved Mention"/>
    <w:basedOn w:val="Standaardalinea-lettertype"/>
    <w:uiPriority w:val="99"/>
    <w:semiHidden/>
    <w:unhideWhenUsed/>
    <w:rsid w:val="00274CAA"/>
    <w:rPr>
      <w:color w:val="605E5C"/>
      <w:shd w:val="clear" w:color="auto" w:fill="E1DFDD"/>
    </w:rPr>
  </w:style>
  <w:style w:type="paragraph" w:customStyle="1" w:styleId="al">
    <w:name w:val="al"/>
    <w:basedOn w:val="Standaard"/>
    <w:rsid w:val="00203F48"/>
    <w:pPr>
      <w:spacing w:before="100" w:beforeAutospacing="1" w:after="100" w:afterAutospacing="1" w:line="240" w:lineRule="auto"/>
    </w:pPr>
    <w:rPr>
      <w:rFonts w:ascii="Times New Roman" w:hAnsi="Times New Roman" w:cs="Times New Roman"/>
      <w:color w:val="auto"/>
      <w:sz w:val="24"/>
      <w:szCs w:val="24"/>
    </w:rPr>
  </w:style>
  <w:style w:type="table" w:customStyle="1" w:styleId="Tabelraster10">
    <w:name w:val="Tabelraster1"/>
    <w:basedOn w:val="Standaardtabel"/>
    <w:next w:val="Tabelraster"/>
    <w:uiPriority w:val="59"/>
    <w:rsid w:val="00B305F2"/>
    <w:pPr>
      <w:spacing w:after="160" w:line="300" w:lineRule="auto"/>
    </w:pPr>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590773">
      <w:bodyDiv w:val="1"/>
      <w:marLeft w:val="0"/>
      <w:marRight w:val="0"/>
      <w:marTop w:val="0"/>
      <w:marBottom w:val="0"/>
      <w:divBdr>
        <w:top w:val="none" w:sz="0" w:space="0" w:color="auto"/>
        <w:left w:val="none" w:sz="0" w:space="0" w:color="auto"/>
        <w:bottom w:val="none" w:sz="0" w:space="0" w:color="auto"/>
        <w:right w:val="none" w:sz="0" w:space="0" w:color="auto"/>
      </w:divBdr>
      <w:divsChild>
        <w:div w:id="2064063277">
          <w:marLeft w:val="0"/>
          <w:marRight w:val="0"/>
          <w:marTop w:val="0"/>
          <w:marBottom w:val="0"/>
          <w:divBdr>
            <w:top w:val="none" w:sz="0" w:space="0" w:color="auto"/>
            <w:left w:val="none" w:sz="0" w:space="0" w:color="auto"/>
            <w:bottom w:val="none" w:sz="0" w:space="0" w:color="auto"/>
            <w:right w:val="none" w:sz="0" w:space="0" w:color="auto"/>
          </w:divBdr>
        </w:div>
      </w:divsChild>
    </w:div>
    <w:div w:id="409547677">
      <w:bodyDiv w:val="1"/>
      <w:marLeft w:val="0"/>
      <w:marRight w:val="0"/>
      <w:marTop w:val="0"/>
      <w:marBottom w:val="0"/>
      <w:divBdr>
        <w:top w:val="none" w:sz="0" w:space="0" w:color="auto"/>
        <w:left w:val="none" w:sz="0" w:space="0" w:color="auto"/>
        <w:bottom w:val="none" w:sz="0" w:space="0" w:color="auto"/>
        <w:right w:val="none" w:sz="0" w:space="0" w:color="auto"/>
      </w:divBdr>
      <w:divsChild>
        <w:div w:id="413477898">
          <w:marLeft w:val="0"/>
          <w:marRight w:val="0"/>
          <w:marTop w:val="0"/>
          <w:marBottom w:val="0"/>
          <w:divBdr>
            <w:top w:val="none" w:sz="0" w:space="0" w:color="auto"/>
            <w:left w:val="none" w:sz="0" w:space="0" w:color="auto"/>
            <w:bottom w:val="none" w:sz="0" w:space="0" w:color="auto"/>
            <w:right w:val="none" w:sz="0" w:space="0" w:color="auto"/>
          </w:divBdr>
        </w:div>
      </w:divsChild>
    </w:div>
    <w:div w:id="603346918">
      <w:bodyDiv w:val="1"/>
      <w:marLeft w:val="0"/>
      <w:marRight w:val="0"/>
      <w:marTop w:val="0"/>
      <w:marBottom w:val="0"/>
      <w:divBdr>
        <w:top w:val="none" w:sz="0" w:space="0" w:color="auto"/>
        <w:left w:val="none" w:sz="0" w:space="0" w:color="auto"/>
        <w:bottom w:val="none" w:sz="0" w:space="0" w:color="auto"/>
        <w:right w:val="none" w:sz="0" w:space="0" w:color="auto"/>
      </w:divBdr>
    </w:div>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 w:id="1416437274">
      <w:bodyDiv w:val="1"/>
      <w:marLeft w:val="0"/>
      <w:marRight w:val="0"/>
      <w:marTop w:val="0"/>
      <w:marBottom w:val="0"/>
      <w:divBdr>
        <w:top w:val="none" w:sz="0" w:space="0" w:color="auto"/>
        <w:left w:val="none" w:sz="0" w:space="0" w:color="auto"/>
        <w:bottom w:val="none" w:sz="0" w:space="0" w:color="auto"/>
        <w:right w:val="none" w:sz="0" w:space="0" w:color="auto"/>
      </w:divBdr>
    </w:div>
    <w:div w:id="156205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Algemeen"/>
          <w:gallery w:val="placeholder"/>
        </w:category>
        <w:types>
          <w:type w:val="bbPlcHdr"/>
        </w:types>
        <w:behaviors>
          <w:behavior w:val="content"/>
        </w:behaviors>
        <w:guid w:val="{2E6D3131-CA9D-4CFE-8A00-A7E3FBD98344}"/>
      </w:docPartPr>
      <w:docPartBody>
        <w:p w:rsidR="00151CB6" w:rsidRDefault="00CA5993">
          <w:r w:rsidRPr="005C1770">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iandra GD">
    <w:altName w:val="Candara"/>
    <w:panose1 w:val="020E0502030308020204"/>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993"/>
    <w:rsid w:val="00151CB6"/>
    <w:rsid w:val="00CA5993"/>
    <w:rsid w:val="00D36091"/>
    <w:rsid w:val="00E76A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8"/>
    <w:semiHidden/>
    <w:rsid w:val="00151CB6"/>
    <w:rPr>
      <w:color w:val="000000"/>
      <w:bdr w:val="none" w:sz="0" w:space="0" w:color="auto"/>
      <w:shd w:val="clear" w:color="auto" w:fill="FFFF0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hema">
  <a:themeElements>
    <a:clrScheme name="Kleuren FMS">
      <a:dk1>
        <a:sysClr val="windowText" lastClr="000000"/>
      </a:dk1>
      <a:lt1>
        <a:sysClr val="window" lastClr="FFFFFF"/>
      </a:lt1>
      <a:dk2>
        <a:srgbClr val="000000"/>
      </a:dk2>
      <a:lt2>
        <a:srgbClr val="DADFE3"/>
      </a:lt2>
      <a:accent1>
        <a:srgbClr val="00273C"/>
      </a:accent1>
      <a:accent2>
        <a:srgbClr val="00AECB"/>
      </a:accent2>
      <a:accent3>
        <a:srgbClr val="554774"/>
      </a:accent3>
      <a:accent4>
        <a:srgbClr val="EA5184"/>
      </a:accent4>
      <a:accent5>
        <a:srgbClr val="0070B2"/>
      </a:accent5>
      <a:accent6>
        <a:srgbClr val="DADFE3"/>
      </a:accent6>
      <a:hlink>
        <a:srgbClr val="000000"/>
      </a:hlink>
      <a:folHlink>
        <a:srgbClr val="000000"/>
      </a:folHlink>
    </a:clrScheme>
    <a:fontScheme name="Lettertypen FMS">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77E473A316004EB50E6BCFB887A232" ma:contentTypeVersion="8" ma:contentTypeDescription="Een nieuw document maken." ma:contentTypeScope="" ma:versionID="9c00fec3f024fb97dc579e9346e456b8">
  <xsd:schema xmlns:xsd="http://www.w3.org/2001/XMLSchema" xmlns:xs="http://www.w3.org/2001/XMLSchema" xmlns:p="http://schemas.microsoft.com/office/2006/metadata/properties" xmlns:ns3="9d9f1ab5-4387-4a66-9a55-5f458786c074" targetNamespace="http://schemas.microsoft.com/office/2006/metadata/properties" ma:root="true" ma:fieldsID="e9e68cd69636bf8d9b3d567cb4b5329a" ns3:_="">
    <xsd:import namespace="9d9f1ab5-4387-4a66-9a55-5f458786c07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9f1ab5-4387-4a66-9a55-5f458786c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25C025-46BD-43D1-8523-8AA3C559B3D4}">
  <ds:schemaRefs>
    <ds:schemaRef ds:uri="http://schemas.openxmlformats.org/officeDocument/2006/bibliography"/>
  </ds:schemaRefs>
</ds:datastoreItem>
</file>

<file path=customXml/itemProps2.xml><?xml version="1.0" encoding="utf-8"?>
<ds:datastoreItem xmlns:ds="http://schemas.openxmlformats.org/officeDocument/2006/customXml" ds:itemID="{8EDF4547-BF3F-4D90-B78D-CF2C33A306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095192F-0DEA-47A5-B7F4-807CDB786B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9f1ab5-4387-4a66-9a55-5f458786c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613B03-AD1C-4480-9E4D-A4BA49E447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728</Words>
  <Characters>4010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Handreiking Taakherschikking en Samenwerking in de Klinische Geriatrie/Interne Ouderengeneeskunde</vt:lpstr>
    </vt:vector>
  </TitlesOfParts>
  <Company>Slingeland Ziekenhuis</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Handreiking Taakherschikking en Samenwerking in de Klinische Geriatrie/Interne Ouderengeneeskunde</dc:title>
  <dc:creator>Marlies Verhoeff</dc:creator>
  <cp:lastModifiedBy>Marlies Verhoeff</cp:lastModifiedBy>
  <cp:revision>9</cp:revision>
  <dcterms:created xsi:type="dcterms:W3CDTF">2021-01-11T15:30:00Z</dcterms:created>
  <dcterms:modified xsi:type="dcterms:W3CDTF">2021-01-11T15:39:00Z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0x010100F877E473A316004EB50E6BCFB887A232</vt:lpwstr>
  </property>
</Properties>
</file>